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0307b1" w14:textId="50307b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Алматы облыстық мәслихатының 2007 жылғы 12 желтоқсандағы "Алматы облысының 2008 жылға арналған облыстық бюджеті туралы" N 5-26 шешіміне өзгерістер мен толықтырулар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Алматы облыстық мәслихатының 2008 жылғы 17 қаңтардағы N 6-33 шешімі. Алматы облысының Әділет департаментінде 2008 жылы 1 ақпанда N 1999 тіркелген. Күші жойылды - Алматы облыстық мәслихатының 2008 жылғы 29 желтоқсандағы N 16-105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Ескерту. Шешімнің күші жойылды - Алматы облыстық мәслихатының 2008 жылғы 29 желтоқсандағы N 16-105 шешімімен.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 Қазақстан Республикасы Бюджет кодексінің 
</w:t>
      </w:r>
      <w:r>
        <w:rPr>
          <w:rFonts w:ascii="Times New Roman"/>
          <w:b w:val="false"/>
          <w:i w:val="false"/>
          <w:color w:val="000000"/>
          <w:sz w:val="28"/>
        </w:rPr>
        <w:t xml:space="preserve"> 111 - бабының </w:t>
      </w:r>
      <w:r>
        <w:rPr>
          <w:rFonts w:ascii="Times New Roman"/>
          <w:b w:val="false"/>
          <w:i w:val="false"/>
          <w:color w:val="000000"/>
          <w:sz w:val="28"/>
        </w:rPr>
        <w:t>
 1, 2 - тармақтарына және 
</w:t>
      </w:r>
      <w:r>
        <w:rPr>
          <w:rFonts w:ascii="Times New Roman"/>
          <w:b w:val="false"/>
          <w:i w:val="false"/>
          <w:color w:val="000000"/>
          <w:sz w:val="28"/>
        </w:rPr>
        <w:t xml:space="preserve"> 115 - бабына </w:t>
      </w:r>
      <w:r>
        <w:rPr>
          <w:rFonts w:ascii="Times New Roman"/>
          <w:b w:val="false"/>
          <w:i w:val="false"/>
          <w:color w:val="000000"/>
          <w:sz w:val="28"/>
        </w:rPr>
        <w:t>
 және Қазақстан Республикасы "Қазақстан Республикасындағы жергілікті мемлекеттік басқару туралы" 
</w:t>
      </w:r>
      <w:r>
        <w:rPr>
          <w:rFonts w:ascii="Times New Roman"/>
          <w:b w:val="false"/>
          <w:i w:val="false"/>
          <w:color w:val="000000"/>
          <w:sz w:val="28"/>
        </w:rPr>
        <w:t xml:space="preserve"> Заңының </w:t>
      </w:r>
      <w:r>
        <w:rPr>
          <w:rFonts w:ascii="Times New Roman"/>
          <w:b w:val="false"/>
          <w:i w:val="false"/>
          <w:color w:val="000000"/>
          <w:sz w:val="28"/>
        </w:rPr>
        <w:t>
 6 - бабы 1 - тармағының 1 - тармақшасына сәйкес, Алматы облыстық мәслихаты 
</w:t>
      </w:r>
      <w:r>
        <w:rPr>
          <w:rFonts w:ascii="Times New Roman"/>
          <w:b/>
          <w:i w:val="false"/>
          <w:color w:val="000000"/>
          <w:sz w:val="28"/>
        </w:rPr>
        <w:t>
ШЕШІМ ҚАБЫЛДАДЫ: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Алматы облыстық мәслихаттың 2007 жылғы 12 желтоқсандағы "Алматы облысының 2008 жылға арналған облыстық бюджет туралы" 
</w:t>
      </w:r>
      <w:r>
        <w:rPr>
          <w:rFonts w:ascii="Times New Roman"/>
          <w:b w:val="false"/>
          <w:i w:val="false"/>
          <w:color w:val="000000"/>
          <w:sz w:val="28"/>
        </w:rPr>
        <w:t xml:space="preserve"> N 5-26 </w:t>
      </w:r>
      <w:r>
        <w:rPr>
          <w:rFonts w:ascii="Times New Roman"/>
          <w:b w:val="false"/>
          <w:i w:val="false"/>
          <w:color w:val="000000"/>
          <w:sz w:val="28"/>
        </w:rPr>
        <w:t>
 шешіміне (2008 жылғы 3 қаңтардағы нормативтік құқықтық актілерді мемлекеттік тіркеу тізілімінде 1998 нөмірімен тіркелген), төмендегі өзгерістер мен толықтырулар енгізілсін: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"Кірістер"  "94768032" саны "94791509" санына ауыстырылсын,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соның ішінде: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"трансферттердің түсімдері" "82144741" саны "82168218" санына ауыстырылсын,  соның ішінде: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"нысаналы пайдаланылмаған (толық пайдаланылмаған) трансферттерді қайтару  23477 мың теңге" деген жолмен толықтырылсын;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"Шығындар" "94666732" саны "95523597" санына ауыстырылсын;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"Операциялық сальдо" "101300" саны "-732088" санына ауыстырылсын;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"таза бюджеттік несиелендіру" "599000" саны "406870" санына ауыстырылсын, оның ішінде: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"бюджеттік кредиттерді өтеу  192130 мың теңге" деген жолмен толықтырылсын;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"қаржы активтерімен жасалатын операциялар бойынша сальдо" "101300" саны "123300" санына ауыстырылсын, оның ішінде: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"қаржы активтерін сатып алу" "101300" саны "123300" санына ауыстырылсын;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"тапшылық" "-599000" саны "-1262258" санына ауыстырылсын;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"бюджет тапшылығын қаржыландыруға" "599000" саны "1262258" санына ауыстырылсын, оның ішінде: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"бюджет қаражаты қалдықтарының қозғалысы 663258 мың теңге" деген жолмен толықтырылсын;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 тармақтағы: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"8005185" саны "8072017" санына ауыстырылсын;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  тармақтағы: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"724500" саны "828395" санына ауыстырылсын.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Көрсетілген шешімнің 1 қосымшасы осы шешімнің 1 қосымшасына сәйкес жаңа редакцияда баяндалсын.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Көрсетілген шешімнің 4 қосымшасы осы шешімнің 2 қосымшасына сәйкес жаңа редакцияда баяндалсын.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Көрсетілген шешімнің 6 қосымшасы осы шешімнің 3 қосымшасына сәйкес жаңа редакцияда баяндалсын.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Көрсетілген шешімнің 7 қосымшасы осы шешімнің 4 қосымшасына сәйкес жаңа редакцияда баяндалсын.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Көрсетілген шешімнің 9 қосымшасы осы шешімнің 5 қосымшасына сәйкес жаңа редакцияда баяндалсын.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Осы шешім 2008 жылғы 1 қаңтардан бастап қолданысқа енеді.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Облыстық мәслихат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сессиясының төрағасы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Облыстық мәслихаттың хатшысы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КЕЛІСІЛГЕН: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Облыстық экономика және бюджеттік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жоспарлау басқармасының бастығы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Алматы облыстық мәслихатының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2008 жылғы 17 қаңтардағы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"Алматы облыстық мәслихатының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2007 жылғы 12 желтоқсандағы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"Алматы облысының 2008 жылға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арналған облыстық бюджеті туралы"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 5-26 шешіміне өзгерістер мен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толықтырулар енгізу туралы"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 6-33 шешімімен бекітілген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 қосымша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Алматы облыстық мәслихатының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2007 жылғы 12 желтоқсандағы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"Алматы облысының 2008 жылға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арналған облыстық бюджеті туралы"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 5-26 шешімімен бекітілген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 қосымша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Алматы облысының 2008 жылға арналған облыстық бюджеті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94"/>
        <w:gridCol w:w="800"/>
        <w:gridCol w:w="795"/>
        <w:gridCol w:w="800"/>
        <w:gridCol w:w="6865"/>
        <w:gridCol w:w="3026"/>
      </w:tblGrid>
      <w:tr>
        <w:trPr>
          <w:trHeight w:val="27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
</w:t>
            </w:r>
          </w:p>
        </w:tc>
        <w:tc>
          <w:tcPr>
            <w:tcW w:w="3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
</w:t>
            </w:r>
          </w:p>
        </w:tc>
        <w:tc>
          <w:tcPr>
            <w:tcW w:w="3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
</w:t>
            </w:r>
          </w:p>
        </w:tc>
      </w:tr>
      <w:tr>
        <w:trPr>
          <w:trHeight w:val="315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
</w:t>
            </w:r>
          </w:p>
        </w:tc>
        <w:tc>
          <w:tcPr>
            <w:tcW w:w="3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
</w:t>
            </w:r>
          </w:p>
        </w:tc>
      </w:tr>
      <w:tr>
        <w:trPr>
          <w:trHeight w:val="315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
</w:t>
            </w:r>
          </w:p>
        </w:tc>
        <w:tc>
          <w:tcPr>
            <w:tcW w:w="3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
</w:t>
            </w:r>
          </w:p>
        </w:tc>
        <w:tc>
          <w:tcPr>
            <w:tcW w:w="3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I. Кірістер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94791509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Салы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қ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ты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қ 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т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ү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сімдер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12546931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
</w:t>
            </w:r>
          </w:p>
        </w:tc>
        <w:tc>
          <w:tcPr>
            <w:tcW w:w="3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5950138
</w:t>
            </w:r>
          </w:p>
        </w:tc>
      </w:tr>
      <w:tr>
        <w:trPr>
          <w:trHeight w:val="3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
</w:t>
            </w:r>
          </w:p>
        </w:tc>
        <w:tc>
          <w:tcPr>
            <w:tcW w:w="3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5950138
</w:t>
            </w:r>
          </w:p>
        </w:tc>
      </w:tr>
      <w:tr>
        <w:trPr>
          <w:trHeight w:val="3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
</w:t>
            </w:r>
          </w:p>
        </w:tc>
        <w:tc>
          <w:tcPr>
            <w:tcW w:w="6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Төлем көзінен ұсталатын жеке 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 
</w:t>
            </w:r>
          </w:p>
        </w:tc>
        <w:tc>
          <w:tcPr>
            <w:tcW w:w="3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5257299
</w:t>
            </w:r>
          </w:p>
        </w:tc>
      </w:tr>
      <w:tr>
        <w:trPr>
          <w:trHeight w:val="66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
</w:t>
            </w:r>
          </w:p>
        </w:tc>
        <w:tc>
          <w:tcPr>
            <w:tcW w:w="6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қызметпен айналысатын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тұлғалардан алынатын жеке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
</w:t>
            </w:r>
          </w:p>
        </w:tc>
        <w:tc>
          <w:tcPr>
            <w:tcW w:w="3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527508
</w:t>
            </w:r>
          </w:p>
        </w:tc>
      </w:tr>
      <w:tr>
        <w:trPr>
          <w:trHeight w:val="66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
</w:t>
            </w:r>
          </w:p>
        </w:tc>
        <w:tc>
          <w:tcPr>
            <w:tcW w:w="6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Қызметін біржолғы талон бойынша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жүзеге асыратын жеке тұлғалардан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алынатын жеке табыс салығы
</w:t>
            </w:r>
          </w:p>
        </w:tc>
        <w:tc>
          <w:tcPr>
            <w:tcW w:w="3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165331
</w:t>
            </w:r>
          </w:p>
        </w:tc>
      </w:tr>
      <w:tr>
        <w:trPr>
          <w:trHeight w:val="3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салық
</w:t>
            </w:r>
          </w:p>
        </w:tc>
        <w:tc>
          <w:tcPr>
            <w:tcW w:w="3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6028723
</w:t>
            </w:r>
          </w:p>
        </w:tc>
      </w:tr>
      <w:tr>
        <w:trPr>
          <w:trHeight w:val="3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
</w:t>
            </w:r>
          </w:p>
        </w:tc>
        <w:tc>
          <w:tcPr>
            <w:tcW w:w="3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6028723
</w:t>
            </w:r>
          </w:p>
        </w:tc>
      </w:tr>
      <w:tr>
        <w:trPr>
          <w:trHeight w:val="3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
</w:t>
            </w:r>
          </w:p>
        </w:tc>
        <w:tc>
          <w:tcPr>
            <w:tcW w:w="6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 
</w:t>
            </w:r>
          </w:p>
        </w:tc>
        <w:tc>
          <w:tcPr>
            <w:tcW w:w="3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6028723
</w:t>
            </w:r>
          </w:p>
        </w:tc>
      </w:tr>
      <w:tr>
        <w:trPr>
          <w:trHeight w:val="66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 көрсетуге салынатын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салықтар
</w:t>
            </w:r>
          </w:p>
        </w:tc>
        <w:tc>
          <w:tcPr>
            <w:tcW w:w="3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568070
</w:t>
            </w:r>
          </w:p>
        </w:tc>
      </w:tr>
      <w:tr>
        <w:trPr>
          <w:trHeight w:val="66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ресурстарды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пайдаланғаны үшiн түсетiн түсiмдер
</w:t>
            </w:r>
          </w:p>
        </w:tc>
        <w:tc>
          <w:tcPr>
            <w:tcW w:w="3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568070
</w:t>
            </w:r>
          </w:p>
        </w:tc>
      </w:tr>
      <w:tr>
        <w:trPr>
          <w:trHeight w:val="66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
</w:t>
            </w:r>
          </w:p>
        </w:tc>
        <w:tc>
          <w:tcPr>
            <w:tcW w:w="6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бетіне жақын көздердегі су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ресурстарын пайдаланғаны үшін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төлем
</w:t>
            </w:r>
          </w:p>
        </w:tc>
        <w:tc>
          <w:tcPr>
            <w:tcW w:w="3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49960
</w:t>
            </w:r>
          </w:p>
        </w:tc>
      </w:tr>
      <w:tr>
        <w:trPr>
          <w:trHeight w:val="3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
</w:t>
            </w:r>
          </w:p>
        </w:tc>
        <w:tc>
          <w:tcPr>
            <w:tcW w:w="6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Орманды пайдаланғаны үшiн төлем
</w:t>
            </w:r>
          </w:p>
        </w:tc>
        <w:tc>
          <w:tcPr>
            <w:tcW w:w="3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11197
</w:t>
            </w:r>
          </w:p>
        </w:tc>
      </w:tr>
      <w:tr>
        <w:trPr>
          <w:trHeight w:val="3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
</w:t>
            </w:r>
          </w:p>
        </w:tc>
        <w:tc>
          <w:tcPr>
            <w:tcW w:w="6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Қоршаған ортаға эмиссия үшін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төленетін төлемақы
</w:t>
            </w:r>
          </w:p>
        </w:tc>
        <w:tc>
          <w:tcPr>
            <w:tcW w:w="3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506913
</w:t>
            </w:r>
          </w:p>
        </w:tc>
      </w:tr>
      <w:tr>
        <w:trPr>
          <w:trHeight w:val="3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Салы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қ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ты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қ 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емес т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ү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сiмдер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44360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меншігінен түсетін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түсімдер
</w:t>
            </w:r>
          </w:p>
        </w:tc>
        <w:tc>
          <w:tcPr>
            <w:tcW w:w="3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1964
</w:t>
            </w:r>
          </w:p>
        </w:tc>
      </w:tr>
      <w:tr>
        <w:trPr>
          <w:trHeight w:val="3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жалға беруден түсетін кірістер
</w:t>
            </w:r>
          </w:p>
        </w:tc>
        <w:tc>
          <w:tcPr>
            <w:tcW w:w="3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1964
</w:t>
            </w:r>
          </w:p>
        </w:tc>
      </w:tr>
      <w:tr>
        <w:trPr>
          <w:trHeight w:val="66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
</w:t>
            </w:r>
          </w:p>
        </w:tc>
        <w:tc>
          <w:tcPr>
            <w:tcW w:w="6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меншіктегі мүлікті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жалға беруден түсетін кірістер
</w:t>
            </w:r>
          </w:p>
        </w:tc>
        <w:tc>
          <w:tcPr>
            <w:tcW w:w="3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1964
</w:t>
            </w:r>
          </w:p>
        </w:tc>
      </w:tr>
      <w:tr>
        <w:trPr>
          <w:trHeight w:val="165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қаржыландырылатын, сондай-ақ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Ұлттық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Банкінің бюджетінен (шығыстар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сметасынан) ұсталатын және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қаржыландырылатын мемлекеттік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мекемелер салатын айыппұлдар,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өсімпұлдар, санкциялар, өндіріп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алулар
</w:t>
            </w:r>
          </w:p>
        </w:tc>
        <w:tc>
          <w:tcPr>
            <w:tcW w:w="3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8884
</w:t>
            </w:r>
          </w:p>
        </w:tc>
      </w:tr>
      <w:tr>
        <w:trPr>
          <w:trHeight w:val="165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қаржыландырылатын, сондай-ақ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Ұлттық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Банкінің бюджетінен (шығыстар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сметасынан) ұсталатын және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қаржыландырылатын мемлекеттік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мекемелер салатын айыппұлдар,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өсімпұлдар, санкциялар, өндіріп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алулар
</w:t>
            </w:r>
          </w:p>
        </w:tc>
        <w:tc>
          <w:tcPr>
            <w:tcW w:w="3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8884
</w:t>
            </w:r>
          </w:p>
        </w:tc>
      </w:tr>
      <w:tr>
        <w:trPr>
          <w:trHeight w:val="66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
</w:t>
            </w:r>
          </w:p>
        </w:tc>
        <w:tc>
          <w:tcPr>
            <w:tcW w:w="6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мемлекеттік органдар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салатын әкімшілік айыппұлдар мен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санкциялар
</w:t>
            </w:r>
          </w:p>
        </w:tc>
        <w:tc>
          <w:tcPr>
            <w:tcW w:w="3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8884
</w:t>
            </w:r>
          </w:p>
        </w:tc>
      </w:tr>
      <w:tr>
        <w:trPr>
          <w:trHeight w:val="3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
</w:t>
            </w:r>
          </w:p>
        </w:tc>
        <w:tc>
          <w:tcPr>
            <w:tcW w:w="3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33512
</w:t>
            </w:r>
          </w:p>
        </w:tc>
      </w:tr>
      <w:tr>
        <w:trPr>
          <w:trHeight w:val="3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
</w:t>
            </w:r>
          </w:p>
        </w:tc>
        <w:tc>
          <w:tcPr>
            <w:tcW w:w="3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33512
</w:t>
            </w:r>
          </w:p>
        </w:tc>
      </w:tr>
      <w:tr>
        <w:trPr>
          <w:trHeight w:val="69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
</w:t>
            </w:r>
          </w:p>
        </w:tc>
        <w:tc>
          <w:tcPr>
            <w:tcW w:w="6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қаржыландырылатын мемлекеттік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мекемелердің дебиторлық,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депоненттік берешегінің түсуі
</w:t>
            </w:r>
          </w:p>
        </w:tc>
        <w:tc>
          <w:tcPr>
            <w:tcW w:w="3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20669
</w:t>
            </w:r>
          </w:p>
        </w:tc>
      </w:tr>
      <w:tr>
        <w:trPr>
          <w:trHeight w:val="66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
</w:t>
            </w:r>
          </w:p>
        </w:tc>
        <w:tc>
          <w:tcPr>
            <w:tcW w:w="6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Бұрын жергілікті бюджеттен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алынған, пайдаланылмалған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қаражаттардың қайтаралуы
</w:t>
            </w:r>
          </w:p>
        </w:tc>
        <w:tc>
          <w:tcPr>
            <w:tcW w:w="3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7723
</w:t>
            </w:r>
          </w:p>
        </w:tc>
      </w:tr>
      <w:tr>
        <w:trPr>
          <w:trHeight w:val="66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
</w:t>
            </w:r>
          </w:p>
        </w:tc>
        <w:tc>
          <w:tcPr>
            <w:tcW w:w="6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бюджетке түсетін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салыққа жатпайтын басқа да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түсімдер
</w:t>
            </w:r>
          </w:p>
        </w:tc>
        <w:tc>
          <w:tcPr>
            <w:tcW w:w="3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5120
</w:t>
            </w:r>
          </w:p>
        </w:tc>
      </w:tr>
      <w:tr>
        <w:trPr>
          <w:trHeight w:val="3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Негізгі капиталды сатудан 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т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ү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сетін т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ү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сімдер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32000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мүлікті сату
</w:t>
            </w:r>
          </w:p>
        </w:tc>
        <w:tc>
          <w:tcPr>
            <w:tcW w:w="3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32000
</w:t>
            </w:r>
          </w:p>
        </w:tc>
      </w:tr>
      <w:tr>
        <w:trPr>
          <w:trHeight w:val="3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мүлікті сату
</w:t>
            </w:r>
          </w:p>
        </w:tc>
        <w:tc>
          <w:tcPr>
            <w:tcW w:w="3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32000
</w:t>
            </w:r>
          </w:p>
        </w:tc>
      </w:tr>
      <w:tr>
        <w:trPr>
          <w:trHeight w:val="69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
</w:t>
            </w:r>
          </w:p>
        </w:tc>
        <w:tc>
          <w:tcPr>
            <w:tcW w:w="6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қаржыландырылатын мемлекеттік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мекемелерге бекітілген мүлікті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сатудан түсетін түсімдер
</w:t>
            </w:r>
          </w:p>
        </w:tc>
        <w:tc>
          <w:tcPr>
            <w:tcW w:w="3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32000
</w:t>
            </w:r>
          </w:p>
        </w:tc>
      </w:tr>
      <w:tr>
        <w:trPr>
          <w:trHeight w:val="3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4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Трансферттерден т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ү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сетін 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т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ү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сімдер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82168218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6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 тұрған мемлекеттiк басқару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органдарынан алынатын трансферттер
</w:t>
            </w:r>
          </w:p>
        </w:tc>
        <w:tc>
          <w:tcPr>
            <w:tcW w:w="3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9136719
</w:t>
            </w:r>
          </w:p>
        </w:tc>
      </w:tr>
      <w:tr>
        <w:trPr>
          <w:trHeight w:val="3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бюджеттерден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
</w:t>
            </w:r>
          </w:p>
        </w:tc>
        <w:tc>
          <w:tcPr>
            <w:tcW w:w="3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9136719
</w:t>
            </w:r>
          </w:p>
        </w:tc>
      </w:tr>
      <w:tr>
        <w:trPr>
          <w:trHeight w:val="3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
</w:t>
            </w:r>
          </w:p>
        </w:tc>
        <w:tc>
          <w:tcPr>
            <w:tcW w:w="6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алып қоюлар
</w:t>
            </w:r>
          </w:p>
        </w:tc>
        <w:tc>
          <w:tcPr>
            <w:tcW w:w="3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9113242
</w:t>
            </w:r>
          </w:p>
        </w:tc>
      </w:tr>
      <w:tr>
        <w:trPr>
          <w:trHeight w:val="66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
</w:t>
            </w:r>
          </w:p>
        </w:tc>
        <w:tc>
          <w:tcPr>
            <w:tcW w:w="6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пайдаланылмаған 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(толық пайдаланылмаған)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 қайтару
</w:t>
            </w:r>
          </w:p>
        </w:tc>
        <w:tc>
          <w:tcPr>
            <w:tcW w:w="3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23477
</w:t>
            </w:r>
          </w:p>
        </w:tc>
      </w:tr>
      <w:tr>
        <w:trPr>
          <w:trHeight w:val="66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тұрған органдарынан түсетiн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
</w:t>
            </w:r>
          </w:p>
        </w:tc>
        <w:tc>
          <w:tcPr>
            <w:tcW w:w="3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73031499
</w:t>
            </w:r>
          </w:p>
        </w:tc>
      </w:tr>
      <w:tr>
        <w:trPr>
          <w:trHeight w:val="3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бюджеттен түсетiн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
</w:t>
            </w:r>
          </w:p>
        </w:tc>
        <w:tc>
          <w:tcPr>
            <w:tcW w:w="3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73031499
</w:t>
            </w:r>
          </w:p>
        </w:tc>
      </w:tr>
      <w:tr>
        <w:trPr>
          <w:trHeight w:val="78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
</w:t>
            </w:r>
          </w:p>
        </w:tc>
        <w:tc>
          <w:tcPr>
            <w:tcW w:w="6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Ағымдағы нысаналы трансферттер
</w:t>
            </w:r>
          </w:p>
        </w:tc>
        <w:tc>
          <w:tcPr>
            <w:tcW w:w="3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7036897
</w:t>
            </w:r>
          </w:p>
        </w:tc>
      </w:tr>
      <w:tr>
        <w:trPr>
          <w:trHeight w:val="3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
</w:t>
            </w:r>
          </w:p>
        </w:tc>
        <w:tc>
          <w:tcPr>
            <w:tcW w:w="6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даму трансферттері
</w:t>
            </w:r>
          </w:p>
        </w:tc>
        <w:tc>
          <w:tcPr>
            <w:tcW w:w="3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17072946
</w:t>
            </w:r>
          </w:p>
        </w:tc>
      </w:tr>
      <w:tr>
        <w:trPr>
          <w:trHeight w:val="3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
</w:t>
            </w:r>
          </w:p>
        </w:tc>
        <w:tc>
          <w:tcPr>
            <w:tcW w:w="6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Субвенциялар
</w:t>
            </w:r>
          </w:p>
        </w:tc>
        <w:tc>
          <w:tcPr>
            <w:tcW w:w="3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48921656
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22"/>
        <w:gridCol w:w="679"/>
        <w:gridCol w:w="978"/>
        <w:gridCol w:w="921"/>
        <w:gridCol w:w="959"/>
        <w:gridCol w:w="5814"/>
        <w:gridCol w:w="3007"/>
      </w:tblGrid>
      <w:tr>
        <w:trPr>
          <w:trHeight w:val="315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
</w:t>
            </w:r>
          </w:p>
        </w:tc>
        <w:tc>
          <w:tcPr>
            <w:tcW w:w="3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
</w:t>
            </w:r>
          </w:p>
        </w:tc>
        <w:tc>
          <w:tcPr>
            <w:tcW w:w="3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
</w:t>
            </w:r>
          </w:p>
        </w:tc>
        <w:tc>
          <w:tcPr>
            <w:tcW w:w="3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
</w:t>
            </w:r>
          </w:p>
        </w:tc>
      </w:tr>
      <w:tr>
        <w:trPr>
          <w:trHeight w:val="315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
</w:t>
            </w:r>
          </w:p>
        </w:tc>
        <w:tc>
          <w:tcPr>
            <w:tcW w:w="3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
</w:t>
            </w:r>
          </w:p>
        </w:tc>
      </w:tr>
      <w:tr>
        <w:trPr>
          <w:trHeight w:val="315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
</w:t>
            </w:r>
          </w:p>
        </w:tc>
        <w:tc>
          <w:tcPr>
            <w:tcW w:w="3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
</w:t>
            </w:r>
          </w:p>
        </w:tc>
        <w:tc>
          <w:tcPr>
            <w:tcW w:w="3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75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II. Шығындар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95523597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01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Жалпы сипаттағы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мемлекеттiк 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қ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ызметтер 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1447098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45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Мемлекеттiк бас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қ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арудың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жалпы функцияларын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орындайтын 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ө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кiлдi,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ат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қ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арушы ж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ә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не бас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қ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органдар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1173759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 мәслихатының аппараты
</w:t>
            </w:r>
          </w:p>
        </w:tc>
        <w:tc>
          <w:tcPr>
            <w:tcW w:w="3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33923
</w:t>
            </w:r>
          </w:p>
        </w:tc>
      </w:tr>
      <w:tr>
        <w:trPr>
          <w:trHeight w:val="315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 мәслихатының 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қызметін қамтамасыз ету
</w:t>
            </w:r>
          </w:p>
        </w:tc>
        <w:tc>
          <w:tcPr>
            <w:tcW w:w="3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33923
</w:t>
            </w:r>
          </w:p>
        </w:tc>
      </w:tr>
      <w:tr>
        <w:trPr>
          <w:trHeight w:val="315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органдардың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аппараттары
</w:t>
            </w:r>
          </w:p>
        </w:tc>
        <w:tc>
          <w:tcPr>
            <w:tcW w:w="3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29683
</w:t>
            </w:r>
          </w:p>
        </w:tc>
      </w:tr>
      <w:tr>
        <w:trPr>
          <w:trHeight w:val="6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органдарды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материалдық-техникалық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жарақтандыру
</w:t>
            </w:r>
          </w:p>
        </w:tc>
        <w:tc>
          <w:tcPr>
            <w:tcW w:w="3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4240
</w:t>
            </w:r>
          </w:p>
        </w:tc>
      </w:tr>
      <w:tr>
        <w:trPr>
          <w:trHeight w:val="315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 әкімінің аппараты
</w:t>
            </w:r>
          </w:p>
        </w:tc>
        <w:tc>
          <w:tcPr>
            <w:tcW w:w="3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1139836
</w:t>
            </w:r>
          </w:p>
        </w:tc>
      </w:tr>
      <w:tr>
        <w:trPr>
          <w:trHeight w:val="315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 әкімнің қызметін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
</w:t>
            </w:r>
          </w:p>
        </w:tc>
        <w:tc>
          <w:tcPr>
            <w:tcW w:w="3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794836
</w:t>
            </w:r>
          </w:p>
        </w:tc>
      </w:tr>
      <w:tr>
        <w:trPr>
          <w:trHeight w:val="315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органдардың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аппараттары
</w:t>
            </w:r>
          </w:p>
        </w:tc>
        <w:tc>
          <w:tcPr>
            <w:tcW w:w="3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646122
</w:t>
            </w:r>
          </w:p>
        </w:tc>
      </w:tr>
      <w:tr>
        <w:trPr>
          <w:trHeight w:val="315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қызметшілердің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біліктілігін арттыру 
</w:t>
            </w:r>
          </w:p>
        </w:tc>
        <w:tc>
          <w:tcPr>
            <w:tcW w:w="3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28564
</w:t>
            </w:r>
          </w:p>
        </w:tc>
      </w:tr>
      <w:tr>
        <w:trPr>
          <w:trHeight w:val="6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органдардың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ғимараттарын, үй-жайлары және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құрылыстарын күрделі жөндеу 
</w:t>
            </w:r>
          </w:p>
        </w:tc>
        <w:tc>
          <w:tcPr>
            <w:tcW w:w="3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53950
</w:t>
            </w:r>
          </w:p>
        </w:tc>
      </w:tr>
      <w:tr>
        <w:trPr>
          <w:trHeight w:val="6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органдарды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материалдық-техникалық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жарақтандыру
</w:t>
            </w:r>
          </w:p>
        </w:tc>
        <w:tc>
          <w:tcPr>
            <w:tcW w:w="3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66200
</w:t>
            </w:r>
          </w:p>
        </w:tc>
      </w:tr>
      <w:tr>
        <w:trPr>
          <w:trHeight w:val="315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жүйелер құру
</w:t>
            </w:r>
          </w:p>
        </w:tc>
        <w:tc>
          <w:tcPr>
            <w:tcW w:w="3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345000
</w:t>
            </w:r>
          </w:p>
        </w:tc>
      </w:tr>
      <w:tr>
        <w:trPr>
          <w:trHeight w:val="315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Қ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аржылы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қ қ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ызмет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136964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қаржы департаменті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(басқармасы)
</w:t>
            </w:r>
          </w:p>
        </w:tc>
        <w:tc>
          <w:tcPr>
            <w:tcW w:w="3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136964
</w:t>
            </w:r>
          </w:p>
        </w:tc>
      </w:tr>
      <w:tr>
        <w:trPr>
          <w:trHeight w:val="6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департаментінің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(басқармасының) қызметін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
</w:t>
            </w:r>
          </w:p>
        </w:tc>
        <w:tc>
          <w:tcPr>
            <w:tcW w:w="3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89499
</w:t>
            </w:r>
          </w:p>
        </w:tc>
      </w:tr>
      <w:tr>
        <w:trPr>
          <w:trHeight w:val="315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органдардың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аппараттары
</w:t>
            </w:r>
          </w:p>
        </w:tc>
        <w:tc>
          <w:tcPr>
            <w:tcW w:w="3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83799
</w:t>
            </w:r>
          </w:p>
        </w:tc>
      </w:tr>
      <w:tr>
        <w:trPr>
          <w:trHeight w:val="6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органдарды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материалдық-техникалық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жарақтандыру
</w:t>
            </w:r>
          </w:p>
        </w:tc>
        <w:tc>
          <w:tcPr>
            <w:tcW w:w="3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5700
</w:t>
            </w:r>
          </w:p>
        </w:tc>
      </w:tr>
      <w:tr>
        <w:trPr>
          <w:trHeight w:val="945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Біржолғы талондарды беруді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ұйымдастыру және біржолға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талондарды өткізуден түсетін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сомаларды толық жиналуын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
</w:t>
            </w:r>
          </w:p>
        </w:tc>
        <w:tc>
          <w:tcPr>
            <w:tcW w:w="3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37465
</w:t>
            </w:r>
          </w:p>
        </w:tc>
      </w:tr>
      <w:tr>
        <w:trPr>
          <w:trHeight w:val="6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меншікті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жекешелендіруді ұйымдастыру
</w:t>
            </w:r>
          </w:p>
        </w:tc>
        <w:tc>
          <w:tcPr>
            <w:tcW w:w="3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
</w:t>
            </w:r>
          </w:p>
        </w:tc>
      </w:tr>
      <w:tr>
        <w:trPr>
          <w:trHeight w:val="315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Жоспарлау ж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ә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не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статистикалы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қ қ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ызмет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116098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экономика және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жоспарлау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департаменті (басқармасы)
</w:t>
            </w:r>
          </w:p>
        </w:tc>
        <w:tc>
          <w:tcPr>
            <w:tcW w:w="3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116098
</w:t>
            </w:r>
          </w:p>
        </w:tc>
      </w:tr>
      <w:tr>
        <w:trPr>
          <w:trHeight w:val="945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Экономика және бюджеттік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жоспарлау департаментінің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басқармасының) қызметін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
</w:t>
            </w:r>
          </w:p>
        </w:tc>
        <w:tc>
          <w:tcPr>
            <w:tcW w:w="3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116098
</w:t>
            </w:r>
          </w:p>
        </w:tc>
      </w:tr>
      <w:tr>
        <w:trPr>
          <w:trHeight w:val="315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органдардың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аппараттары
</w:t>
            </w:r>
          </w:p>
        </w:tc>
        <w:tc>
          <w:tcPr>
            <w:tcW w:w="3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114098
</w:t>
            </w:r>
          </w:p>
        </w:tc>
      </w:tr>
      <w:tr>
        <w:trPr>
          <w:trHeight w:val="6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органдарды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материалдық-техникалық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жарақтандыру
</w:t>
            </w:r>
          </w:p>
        </w:tc>
        <w:tc>
          <w:tcPr>
            <w:tcW w:w="3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
</w:t>
            </w:r>
          </w:p>
        </w:tc>
      </w:tr>
      <w:tr>
        <w:trPr>
          <w:trHeight w:val="6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9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Жалпы сипаттағы 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ө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зге де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мемлекеттiк 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қ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ызметтер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20277
</w:t>
            </w:r>
          </w:p>
        </w:tc>
      </w:tr>
      <w:tr>
        <w:trPr>
          <w:trHeight w:val="315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 әкімінің аппараты
</w:t>
            </w:r>
          </w:p>
        </w:tc>
        <w:tc>
          <w:tcPr>
            <w:tcW w:w="3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20277
</w:t>
            </w:r>
          </w:p>
        </w:tc>
      </w:tr>
      <w:tr>
        <w:trPr>
          <w:trHeight w:val="126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қызметшілерді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компьютерлік сауаттылыққа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оқытуға аудандар (облыстық маңызы бар қалалар)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бюджеттеріне берілетін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даму трансферттер
</w:t>
            </w:r>
          </w:p>
        </w:tc>
        <w:tc>
          <w:tcPr>
            <w:tcW w:w="3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20277
</w:t>
            </w:r>
          </w:p>
        </w:tc>
      </w:tr>
      <w:tr>
        <w:trPr>
          <w:trHeight w:val="3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02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Қ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орғаныс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89914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Ә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скери мұ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қ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таждар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21027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6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жұмылдыру дайындығы,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азаматтық қорғаныс, авариялар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 табиғи апаттардың алдын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алуды және жоюды ұйымдастыру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департаменті (басқармасы)
</w:t>
            </w:r>
          </w:p>
        </w:tc>
        <w:tc>
          <w:tcPr>
            <w:tcW w:w="3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21027
</w:t>
            </w:r>
          </w:p>
        </w:tc>
      </w:tr>
      <w:tr>
        <w:trPr>
          <w:trHeight w:val="6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міндетті атқару шеңберіндегі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іс-шаралар
</w:t>
            </w:r>
          </w:p>
        </w:tc>
        <w:tc>
          <w:tcPr>
            <w:tcW w:w="3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12860
</w:t>
            </w:r>
          </w:p>
        </w:tc>
      </w:tr>
      <w:tr>
        <w:trPr>
          <w:trHeight w:val="6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Аумақтық қорғанысты дайындау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облыстық ауқымдағы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аумақтық қорғаныс
</w:t>
            </w:r>
          </w:p>
        </w:tc>
        <w:tc>
          <w:tcPr>
            <w:tcW w:w="3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8167
</w:t>
            </w:r>
          </w:p>
        </w:tc>
      </w:tr>
      <w:tr>
        <w:trPr>
          <w:trHeight w:val="6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Т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ө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тенше жағдайлар 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ж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ө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нiндегi жұмыстарды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ұйымдастыру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68887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6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жұмылдыру дайындығы,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азаматтық қорғаныс, авариялар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 табиғи апаттардың алдын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алуды және жоюды ұйымдастыру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департаменті (басқармасы)
</w:t>
            </w:r>
          </w:p>
        </w:tc>
        <w:tc>
          <w:tcPr>
            <w:tcW w:w="3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68839
</w:t>
            </w:r>
          </w:p>
        </w:tc>
      </w:tr>
      <w:tr>
        <w:trPr>
          <w:trHeight w:val="126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Жұмылдыру дайындығы,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азаматтық қорғаныс 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 табиғи апаттардың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алдыналуды және жоюды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ұйымдастыру  департаментінің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(басқармасының) қызметін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
</w:t>
            </w:r>
          </w:p>
        </w:tc>
        <w:tc>
          <w:tcPr>
            <w:tcW w:w="3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20598
</w:t>
            </w:r>
          </w:p>
        </w:tc>
      </w:tr>
      <w:tr>
        <w:trPr>
          <w:trHeight w:val="315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органдардың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аппараттары
</w:t>
            </w:r>
          </w:p>
        </w:tc>
        <w:tc>
          <w:tcPr>
            <w:tcW w:w="3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20598
</w:t>
            </w:r>
          </w:p>
        </w:tc>
      </w:tr>
      <w:tr>
        <w:trPr>
          <w:trHeight w:val="6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ауқымдағы жұмылдыру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дайындығы және жұмылдыру
</w:t>
            </w:r>
          </w:p>
        </w:tc>
        <w:tc>
          <w:tcPr>
            <w:tcW w:w="3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6275
</w:t>
            </w:r>
          </w:p>
        </w:tc>
      </w:tr>
      <w:tr>
        <w:trPr>
          <w:trHeight w:val="6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ауқымдағы төтенше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жағдайлардың алдын алу және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оларды жою
</w:t>
            </w:r>
          </w:p>
        </w:tc>
        <w:tc>
          <w:tcPr>
            <w:tcW w:w="3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38796
</w:t>
            </w:r>
          </w:p>
        </w:tc>
      </w:tr>
      <w:tr>
        <w:trPr>
          <w:trHeight w:val="315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Суда құтқару қызметі
</w:t>
            </w:r>
          </w:p>
        </w:tc>
        <w:tc>
          <w:tcPr>
            <w:tcW w:w="3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38796
</w:t>
            </w:r>
          </w:p>
        </w:tc>
      </w:tr>
      <w:tr>
        <w:trPr>
          <w:trHeight w:val="945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бюджеттік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инвестициялық жобалардың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(бағдарламалардың)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техникалық-экономикалық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негіздемелерін әзірлеу және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оларға сараптама жасау
</w:t>
            </w:r>
          </w:p>
        </w:tc>
        <w:tc>
          <w:tcPr>
            <w:tcW w:w="3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3170
</w:t>
            </w:r>
          </w:p>
        </w:tc>
      </w:tr>
      <w:tr>
        <w:trPr>
          <w:trHeight w:val="315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құрылыс департаменті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(басқармасы)
</w:t>
            </w:r>
          </w:p>
        </w:tc>
        <w:tc>
          <w:tcPr>
            <w:tcW w:w="3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
</w:t>
            </w:r>
          </w:p>
        </w:tc>
      </w:tr>
      <w:tr>
        <w:trPr>
          <w:trHeight w:val="1035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036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Халықты, объектілерді және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аумақтарды табиғи және дүлей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зілзалардан инженерлік қорғау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 жұмыстар жүргізу
</w:t>
            </w:r>
          </w:p>
        </w:tc>
        <w:tc>
          <w:tcPr>
            <w:tcW w:w="3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
</w:t>
            </w:r>
          </w:p>
        </w:tc>
      </w:tr>
      <w:tr>
        <w:trPr>
          <w:trHeight w:val="66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03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Қ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оғамды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қ 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т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ә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ртіп,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қ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ауіпсіздік, 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құқ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қ, 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сот, 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қ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ылмысты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қ-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ат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қ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ару 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қ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ызметі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3160088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Құқ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қ қ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орғау 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қ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ызметi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3160088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қаржыландырылатын атқарушы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істер органы
</w:t>
            </w:r>
          </w:p>
        </w:tc>
        <w:tc>
          <w:tcPr>
            <w:tcW w:w="3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3160088
</w:t>
            </w:r>
          </w:p>
        </w:tc>
      </w:tr>
      <w:tr>
        <w:trPr>
          <w:trHeight w:val="6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қаржыландырылатын атқарушы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істер органының қызметін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
</w:t>
            </w:r>
          </w:p>
        </w:tc>
        <w:tc>
          <w:tcPr>
            <w:tcW w:w="3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3088078
</w:t>
            </w:r>
          </w:p>
        </w:tc>
      </w:tr>
      <w:tr>
        <w:trPr>
          <w:trHeight w:val="315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органдардың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аппараттары
</w:t>
            </w:r>
          </w:p>
        </w:tc>
        <w:tc>
          <w:tcPr>
            <w:tcW w:w="3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2661379
</w:t>
            </w:r>
          </w:p>
        </w:tc>
      </w:tr>
      <w:tr>
        <w:trPr>
          <w:trHeight w:val="315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қызметшілердің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біліктілігін арттыру 
</w:t>
            </w:r>
          </w:p>
        </w:tc>
        <w:tc>
          <w:tcPr>
            <w:tcW w:w="3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1237
</w:t>
            </w:r>
          </w:p>
        </w:tc>
      </w:tr>
      <w:tr>
        <w:trPr>
          <w:trHeight w:val="6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органдардың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ғимараттарын, үй-жайлары және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құрылыстарын күрделі жөндеу 
</w:t>
            </w:r>
          </w:p>
        </w:tc>
        <w:tc>
          <w:tcPr>
            <w:tcW w:w="3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51878
</w:t>
            </w:r>
          </w:p>
        </w:tc>
      </w:tr>
      <w:tr>
        <w:trPr>
          <w:trHeight w:val="6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органдарды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материалдық-техникалық 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жарақтандыру
</w:t>
            </w:r>
          </w:p>
        </w:tc>
        <w:tc>
          <w:tcPr>
            <w:tcW w:w="3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373584
</w:t>
            </w:r>
          </w:p>
        </w:tc>
      </w:tr>
      <w:tr>
        <w:trPr>
          <w:trHeight w:val="6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 аумағында қоғамдық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тәртiптi қорғау және қоғамдық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қауiпсiздiктi қамтамасыз ету
</w:t>
            </w:r>
          </w:p>
        </w:tc>
        <w:tc>
          <w:tcPr>
            <w:tcW w:w="3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70810
</w:t>
            </w:r>
          </w:p>
        </w:tc>
      </w:tr>
      <w:tr>
        <w:trPr>
          <w:trHeight w:val="945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Медициналық айықтырғыштар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медициналық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айықтырғыштардың жұмысын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ұйымдастыратын полиция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бөлімшелері
</w:t>
            </w:r>
          </w:p>
        </w:tc>
        <w:tc>
          <w:tcPr>
            <w:tcW w:w="3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16229
</w:t>
            </w:r>
          </w:p>
        </w:tc>
      </w:tr>
      <w:tr>
        <w:trPr>
          <w:trHeight w:val="6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Кәмелетке толмағандарды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уақытша оқшалау, бейімдеу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оңалту орталығы
</w:t>
            </w:r>
          </w:p>
        </w:tc>
        <w:tc>
          <w:tcPr>
            <w:tcW w:w="3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17922
</w:t>
            </w:r>
          </w:p>
        </w:tc>
      </w:tr>
      <w:tr>
        <w:trPr>
          <w:trHeight w:val="6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Белгіленген тұрғылықты жері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құжаттары жоқ адамдарға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арналған қабылдау-таратушылар
</w:t>
            </w:r>
          </w:p>
        </w:tc>
        <w:tc>
          <w:tcPr>
            <w:tcW w:w="3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36659
</w:t>
            </w:r>
          </w:p>
        </w:tc>
      </w:tr>
      <w:tr>
        <w:trPr>
          <w:trHeight w:val="6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тәртіпті қорғауға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қатысатын азаматтарды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көтермелеу 
</w:t>
            </w:r>
          </w:p>
        </w:tc>
        <w:tc>
          <w:tcPr>
            <w:tcW w:w="3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
</w:t>
            </w:r>
          </w:p>
        </w:tc>
      </w:tr>
      <w:tr>
        <w:trPr>
          <w:trHeight w:val="3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04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Бiлiм беру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15409448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Бастауыш, негізгі орта 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ж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ә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не жалпы орта білім беру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2465806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дене шынықтыру және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 басқармасы (бөлімі)
</w:t>
            </w:r>
          </w:p>
        </w:tc>
        <w:tc>
          <w:tcPr>
            <w:tcW w:w="3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851520
</w:t>
            </w:r>
          </w:p>
        </w:tc>
      </w:tr>
      <w:tr>
        <w:trPr>
          <w:trHeight w:val="315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Балаларға спорт бойынша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қосымша білім беру
</w:t>
            </w:r>
          </w:p>
        </w:tc>
        <w:tc>
          <w:tcPr>
            <w:tcW w:w="3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717327
</w:t>
            </w:r>
          </w:p>
        </w:tc>
      </w:tr>
      <w:tr>
        <w:trPr>
          <w:trHeight w:val="6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Мамандандырылған бiлiм беру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ұйымдарында спорттағы дарынды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балаларға жалпы бiлiм беру
</w:t>
            </w:r>
          </w:p>
        </w:tc>
        <w:tc>
          <w:tcPr>
            <w:tcW w:w="3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134193
</w:t>
            </w:r>
          </w:p>
        </w:tc>
      </w:tr>
      <w:tr>
        <w:trPr>
          <w:trHeight w:val="3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білім беру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департаменті (басқармасы)
</w:t>
            </w:r>
          </w:p>
        </w:tc>
        <w:tc>
          <w:tcPr>
            <w:tcW w:w="3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1614286
</w:t>
            </w:r>
          </w:p>
        </w:tc>
      </w:tr>
      <w:tr>
        <w:trPr>
          <w:trHeight w:val="6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Арнайы білім беретін оқу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бағдарламалары бойынша жалпы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
</w:t>
            </w:r>
          </w:p>
        </w:tc>
        <w:tc>
          <w:tcPr>
            <w:tcW w:w="3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475826
</w:t>
            </w:r>
          </w:p>
        </w:tc>
      </w:tr>
      <w:tr>
        <w:trPr>
          <w:trHeight w:val="126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Жаңадан іске қосылатын білім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беру объектілерін ұстауға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 (облыстық маңызы бар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қалалар) бюджеттеріне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берілетін ағымдағы нысаналы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
</w:t>
            </w:r>
          </w:p>
        </w:tc>
        <w:tc>
          <w:tcPr>
            <w:tcW w:w="3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202167
</w:t>
            </w:r>
          </w:p>
        </w:tc>
      </w:tr>
      <w:tr>
        <w:trPr>
          <w:trHeight w:val="126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 (облыстық маңызы бар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қалалар) бюджеттеріне білім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беру саласында мемлекеттік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жүйенің жаңа технологияларын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енгізуге берілетін ағымдағы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трансферттер 
</w:t>
            </w:r>
          </w:p>
        </w:tc>
        <w:tc>
          <w:tcPr>
            <w:tcW w:w="3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629235
</w:t>
            </w:r>
          </w:p>
        </w:tc>
      </w:tr>
      <w:tr>
        <w:trPr>
          <w:trHeight w:val="1575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 (облыстық маңызы бар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қалалар) бюджеттеріне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орта білім берудің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жүйесіне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интерактивті оқыту жүйесін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енгізуге берілетін ағымдағы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трансферттер 
</w:t>
            </w:r>
          </w:p>
        </w:tc>
        <w:tc>
          <w:tcPr>
            <w:tcW w:w="3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629235
</w:t>
            </w:r>
          </w:p>
        </w:tc>
      </w:tr>
      <w:tr>
        <w:trPr>
          <w:trHeight w:val="189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 қалалардың) бюджеттеріне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орта білім беретін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мекемелердегі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физика, химия, биология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кабинеттерін оқу жабдығымен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жарақтандыруға берілетін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ағымдағы нысаналы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
</w:t>
            </w:r>
          </w:p>
        </w:tc>
        <w:tc>
          <w:tcPr>
            <w:tcW w:w="3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168525
</w:t>
            </w:r>
          </w:p>
        </w:tc>
      </w:tr>
      <w:tr>
        <w:trPr>
          <w:trHeight w:val="1605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 қалалардың) бюджеттеріне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орта білім беретін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мекемелерде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лингафондық және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мультимедиалық кабинеттер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құруға берілетін ағымдағы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трансферттер
</w:t>
            </w:r>
          </w:p>
        </w:tc>
        <w:tc>
          <w:tcPr>
            <w:tcW w:w="3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138533
</w:t>
            </w:r>
          </w:p>
        </w:tc>
      </w:tr>
      <w:tr>
        <w:trPr>
          <w:trHeight w:val="6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4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Техникалы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қ 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ж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ә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не 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к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ә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сіптік, орта білімнен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кейінгі білім беру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2515136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денсаулық сақтау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департаменті (басқармасы)
</w:t>
            </w:r>
          </w:p>
        </w:tc>
        <w:tc>
          <w:tcPr>
            <w:tcW w:w="3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82809
</w:t>
            </w:r>
          </w:p>
        </w:tc>
      </w:tr>
      <w:tr>
        <w:trPr>
          <w:trHeight w:val="6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Техникалық және кәсіптік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 ұйымдарында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 даярлау
</w:t>
            </w:r>
          </w:p>
        </w:tc>
        <w:tc>
          <w:tcPr>
            <w:tcW w:w="3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82809
</w:t>
            </w:r>
          </w:p>
        </w:tc>
      </w:tr>
      <w:tr>
        <w:trPr>
          <w:trHeight w:val="3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білім беру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департаменті (басқармасы)
</w:t>
            </w:r>
          </w:p>
        </w:tc>
        <w:tc>
          <w:tcPr>
            <w:tcW w:w="3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2432327
</w:t>
            </w:r>
          </w:p>
        </w:tc>
      </w:tr>
      <w:tr>
        <w:trPr>
          <w:trHeight w:val="102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Техникалық және кәсіптік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 ұйымдарында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 даярлау
</w:t>
            </w:r>
          </w:p>
        </w:tc>
        <w:tc>
          <w:tcPr>
            <w:tcW w:w="3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2432327
</w:t>
            </w:r>
          </w:p>
        </w:tc>
      </w:tr>
      <w:tr>
        <w:trPr>
          <w:trHeight w:val="315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Кәсіптік лицейлерде мамандар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даярлау
</w:t>
            </w:r>
          </w:p>
        </w:tc>
        <w:tc>
          <w:tcPr>
            <w:tcW w:w="3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1719467
</w:t>
            </w:r>
          </w:p>
        </w:tc>
      </w:tr>
      <w:tr>
        <w:trPr>
          <w:trHeight w:val="315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Колледждерде мамандар даярлау
</w:t>
            </w:r>
          </w:p>
        </w:tc>
        <w:tc>
          <w:tcPr>
            <w:tcW w:w="3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712860
</w:t>
            </w:r>
          </w:p>
        </w:tc>
      </w:tr>
      <w:tr>
        <w:trPr>
          <w:trHeight w:val="6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Мамандарды 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қ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айта даярлау 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ж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ә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не біліктіліктерін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арттыру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183066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денсаулық сақтау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департаменті (басқармасы)
</w:t>
            </w:r>
          </w:p>
        </w:tc>
        <w:tc>
          <w:tcPr>
            <w:tcW w:w="3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16172
</w:t>
            </w:r>
          </w:p>
        </w:tc>
      </w:tr>
      <w:tr>
        <w:trPr>
          <w:trHeight w:val="6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Кадрларының біліктілігін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арттыру және оларды қайта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даярлау
</w:t>
            </w:r>
          </w:p>
        </w:tc>
        <w:tc>
          <w:tcPr>
            <w:tcW w:w="3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16172
</w:t>
            </w:r>
          </w:p>
        </w:tc>
      </w:tr>
      <w:tr>
        <w:trPr>
          <w:trHeight w:val="3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білім беру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департаменті (басқармасы)
</w:t>
            </w:r>
          </w:p>
        </w:tc>
        <w:tc>
          <w:tcPr>
            <w:tcW w:w="3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166894
</w:t>
            </w:r>
          </w:p>
        </w:tc>
      </w:tr>
      <w:tr>
        <w:trPr>
          <w:trHeight w:val="6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Кадрлардың біліктілігін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арттыру және оларды қайта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даярлау
</w:t>
            </w:r>
          </w:p>
        </w:tc>
        <w:tc>
          <w:tcPr>
            <w:tcW w:w="3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166894
</w:t>
            </w:r>
          </w:p>
        </w:tc>
      </w:tr>
      <w:tr>
        <w:trPr>
          <w:trHeight w:val="315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9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Бiлiм беру саласындағы 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ө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зге де 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қ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ызметтер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10245440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білім беру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департаменті (басқармасы)
</w:t>
            </w:r>
          </w:p>
        </w:tc>
        <w:tc>
          <w:tcPr>
            <w:tcW w:w="3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733637
</w:t>
            </w:r>
          </w:p>
        </w:tc>
      </w:tr>
      <w:tr>
        <w:trPr>
          <w:trHeight w:val="6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 департаментінің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(басқармасының) қызметін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
</w:t>
            </w:r>
          </w:p>
        </w:tc>
        <w:tc>
          <w:tcPr>
            <w:tcW w:w="3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40028
</w:t>
            </w:r>
          </w:p>
        </w:tc>
      </w:tr>
      <w:tr>
        <w:trPr>
          <w:trHeight w:val="315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органдардың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аппараттары
</w:t>
            </w:r>
          </w:p>
        </w:tc>
        <w:tc>
          <w:tcPr>
            <w:tcW w:w="3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38528
</w:t>
            </w:r>
          </w:p>
        </w:tc>
      </w:tr>
      <w:tr>
        <w:trPr>
          <w:trHeight w:val="6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органдарды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материалдық-техникалық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жарақтандыру
</w:t>
            </w:r>
          </w:p>
        </w:tc>
        <w:tc>
          <w:tcPr>
            <w:tcW w:w="3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
</w:t>
            </w:r>
          </w:p>
        </w:tc>
      </w:tr>
      <w:tr>
        <w:trPr>
          <w:trHeight w:val="315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жүйелер құру
</w:t>
            </w:r>
          </w:p>
        </w:tc>
        <w:tc>
          <w:tcPr>
            <w:tcW w:w="3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6932
</w:t>
            </w:r>
          </w:p>
        </w:tc>
      </w:tr>
      <w:tr>
        <w:trPr>
          <w:trHeight w:val="945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берудің мемлекеттік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мекемелер үшін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оқулықтар мен оқу-әдiстемелiк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кешендерді сатып алу және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жеткізу
</w:t>
            </w:r>
          </w:p>
        </w:tc>
        <w:tc>
          <w:tcPr>
            <w:tcW w:w="3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3364
</w:t>
            </w:r>
          </w:p>
        </w:tc>
      </w:tr>
      <w:tr>
        <w:trPr>
          <w:trHeight w:val="945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ауқымда мектеп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олимпиадаларын, мектептен тыс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іс-шараларды және конкурстар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өткізу
</w:t>
            </w:r>
          </w:p>
        </w:tc>
        <w:tc>
          <w:tcPr>
            <w:tcW w:w="3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65987
</w:t>
            </w:r>
          </w:p>
        </w:tc>
      </w:tr>
      <w:tr>
        <w:trPr>
          <w:trHeight w:val="126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мен жеткіншектердің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психикалық денсаулығын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зерттеу және халыққа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психологиялық-медициналық-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педагогикалық консультациялық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көмек көрсету
</w:t>
            </w:r>
          </w:p>
        </w:tc>
        <w:tc>
          <w:tcPr>
            <w:tcW w:w="3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66163
</w:t>
            </w:r>
          </w:p>
        </w:tc>
      </w:tr>
      <w:tr>
        <w:trPr>
          <w:trHeight w:val="6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Дамуында проблемалары бар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мен жеткіншектердің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оңалту және әлеуметтік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бейімдеу 
</w:t>
            </w:r>
          </w:p>
        </w:tc>
        <w:tc>
          <w:tcPr>
            <w:tcW w:w="3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90047
</w:t>
            </w:r>
          </w:p>
        </w:tc>
      </w:tr>
      <w:tr>
        <w:trPr>
          <w:trHeight w:val="315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бюджеттерден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алынатын трансферттер 
</w:t>
            </w:r>
          </w:p>
        </w:tc>
        <w:tc>
          <w:tcPr>
            <w:tcW w:w="3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236873
</w:t>
            </w:r>
          </w:p>
        </w:tc>
      </w:tr>
      <w:tr>
        <w:trPr>
          <w:trHeight w:val="6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Электрондық үкімет шеңберінде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адами капиталды дамыту
</w:t>
            </w:r>
          </w:p>
        </w:tc>
        <w:tc>
          <w:tcPr>
            <w:tcW w:w="3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224243
</w:t>
            </w:r>
          </w:p>
        </w:tc>
      </w:tr>
      <w:tr>
        <w:trPr>
          <w:trHeight w:val="6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бюджеттен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берілетін трансферттер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есебiнен
</w:t>
            </w:r>
          </w:p>
        </w:tc>
        <w:tc>
          <w:tcPr>
            <w:tcW w:w="3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224243
</w:t>
            </w:r>
          </w:p>
        </w:tc>
      </w:tr>
      <w:tr>
        <w:trPr>
          <w:trHeight w:val="3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құрылыс департаменті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(басқармасы)
</w:t>
            </w:r>
          </w:p>
        </w:tc>
        <w:tc>
          <w:tcPr>
            <w:tcW w:w="3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9511803
</w:t>
            </w:r>
          </w:p>
        </w:tc>
      </w:tr>
      <w:tr>
        <w:trPr>
          <w:trHeight w:val="96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 объектілерін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салуға және қайта жаңартуға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 (облыстық маңызы бар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қалалар) бюджеттеріне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берілетін нысаналы даму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
</w:t>
            </w:r>
          </w:p>
        </w:tc>
        <w:tc>
          <w:tcPr>
            <w:tcW w:w="3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8072017
</w:t>
            </w:r>
          </w:p>
        </w:tc>
      </w:tr>
      <w:tr>
        <w:trPr>
          <w:trHeight w:val="315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 объектілерін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дамыту
</w:t>
            </w:r>
          </w:p>
        </w:tc>
        <w:tc>
          <w:tcPr>
            <w:tcW w:w="3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111694
</w:t>
            </w:r>
          </w:p>
        </w:tc>
      </w:tr>
      <w:tr>
        <w:trPr>
          <w:trHeight w:val="6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Бағдарламаны жергілікті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есебінен 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іске асыру
</w:t>
            </w:r>
          </w:p>
        </w:tc>
        <w:tc>
          <w:tcPr>
            <w:tcW w:w="3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111694
</w:t>
            </w:r>
          </w:p>
        </w:tc>
      </w:tr>
      <w:tr>
        <w:trPr>
          <w:trHeight w:val="6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облысының білім беру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объектілерін сейсмикалық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күшейту
</w:t>
            </w:r>
          </w:p>
        </w:tc>
        <w:tc>
          <w:tcPr>
            <w:tcW w:w="3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1328092
</w:t>
            </w:r>
          </w:p>
        </w:tc>
      </w:tr>
      <w:tr>
        <w:trPr>
          <w:trHeight w:val="6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Бағдарламаны республикалық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бюджеттен берілетін ресми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есебiнен іске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асыру
</w:t>
            </w:r>
          </w:p>
        </w:tc>
        <w:tc>
          <w:tcPr>
            <w:tcW w:w="3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1221562
</w:t>
            </w:r>
          </w:p>
        </w:tc>
      </w:tr>
      <w:tr>
        <w:trPr>
          <w:trHeight w:val="6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Бағдарламаны жергілікті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есебінен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іске асыру
</w:t>
            </w:r>
          </w:p>
        </w:tc>
        <w:tc>
          <w:tcPr>
            <w:tcW w:w="3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106530
</w:t>
            </w:r>
          </w:p>
        </w:tc>
      </w:tr>
      <w:tr>
        <w:trPr>
          <w:trHeight w:val="3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05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Денсаулы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қ 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са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қ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тау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25315397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Кең бейiндi ауруханалар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7712675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денсаулық сақтау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департаменті (басқармасы)
</w:t>
            </w:r>
          </w:p>
        </w:tc>
        <w:tc>
          <w:tcPr>
            <w:tcW w:w="3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7712675
</w:t>
            </w:r>
          </w:p>
        </w:tc>
      </w:tr>
      <w:tr>
        <w:trPr>
          <w:trHeight w:val="126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Бастапқы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медициналық-санитарлық көмек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денсаулық сақтау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ұйымдары мамандарының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жолдамасы бойынша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стационарлық медициналық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көмек көрсету
</w:t>
            </w:r>
          </w:p>
        </w:tc>
        <w:tc>
          <w:tcPr>
            <w:tcW w:w="3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7712675
</w:t>
            </w:r>
          </w:p>
        </w:tc>
      </w:tr>
      <w:tr>
        <w:trPr>
          <w:trHeight w:val="6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бюджеттен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берілетін трансферттер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есебiнен
</w:t>
            </w:r>
          </w:p>
        </w:tc>
        <w:tc>
          <w:tcPr>
            <w:tcW w:w="3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673614
</w:t>
            </w:r>
          </w:p>
        </w:tc>
      </w:tr>
      <w:tr>
        <w:trPr>
          <w:trHeight w:val="315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 қаражаты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есебінен
</w:t>
            </w:r>
          </w:p>
        </w:tc>
        <w:tc>
          <w:tcPr>
            <w:tcW w:w="3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7039061
</w:t>
            </w:r>
          </w:p>
        </w:tc>
      </w:tr>
      <w:tr>
        <w:trPr>
          <w:trHeight w:val="315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Халы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қ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тың денсаулығын 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қ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орғау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1418809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денсаулық сақтау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департаменті (басқармасы)
</w:t>
            </w:r>
          </w:p>
        </w:tc>
        <w:tc>
          <w:tcPr>
            <w:tcW w:w="3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573494
</w:t>
            </w:r>
          </w:p>
        </w:tc>
      </w:tr>
      <w:tr>
        <w:trPr>
          <w:trHeight w:val="675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Жергiлiктi денсаулық сақтау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ұйымдары үшiн қан, оның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құрамдас бөліктері мен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препараттарын өндiру
</w:t>
            </w:r>
          </w:p>
        </w:tc>
        <w:tc>
          <w:tcPr>
            <w:tcW w:w="3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363866
</w:t>
            </w:r>
          </w:p>
        </w:tc>
      </w:tr>
      <w:tr>
        <w:trPr>
          <w:trHeight w:val="645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бюджеттен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берілетін трансферттер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есебiнен
</w:t>
            </w:r>
          </w:p>
        </w:tc>
        <w:tc>
          <w:tcPr>
            <w:tcW w:w="3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199171
</w:t>
            </w:r>
          </w:p>
        </w:tc>
      </w:tr>
      <w:tr>
        <w:trPr>
          <w:trHeight w:val="315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 қаражаты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есебінен
</w:t>
            </w:r>
          </w:p>
        </w:tc>
        <w:tc>
          <w:tcPr>
            <w:tcW w:w="3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164695
</w:t>
            </w:r>
          </w:p>
        </w:tc>
      </w:tr>
      <w:tr>
        <w:trPr>
          <w:trHeight w:val="315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Ана мен баланы қорғау
</w:t>
            </w:r>
          </w:p>
        </w:tc>
        <w:tc>
          <w:tcPr>
            <w:tcW w:w="3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197970
</w:t>
            </w:r>
          </w:p>
        </w:tc>
      </w:tr>
      <w:tr>
        <w:trPr>
          <w:trHeight w:val="315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үйлері
</w:t>
            </w:r>
          </w:p>
        </w:tc>
        <w:tc>
          <w:tcPr>
            <w:tcW w:w="3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197970
</w:t>
            </w:r>
          </w:p>
        </w:tc>
      </w:tr>
      <w:tr>
        <w:trPr>
          <w:trHeight w:val="315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Салауатты өмір салтын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насихаттау
</w:t>
            </w:r>
          </w:p>
        </w:tc>
        <w:tc>
          <w:tcPr>
            <w:tcW w:w="3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10940
</w:t>
            </w:r>
          </w:p>
        </w:tc>
      </w:tr>
      <w:tr>
        <w:trPr>
          <w:trHeight w:val="6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Шолғыншы эпидемиологиялық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қадағалау жүргізу үшін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тест-жүйелерін сатып алу
</w:t>
            </w:r>
          </w:p>
        </w:tc>
        <w:tc>
          <w:tcPr>
            <w:tcW w:w="3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718
</w:t>
            </w:r>
          </w:p>
        </w:tc>
      </w:tr>
      <w:tr>
        <w:trPr>
          <w:trHeight w:val="945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мемлекеттік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санитарлық-эпидемиологиялық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қадағалау департаменті 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(басқармасы)
</w:t>
            </w:r>
          </w:p>
        </w:tc>
        <w:tc>
          <w:tcPr>
            <w:tcW w:w="3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786525
</w:t>
            </w:r>
          </w:p>
        </w:tc>
      </w:tr>
      <w:tr>
        <w:trPr>
          <w:trHeight w:val="945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санитарлық-эпидемиологиялық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қадағалау департаментінің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(басқармасының) қызметін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
</w:t>
            </w:r>
          </w:p>
        </w:tc>
        <w:tc>
          <w:tcPr>
            <w:tcW w:w="3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436188
</w:t>
            </w:r>
          </w:p>
        </w:tc>
      </w:tr>
      <w:tr>
        <w:trPr>
          <w:trHeight w:val="315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органдардың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аппараттары
</w:t>
            </w:r>
          </w:p>
        </w:tc>
        <w:tc>
          <w:tcPr>
            <w:tcW w:w="3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366289
</w:t>
            </w:r>
          </w:p>
        </w:tc>
      </w:tr>
      <w:tr>
        <w:trPr>
          <w:trHeight w:val="6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органдардың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ғимараттарын, үй-жайлары және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құрылыстарын күрделі жөндеу 
</w:t>
            </w:r>
          </w:p>
        </w:tc>
        <w:tc>
          <w:tcPr>
            <w:tcW w:w="3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23255
</w:t>
            </w:r>
          </w:p>
        </w:tc>
      </w:tr>
      <w:tr>
        <w:trPr>
          <w:trHeight w:val="6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органдарды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материалдық-техникалық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жарақтандыру
</w:t>
            </w:r>
          </w:p>
        </w:tc>
        <w:tc>
          <w:tcPr>
            <w:tcW w:w="3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46644
</w:t>
            </w:r>
          </w:p>
        </w:tc>
      </w:tr>
      <w:tr>
        <w:trPr>
          <w:trHeight w:val="6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Халықтың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санитарлық-эпидемиологиялық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салауаттылығы
</w:t>
            </w:r>
          </w:p>
        </w:tc>
        <w:tc>
          <w:tcPr>
            <w:tcW w:w="3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350337
</w:t>
            </w:r>
          </w:p>
        </w:tc>
      </w:tr>
      <w:tr>
        <w:trPr>
          <w:trHeight w:val="645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Жұқпалы аурулар ошақтарында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дезинфекция, дезинсекция және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дератизация жұмыстарын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жүргізу
</w:t>
            </w:r>
          </w:p>
        </w:tc>
        <w:tc>
          <w:tcPr>
            <w:tcW w:w="3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10659
</w:t>
            </w:r>
          </w:p>
        </w:tc>
      </w:tr>
      <w:tr>
        <w:trPr>
          <w:trHeight w:val="66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Санитарлық-эпидемиологиялық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сараптама орталықтарының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қызметің қамтамасыз ету
</w:t>
            </w:r>
          </w:p>
        </w:tc>
        <w:tc>
          <w:tcPr>
            <w:tcW w:w="3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339678
</w:t>
            </w:r>
          </w:p>
        </w:tc>
      </w:tr>
      <w:tr>
        <w:trPr>
          <w:trHeight w:val="3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құрылыс департаменті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(басқармасы)
</w:t>
            </w:r>
          </w:p>
        </w:tc>
        <w:tc>
          <w:tcPr>
            <w:tcW w:w="3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58790
</w:t>
            </w:r>
          </w:p>
        </w:tc>
      </w:tr>
      <w:tr>
        <w:trPr>
          <w:trHeight w:val="375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Санитарлық-эпидемиологиялық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 объектілерін дамыту
</w:t>
            </w:r>
          </w:p>
        </w:tc>
        <w:tc>
          <w:tcPr>
            <w:tcW w:w="3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58790
</w:t>
            </w:r>
          </w:p>
        </w:tc>
      </w:tr>
      <w:tr>
        <w:trPr>
          <w:trHeight w:val="315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Мамандандырылған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медициналы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қ 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к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ө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мек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3291951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45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мемлекеттік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санитарлық-эпидемиологиялық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қадағалау департаменті 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(басқармасы)
</w:t>
            </w:r>
          </w:p>
        </w:tc>
        <w:tc>
          <w:tcPr>
            <w:tcW w:w="3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341943
</w:t>
            </w:r>
          </w:p>
        </w:tc>
      </w:tr>
      <w:tr>
        <w:trPr>
          <w:trHeight w:val="126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Халыққа иммундық алдын алуды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жүргізу үшін дәрiлiк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заттарды, вакциналарды және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иммунды биологиялық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препараттарды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орталықтандырылған сатып алу
</w:t>
            </w:r>
          </w:p>
        </w:tc>
        <w:tc>
          <w:tcPr>
            <w:tcW w:w="3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341943
</w:t>
            </w:r>
          </w:p>
        </w:tc>
      </w:tr>
      <w:tr>
        <w:trPr>
          <w:trHeight w:val="6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бюджеттен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берілетін трансферттер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есебiнен
</w:t>
            </w:r>
          </w:p>
        </w:tc>
        <w:tc>
          <w:tcPr>
            <w:tcW w:w="3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329184
</w:t>
            </w:r>
          </w:p>
        </w:tc>
      </w:tr>
      <w:tr>
        <w:trPr>
          <w:trHeight w:val="315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 қаражаты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есебінен
</w:t>
            </w:r>
          </w:p>
        </w:tc>
        <w:tc>
          <w:tcPr>
            <w:tcW w:w="3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12759
</w:t>
            </w:r>
          </w:p>
        </w:tc>
      </w:tr>
      <w:tr>
        <w:trPr>
          <w:trHeight w:val="6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денсаулық сақтау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департаменті (басқармасы)
</w:t>
            </w:r>
          </w:p>
        </w:tc>
        <w:tc>
          <w:tcPr>
            <w:tcW w:w="3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2950008
</w:t>
            </w:r>
          </w:p>
        </w:tc>
      </w:tr>
      <w:tr>
        <w:trPr>
          <w:trHeight w:val="945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Әлеуметтік-елеулі және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айналадағылар үшін қауіп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төндіретін аурулармен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ауыратын адамдарға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медициналық көмек көрсету
</w:t>
            </w:r>
          </w:p>
        </w:tc>
        <w:tc>
          <w:tcPr>
            <w:tcW w:w="3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2402599
</w:t>
            </w:r>
          </w:p>
        </w:tc>
      </w:tr>
      <w:tr>
        <w:trPr>
          <w:trHeight w:val="315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 қаражаты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есебінен
</w:t>
            </w:r>
          </w:p>
        </w:tc>
        <w:tc>
          <w:tcPr>
            <w:tcW w:w="3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2402599
</w:t>
            </w:r>
          </w:p>
        </w:tc>
      </w:tr>
      <w:tr>
        <w:trPr>
          <w:trHeight w:val="6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Туберкулез ауруларын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туберкулез ауруларына қарсы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препараттарымен қамтамасыз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ету
</w:t>
            </w:r>
          </w:p>
        </w:tc>
        <w:tc>
          <w:tcPr>
            <w:tcW w:w="3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105892
</w:t>
            </w:r>
          </w:p>
        </w:tc>
      </w:tr>
      <w:tr>
        <w:trPr>
          <w:trHeight w:val="6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бюджеттен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берілетін трансферттер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есебiнен
</w:t>
            </w:r>
          </w:p>
        </w:tc>
        <w:tc>
          <w:tcPr>
            <w:tcW w:w="3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105892
</w:t>
            </w:r>
          </w:p>
        </w:tc>
      </w:tr>
      <w:tr>
        <w:trPr>
          <w:trHeight w:val="6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Диабет ауруларын диабетке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қарсы препараттарымен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
</w:t>
            </w:r>
          </w:p>
        </w:tc>
        <w:tc>
          <w:tcPr>
            <w:tcW w:w="3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207481
</w:t>
            </w:r>
          </w:p>
        </w:tc>
      </w:tr>
      <w:tr>
        <w:trPr>
          <w:trHeight w:val="6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бюджеттен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берілетін трансферттер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есебiнен
</w:t>
            </w:r>
          </w:p>
        </w:tc>
        <w:tc>
          <w:tcPr>
            <w:tcW w:w="3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207481
</w:t>
            </w:r>
          </w:p>
        </w:tc>
      </w:tr>
      <w:tr>
        <w:trPr>
          <w:trHeight w:val="6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Онкологиялық ауруларды химия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препараттарымен қамтамасыз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ету
</w:t>
            </w:r>
          </w:p>
        </w:tc>
        <w:tc>
          <w:tcPr>
            <w:tcW w:w="3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155086
</w:t>
            </w:r>
          </w:p>
        </w:tc>
      </w:tr>
      <w:tr>
        <w:trPr>
          <w:trHeight w:val="6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бюджеттен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берілетін трансферттер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есебiнен
</w:t>
            </w:r>
          </w:p>
        </w:tc>
        <w:tc>
          <w:tcPr>
            <w:tcW w:w="3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155086
</w:t>
            </w:r>
          </w:p>
        </w:tc>
      </w:tr>
      <w:tr>
        <w:trPr>
          <w:trHeight w:val="1275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Бүйрек жетімсіз ауруларды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дәрі-дәрмек құралдарымен,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диализаторлармен, шығыс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материалдарымен және бүйрегі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алмастырылған ауруларды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дәрі-дәрмек құралдарымен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
</w:t>
            </w:r>
          </w:p>
        </w:tc>
        <w:tc>
          <w:tcPr>
            <w:tcW w:w="3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78950
</w:t>
            </w:r>
          </w:p>
        </w:tc>
      </w:tr>
      <w:tr>
        <w:trPr>
          <w:trHeight w:val="315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4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Емханалар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6438243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денсаулық сақтау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департаменті (басқармасы)
</w:t>
            </w:r>
          </w:p>
        </w:tc>
        <w:tc>
          <w:tcPr>
            <w:tcW w:w="3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6438243
</w:t>
            </w:r>
          </w:p>
        </w:tc>
      </w:tr>
      <w:tr>
        <w:trPr>
          <w:trHeight w:val="6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Халыққа бастапқы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медициналық-санитарлық 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көмек көрсету
</w:t>
            </w:r>
          </w:p>
        </w:tc>
        <w:tc>
          <w:tcPr>
            <w:tcW w:w="3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5633168
</w:t>
            </w:r>
          </w:p>
        </w:tc>
      </w:tr>
      <w:tr>
        <w:trPr>
          <w:trHeight w:val="6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бюджеттен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берілетін трансферттер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есебiнен
</w:t>
            </w:r>
          </w:p>
        </w:tc>
        <w:tc>
          <w:tcPr>
            <w:tcW w:w="3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128942
</w:t>
            </w:r>
          </w:p>
        </w:tc>
      </w:tr>
      <w:tr>
        <w:trPr>
          <w:trHeight w:val="315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 қаражаты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есебінен
</w:t>
            </w:r>
          </w:p>
        </w:tc>
        <w:tc>
          <w:tcPr>
            <w:tcW w:w="3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5504226
</w:t>
            </w:r>
          </w:p>
        </w:tc>
      </w:tr>
      <w:tr>
        <w:trPr>
          <w:trHeight w:val="126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Халықтың жекелеген санаттарын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амбулаториялық деңгейде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дәрілік заттармен және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мамандандырылған балалар және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емдік тамақ өнімдерімен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
</w:t>
            </w:r>
          </w:p>
        </w:tc>
        <w:tc>
          <w:tcPr>
            <w:tcW w:w="3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805075
</w:t>
            </w:r>
          </w:p>
        </w:tc>
      </w:tr>
      <w:tr>
        <w:trPr>
          <w:trHeight w:val="99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Азаматтардың жекелеген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санаттарын амбулаторлық емдеу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деңгейінде жеңілдікті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жағдайларда, дәрілік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заттармен қамтамасыз ету
</w:t>
            </w:r>
          </w:p>
        </w:tc>
        <w:tc>
          <w:tcPr>
            <w:tcW w:w="3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150765
</w:t>
            </w:r>
          </w:p>
        </w:tc>
      </w:tr>
      <w:tr>
        <w:trPr>
          <w:trHeight w:val="6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жасқа дейінгі балаларды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амбулаторлық емдеу деңгейінде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дәрі-дәрмекпен қамтамасыз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ету 
</w:t>
            </w:r>
          </w:p>
        </w:tc>
        <w:tc>
          <w:tcPr>
            <w:tcW w:w="3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61684
</w:t>
            </w:r>
          </w:p>
        </w:tc>
      </w:tr>
      <w:tr>
        <w:trPr>
          <w:trHeight w:val="6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Жүкті әйелдерді құрамында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темір және йоды бар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препараттармен қамтамасыз ету
</w:t>
            </w:r>
          </w:p>
        </w:tc>
        <w:tc>
          <w:tcPr>
            <w:tcW w:w="3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66211
</w:t>
            </w:r>
          </w:p>
        </w:tc>
      </w:tr>
      <w:tr>
        <w:trPr>
          <w:trHeight w:val="945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Созылмалы ауруларды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амбулаториялық емдеу кезінде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мен жасөспірімдерді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дәрілік заттармен қамтамасыз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ету
</w:t>
            </w:r>
          </w:p>
        </w:tc>
        <w:tc>
          <w:tcPr>
            <w:tcW w:w="3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135436
</w:t>
            </w:r>
          </w:p>
        </w:tc>
      </w:tr>
      <w:tr>
        <w:trPr>
          <w:trHeight w:val="1275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Халықтың жекелеген санаттарын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амбулаториялық деңгейінде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дәрілік заттармен және 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мамандандырылған балалар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емдік тамақ өнімдерімен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
</w:t>
            </w:r>
          </w:p>
        </w:tc>
        <w:tc>
          <w:tcPr>
            <w:tcW w:w="3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390979
</w:t>
            </w:r>
          </w:p>
        </w:tc>
      </w:tr>
      <w:tr>
        <w:trPr>
          <w:trHeight w:val="315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Медициналы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қ 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к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ө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мектiң 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бас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қ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а т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ү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рлерi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159581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денсаулық сақтау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департаменті (басқармасы)
</w:t>
            </w:r>
          </w:p>
        </w:tc>
        <w:tc>
          <w:tcPr>
            <w:tcW w:w="3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159581
</w:t>
            </w:r>
          </w:p>
        </w:tc>
      </w:tr>
      <w:tr>
        <w:trPr>
          <w:trHeight w:val="315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Жедел және шұғыл көмек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көрсету
</w:t>
            </w:r>
          </w:p>
        </w:tc>
        <w:tc>
          <w:tcPr>
            <w:tcW w:w="3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141772
</w:t>
            </w:r>
          </w:p>
        </w:tc>
      </w:tr>
      <w:tr>
        <w:trPr>
          <w:trHeight w:val="6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бюджеттен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берілетін трансферттер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есебiнен
</w:t>
            </w:r>
          </w:p>
        </w:tc>
        <w:tc>
          <w:tcPr>
            <w:tcW w:w="3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44000
</w:t>
            </w:r>
          </w:p>
        </w:tc>
      </w:tr>
      <w:tr>
        <w:trPr>
          <w:trHeight w:val="315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 қаражаты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есебінен
</w:t>
            </w:r>
          </w:p>
        </w:tc>
        <w:tc>
          <w:tcPr>
            <w:tcW w:w="3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97772
</w:t>
            </w:r>
          </w:p>
        </w:tc>
      </w:tr>
      <w:tr>
        <w:trPr>
          <w:trHeight w:val="6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жағдайларда халыққа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медициналық көмек көрсету 
</w:t>
            </w:r>
          </w:p>
        </w:tc>
        <w:tc>
          <w:tcPr>
            <w:tcW w:w="3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17809
</w:t>
            </w:r>
          </w:p>
        </w:tc>
      </w:tr>
      <w:tr>
        <w:trPr>
          <w:trHeight w:val="36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арнайы медициналық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жабдықтау базалары
</w:t>
            </w:r>
          </w:p>
        </w:tc>
        <w:tc>
          <w:tcPr>
            <w:tcW w:w="3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17809
</w:t>
            </w:r>
          </w:p>
        </w:tc>
      </w:tr>
      <w:tr>
        <w:trPr>
          <w:trHeight w:val="315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9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Денсаулы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қ 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са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қ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тау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саласындағы 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ө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зге де 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қ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ызметтер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6294138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денсаулық сақтау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департаменті (басқармасы)
</w:t>
            </w:r>
          </w:p>
        </w:tc>
        <w:tc>
          <w:tcPr>
            <w:tcW w:w="3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138201
</w:t>
            </w:r>
          </w:p>
        </w:tc>
      </w:tr>
      <w:tr>
        <w:trPr>
          <w:trHeight w:val="6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департаментінің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(басқармасының) қызметін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
</w:t>
            </w:r>
          </w:p>
        </w:tc>
        <w:tc>
          <w:tcPr>
            <w:tcW w:w="3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43638
</w:t>
            </w:r>
          </w:p>
        </w:tc>
      </w:tr>
      <w:tr>
        <w:trPr>
          <w:trHeight w:val="315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органдардың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аппараттары
</w:t>
            </w:r>
          </w:p>
        </w:tc>
        <w:tc>
          <w:tcPr>
            <w:tcW w:w="3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43638
</w:t>
            </w:r>
          </w:p>
        </w:tc>
      </w:tr>
      <w:tr>
        <w:trPr>
          <w:trHeight w:val="945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ЖҚТБ індетінің алдын алу 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қарсы күрес жөніндегі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іс-шараларды іске асыру
</w:t>
            </w:r>
          </w:p>
        </w:tc>
        <w:tc>
          <w:tcPr>
            <w:tcW w:w="3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60464
</w:t>
            </w:r>
          </w:p>
        </w:tc>
      </w:tr>
      <w:tr>
        <w:trPr>
          <w:trHeight w:val="6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талдау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орталықтарының қызметін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
</w:t>
            </w:r>
          </w:p>
        </w:tc>
        <w:tc>
          <w:tcPr>
            <w:tcW w:w="3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34099
</w:t>
            </w:r>
          </w:p>
        </w:tc>
      </w:tr>
      <w:tr>
        <w:trPr>
          <w:trHeight w:val="3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құрылыс 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департаменті (басқармасы)
</w:t>
            </w:r>
          </w:p>
        </w:tc>
        <w:tc>
          <w:tcPr>
            <w:tcW w:w="3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6155937
</w:t>
            </w:r>
          </w:p>
        </w:tc>
      </w:tr>
      <w:tr>
        <w:trPr>
          <w:trHeight w:val="315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объектілерін дамыту
</w:t>
            </w:r>
          </w:p>
        </w:tc>
        <w:tc>
          <w:tcPr>
            <w:tcW w:w="3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5673986
</w:t>
            </w:r>
          </w:p>
        </w:tc>
      </w:tr>
      <w:tr>
        <w:trPr>
          <w:trHeight w:val="6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бюджеттен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берілетін трансферттер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есебiнен
</w:t>
            </w:r>
          </w:p>
        </w:tc>
        <w:tc>
          <w:tcPr>
            <w:tcW w:w="3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4832266
</w:t>
            </w:r>
          </w:p>
        </w:tc>
      </w:tr>
      <w:tr>
        <w:trPr>
          <w:trHeight w:val="315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 қаражаты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есебінен
</w:t>
            </w:r>
          </w:p>
        </w:tc>
        <w:tc>
          <w:tcPr>
            <w:tcW w:w="3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841720
</w:t>
            </w:r>
          </w:p>
        </w:tc>
      </w:tr>
      <w:tr>
        <w:trPr>
          <w:trHeight w:val="6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облысының денсаулық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сақтау объектілерін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сейсмикалық күшейту
</w:t>
            </w:r>
          </w:p>
        </w:tc>
        <w:tc>
          <w:tcPr>
            <w:tcW w:w="3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481951
</w:t>
            </w:r>
          </w:p>
        </w:tc>
      </w:tr>
      <w:tr>
        <w:trPr>
          <w:trHeight w:val="6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бюджеттен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берілетін трансферттер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есебiнен
</w:t>
            </w:r>
          </w:p>
        </w:tc>
        <w:tc>
          <w:tcPr>
            <w:tcW w:w="3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400000
</w:t>
            </w:r>
          </w:p>
        </w:tc>
      </w:tr>
      <w:tr>
        <w:trPr>
          <w:trHeight w:val="315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 қаражаты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есебінен
</w:t>
            </w:r>
          </w:p>
        </w:tc>
        <w:tc>
          <w:tcPr>
            <w:tcW w:w="3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81951
</w:t>
            </w:r>
          </w:p>
        </w:tc>
      </w:tr>
      <w:tr>
        <w:trPr>
          <w:trHeight w:val="66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06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Ә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леуметтiк к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ө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мек ж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ә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не 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ә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леуметтiк 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қ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амсыздандыру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2033850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Ә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леуметтiк 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қ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амсыздандыру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1060228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45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жұмыспен қамтылу мен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бағдарламаларды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үйлестіру департаменті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(басқармасы)
</w:t>
            </w:r>
          </w:p>
        </w:tc>
        <w:tc>
          <w:tcPr>
            <w:tcW w:w="3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754923
</w:t>
            </w:r>
          </w:p>
        </w:tc>
      </w:tr>
      <w:tr>
        <w:trPr>
          <w:trHeight w:val="6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үлгідегі мүгедектер 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 қарттарды әлеуметтік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қамтамсыз ету
</w:t>
            </w:r>
          </w:p>
        </w:tc>
        <w:tc>
          <w:tcPr>
            <w:tcW w:w="3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754923
</w:t>
            </w:r>
          </w:p>
        </w:tc>
      </w:tr>
      <w:tr>
        <w:trPr>
          <w:trHeight w:val="3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Ақыл-есі кеміс балаларға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арналған интернат үйлері
</w:t>
            </w:r>
          </w:p>
        </w:tc>
        <w:tc>
          <w:tcPr>
            <w:tcW w:w="3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131550
</w:t>
            </w:r>
          </w:p>
        </w:tc>
      </w:tr>
      <w:tr>
        <w:trPr>
          <w:trHeight w:val="6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Қарттар мен мүгедектерге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арналған жалпы үлгідегі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интернат үйлері
</w:t>
            </w:r>
          </w:p>
        </w:tc>
        <w:tc>
          <w:tcPr>
            <w:tcW w:w="3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225661
</w:t>
            </w:r>
          </w:p>
        </w:tc>
      </w:tr>
      <w:tr>
        <w:trPr>
          <w:trHeight w:val="315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Психоневрологиялық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интернаттар
</w:t>
            </w:r>
          </w:p>
        </w:tc>
        <w:tc>
          <w:tcPr>
            <w:tcW w:w="3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323675
</w:t>
            </w:r>
          </w:p>
        </w:tc>
      </w:tr>
      <w:tr>
        <w:trPr>
          <w:trHeight w:val="6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Мүгедектерді сауықтыруды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жүзеге асыратын мекемелер
</w:t>
            </w:r>
          </w:p>
        </w:tc>
        <w:tc>
          <w:tcPr>
            <w:tcW w:w="3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74037
</w:t>
            </w:r>
          </w:p>
        </w:tc>
      </w:tr>
      <w:tr>
        <w:trPr>
          <w:trHeight w:val="3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білім беру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департаменті (басқармасы)
</w:t>
            </w:r>
          </w:p>
        </w:tc>
        <w:tc>
          <w:tcPr>
            <w:tcW w:w="3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297605
</w:t>
            </w:r>
          </w:p>
        </w:tc>
      </w:tr>
      <w:tr>
        <w:trPr>
          <w:trHeight w:val="675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Жетiм балаларды, ата-анасының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қамқорлығынсыз қалған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балаларды әлеуметтік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қамсыздандыру
</w:t>
            </w:r>
          </w:p>
        </w:tc>
        <w:tc>
          <w:tcPr>
            <w:tcW w:w="3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297605
</w:t>
            </w:r>
          </w:p>
        </w:tc>
      </w:tr>
      <w:tr>
        <w:trPr>
          <w:trHeight w:val="315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үйлері
</w:t>
            </w:r>
          </w:p>
        </w:tc>
        <w:tc>
          <w:tcPr>
            <w:tcW w:w="3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269631
</w:t>
            </w:r>
          </w:p>
        </w:tc>
      </w:tr>
      <w:tr>
        <w:trPr>
          <w:trHeight w:val="126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 балаларды және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ата-аналарының қамқорынсыз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қалған, отбасылық үлгідегі 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үйлері мен асыраушы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отбасыларындағы балаларды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қолдау
</w:t>
            </w:r>
          </w:p>
        </w:tc>
        <w:tc>
          <w:tcPr>
            <w:tcW w:w="3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14858
</w:t>
            </w:r>
          </w:p>
        </w:tc>
      </w:tr>
      <w:tr>
        <w:trPr>
          <w:trHeight w:val="6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Патронат тәрбиешілерге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берілген баланы (балаларды)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асырап бағу
</w:t>
            </w:r>
          </w:p>
        </w:tc>
        <w:tc>
          <w:tcPr>
            <w:tcW w:w="3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13116
</w:t>
            </w:r>
          </w:p>
        </w:tc>
      </w:tr>
      <w:tr>
        <w:trPr>
          <w:trHeight w:val="3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құрылыс департаменті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(басқармасы)
</w:t>
            </w:r>
          </w:p>
        </w:tc>
        <w:tc>
          <w:tcPr>
            <w:tcW w:w="3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7700
</w:t>
            </w:r>
          </w:p>
        </w:tc>
      </w:tr>
      <w:tr>
        <w:trPr>
          <w:trHeight w:val="315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қамтамасыз ету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объектілерін дамыту
</w:t>
            </w:r>
          </w:p>
        </w:tc>
        <w:tc>
          <w:tcPr>
            <w:tcW w:w="3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7700
</w:t>
            </w:r>
          </w:p>
        </w:tc>
      </w:tr>
      <w:tr>
        <w:trPr>
          <w:trHeight w:val="6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Бағдарламаны жергілікті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есебінен 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іске асыру
</w:t>
            </w:r>
          </w:p>
        </w:tc>
        <w:tc>
          <w:tcPr>
            <w:tcW w:w="3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7700
</w:t>
            </w:r>
          </w:p>
        </w:tc>
      </w:tr>
      <w:tr>
        <w:trPr>
          <w:trHeight w:val="315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Ә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леуметтiк к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ө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мек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314692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45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жұмыспен қамтылу мен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бағдарламаларды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үйлестіру департаменті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(басқармасы)
</w:t>
            </w:r>
          </w:p>
        </w:tc>
        <w:tc>
          <w:tcPr>
            <w:tcW w:w="3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314692
</w:t>
            </w:r>
          </w:p>
        </w:tc>
      </w:tr>
      <w:tr>
        <w:trPr>
          <w:trHeight w:val="315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Мүгедектерге әлеуметтік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қолдау көрсету
</w:t>
            </w:r>
          </w:p>
        </w:tc>
        <w:tc>
          <w:tcPr>
            <w:tcW w:w="3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145692
</w:t>
            </w:r>
          </w:p>
        </w:tc>
      </w:tr>
      <w:tr>
        <w:trPr>
          <w:trHeight w:val="315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Санаторлық-курорттық емделуге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жеңілдіктер
</w:t>
            </w:r>
          </w:p>
        </w:tc>
        <w:tc>
          <w:tcPr>
            <w:tcW w:w="3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43200
</w:t>
            </w:r>
          </w:p>
        </w:tc>
      </w:tr>
      <w:tr>
        <w:trPr>
          <w:trHeight w:val="6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Техникалық және өзге де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құралдармен қамтамасыз ету
</w:t>
            </w:r>
          </w:p>
        </w:tc>
        <w:tc>
          <w:tcPr>
            <w:tcW w:w="3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40688
</w:t>
            </w:r>
          </w:p>
        </w:tc>
      </w:tr>
      <w:tr>
        <w:trPr>
          <w:trHeight w:val="315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Мүгедектер мен ардагерлерді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оңалту
</w:t>
            </w:r>
          </w:p>
        </w:tc>
        <w:tc>
          <w:tcPr>
            <w:tcW w:w="3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9000
</w:t>
            </w:r>
          </w:p>
        </w:tc>
      </w:tr>
      <w:tr>
        <w:trPr>
          <w:trHeight w:val="945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Протездеу жөнінде медициналық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 көрсету және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протездік-ортопедиялық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бұйымдарымен қамтамасыз ету
</w:t>
            </w:r>
          </w:p>
        </w:tc>
        <w:tc>
          <w:tcPr>
            <w:tcW w:w="3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52804
</w:t>
            </w:r>
          </w:p>
        </w:tc>
      </w:tr>
      <w:tr>
        <w:trPr>
          <w:trHeight w:val="189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 (облыстық маңызы бар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қалалар) бюджеттеріне ең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күнкөрістің мөлшері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өскеніне байланысты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атаулы әлеуметтік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көмегін және 18 жасқа дейінгі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балаларға айсайынғы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жәрдемақыға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берілетін ағымдағы нысаналы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
</w:t>
            </w:r>
          </w:p>
        </w:tc>
        <w:tc>
          <w:tcPr>
            <w:tcW w:w="3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169000
</w:t>
            </w:r>
          </w:p>
        </w:tc>
      </w:tr>
      <w:tr>
        <w:trPr>
          <w:trHeight w:val="126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қалалардың) бюджеттерге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атаулы әлеуметтік мемлекеттік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көмек көрсетуді төлеуге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ағымдығы нысаналы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
</w:t>
            </w:r>
          </w:p>
        </w:tc>
        <w:tc>
          <w:tcPr>
            <w:tcW w:w="3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76000
</w:t>
            </w:r>
          </w:p>
        </w:tc>
      </w:tr>
      <w:tr>
        <w:trPr>
          <w:trHeight w:val="126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қалалардың) бюджеттерге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табысы аз отбасылардағы 18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жасқа дейінгі балаларға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жәрдемақылар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төлеуге ағымдағы нысаналы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
</w:t>
            </w:r>
          </w:p>
        </w:tc>
        <w:tc>
          <w:tcPr>
            <w:tcW w:w="3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93000
</w:t>
            </w:r>
          </w:p>
        </w:tc>
      </w:tr>
      <w:tr>
        <w:trPr>
          <w:trHeight w:val="615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9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Ә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леуметтiк к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ө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мек ж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ә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не 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ә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леуметтiк 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қ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амтамасыз ету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салаларындағы 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ө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зге де 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қ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ызметтер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658930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45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жұмыспен қамтылу мен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бағдарламаларды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үйлестіру департаменті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(басқармасы)
</w:t>
            </w:r>
          </w:p>
        </w:tc>
        <w:tc>
          <w:tcPr>
            <w:tcW w:w="3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658930
</w:t>
            </w:r>
          </w:p>
        </w:tc>
      </w:tr>
      <w:tr>
        <w:trPr>
          <w:trHeight w:val="69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мен әлеуметтік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бағдарламаларды үйлестіру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департаментінің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(басқармасының) қызметін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
</w:t>
            </w:r>
          </w:p>
        </w:tc>
        <w:tc>
          <w:tcPr>
            <w:tcW w:w="3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52160
</w:t>
            </w:r>
          </w:p>
        </w:tc>
      </w:tr>
      <w:tr>
        <w:trPr>
          <w:trHeight w:val="315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органдардың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аппараттары
</w:t>
            </w:r>
          </w:p>
        </w:tc>
        <w:tc>
          <w:tcPr>
            <w:tcW w:w="3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39790
</w:t>
            </w:r>
          </w:p>
        </w:tc>
      </w:tr>
      <w:tr>
        <w:trPr>
          <w:trHeight w:val="6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органдарды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материалдық-техникалық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жарақтандыру
</w:t>
            </w:r>
          </w:p>
        </w:tc>
        <w:tc>
          <w:tcPr>
            <w:tcW w:w="3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12370
</w:t>
            </w:r>
          </w:p>
        </w:tc>
      </w:tr>
      <w:tr>
        <w:trPr>
          <w:trHeight w:val="1005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бюджеттік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инвестициялық жобалардың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(бағдарламалардың)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техникалық-экономикалық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негіздемелерін әзірлеу және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оларға сараптама жасау
</w:t>
            </w:r>
          </w:p>
        </w:tc>
        <w:tc>
          <w:tcPr>
            <w:tcW w:w="3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10980
</w:t>
            </w:r>
          </w:p>
        </w:tc>
      </w:tr>
      <w:tr>
        <w:trPr>
          <w:trHeight w:val="315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бюджеттерден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алынатын трансферттер 
</w:t>
            </w:r>
          </w:p>
        </w:tc>
        <w:tc>
          <w:tcPr>
            <w:tcW w:w="3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595790
</w:t>
            </w:r>
          </w:p>
        </w:tc>
      </w:tr>
      <w:tr>
        <w:trPr>
          <w:trHeight w:val="3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07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Тұрғын 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ү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й-коммуналды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қ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шаруашылы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қ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8197741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Тұрғын 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ү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й шаруашылығы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3402705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құрылыс департаменті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(басқармасы)
</w:t>
            </w:r>
          </w:p>
        </w:tc>
        <w:tc>
          <w:tcPr>
            <w:tcW w:w="3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3402705
</w:t>
            </w:r>
          </w:p>
        </w:tc>
      </w:tr>
      <w:tr>
        <w:trPr>
          <w:trHeight w:val="945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коммуналдық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қорының тұрғын үйін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салуға аудандар (облыстық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маңызы бар қалалар)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бюджеттеріне берілетін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даму трансферттер
</w:t>
            </w:r>
          </w:p>
        </w:tc>
        <w:tc>
          <w:tcPr>
            <w:tcW w:w="3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832705
</w:t>
            </w:r>
          </w:p>
        </w:tc>
      </w:tr>
      <w:tr>
        <w:trPr>
          <w:trHeight w:val="1005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қалалардың) бюджеттерге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 коммуникациялық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инфрақұрылымды дамытуға және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жайластыруға берілетін даму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трансферттері
</w:t>
            </w:r>
          </w:p>
        </w:tc>
        <w:tc>
          <w:tcPr>
            <w:tcW w:w="3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2570000
</w:t>
            </w:r>
          </w:p>
        </w:tc>
      </w:tr>
      <w:tr>
        <w:trPr>
          <w:trHeight w:val="315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Коммуналды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қ 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шаруашылы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қ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4795036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құрылыс департаменті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(басқармасы)
</w:t>
            </w:r>
          </w:p>
        </w:tc>
        <w:tc>
          <w:tcPr>
            <w:tcW w:w="3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1124359
</w:t>
            </w:r>
          </w:p>
        </w:tc>
      </w:tr>
      <w:tr>
        <w:trPr>
          <w:trHeight w:val="945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шаруашылықты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дамытуға аудандар (облыстық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маңызы бар қалалар)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бюджеттеріне нысаналы даму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
</w:t>
            </w:r>
          </w:p>
        </w:tc>
        <w:tc>
          <w:tcPr>
            <w:tcW w:w="3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828395
</w:t>
            </w:r>
          </w:p>
        </w:tc>
      </w:tr>
      <w:tr>
        <w:trPr>
          <w:trHeight w:val="315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объектілерін дамыту
</w:t>
            </w:r>
          </w:p>
        </w:tc>
        <w:tc>
          <w:tcPr>
            <w:tcW w:w="3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295964
</w:t>
            </w:r>
          </w:p>
        </w:tc>
      </w:tr>
      <w:tr>
        <w:trPr>
          <w:trHeight w:val="6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Бағдарламаны жергілікті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есебінен іске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асыру
</w:t>
            </w:r>
          </w:p>
        </w:tc>
        <w:tc>
          <w:tcPr>
            <w:tcW w:w="3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295964
</w:t>
            </w:r>
          </w:p>
        </w:tc>
      </w:tr>
      <w:tr>
        <w:trPr>
          <w:trHeight w:val="6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энергетика және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 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департаменті (басқармасы)
</w:t>
            </w:r>
          </w:p>
        </w:tc>
        <w:tc>
          <w:tcPr>
            <w:tcW w:w="3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3670677
</w:t>
            </w:r>
          </w:p>
        </w:tc>
      </w:tr>
      <w:tr>
        <w:trPr>
          <w:trHeight w:val="945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Энергетика және коммуналдық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шаруашылық департаментінің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(басқармасының) қызметін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
</w:t>
            </w:r>
          </w:p>
        </w:tc>
        <w:tc>
          <w:tcPr>
            <w:tcW w:w="3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68946
</w:t>
            </w:r>
          </w:p>
        </w:tc>
      </w:tr>
      <w:tr>
        <w:trPr>
          <w:trHeight w:val="315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органдардың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аппараттары
</w:t>
            </w:r>
          </w:p>
        </w:tc>
        <w:tc>
          <w:tcPr>
            <w:tcW w:w="3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67946
</w:t>
            </w:r>
          </w:p>
        </w:tc>
      </w:tr>
      <w:tr>
        <w:trPr>
          <w:trHeight w:val="6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органдарды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материалдық-техникалық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жарақтандыру
</w:t>
            </w:r>
          </w:p>
        </w:tc>
        <w:tc>
          <w:tcPr>
            <w:tcW w:w="3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
</w:t>
            </w:r>
          </w:p>
        </w:tc>
      </w:tr>
      <w:tr>
        <w:trPr>
          <w:trHeight w:val="315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газдандыру
</w:t>
            </w:r>
          </w:p>
        </w:tc>
        <w:tc>
          <w:tcPr>
            <w:tcW w:w="3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466611
</w:t>
            </w:r>
          </w:p>
        </w:tc>
      </w:tr>
      <w:tr>
        <w:trPr>
          <w:trHeight w:val="315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жүйесін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дамыту
</w:t>
            </w:r>
          </w:p>
        </w:tc>
        <w:tc>
          <w:tcPr>
            <w:tcW w:w="3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2316420
</w:t>
            </w:r>
          </w:p>
        </w:tc>
      </w:tr>
      <w:tr>
        <w:trPr>
          <w:trHeight w:val="6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бюджеттен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берілетін трансферттер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есебiнен
</w:t>
            </w:r>
          </w:p>
        </w:tc>
        <w:tc>
          <w:tcPr>
            <w:tcW w:w="3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616739
</w:t>
            </w:r>
          </w:p>
        </w:tc>
      </w:tr>
      <w:tr>
        <w:trPr>
          <w:trHeight w:val="315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 қаражаты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есебінен
</w:t>
            </w:r>
          </w:p>
        </w:tc>
        <w:tc>
          <w:tcPr>
            <w:tcW w:w="3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1699681
</w:t>
            </w:r>
          </w:p>
        </w:tc>
      </w:tr>
      <w:tr>
        <w:trPr>
          <w:trHeight w:val="315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жергілікті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қаражатынан
</w:t>
            </w:r>
          </w:p>
        </w:tc>
        <w:tc>
          <w:tcPr>
            <w:tcW w:w="3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818700
</w:t>
            </w:r>
          </w:p>
        </w:tc>
      </w:tr>
      <w:tr>
        <w:trPr>
          <w:trHeight w:val="66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08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М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ә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дениет, спорт, туризм 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ж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ә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не 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қ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паратты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қ 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кеңістiк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3074398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М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ә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дениет саласындағы 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қ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ызмет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883451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мәдениет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департаменті (басқармасы)
</w:t>
            </w:r>
          </w:p>
        </w:tc>
        <w:tc>
          <w:tcPr>
            <w:tcW w:w="3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543451
</w:t>
            </w:r>
          </w:p>
        </w:tc>
      </w:tr>
      <w:tr>
        <w:trPr>
          <w:trHeight w:val="6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департаментінің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(басқармасының) қызметін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
</w:t>
            </w:r>
          </w:p>
        </w:tc>
        <w:tc>
          <w:tcPr>
            <w:tcW w:w="3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14416
</w:t>
            </w:r>
          </w:p>
        </w:tc>
      </w:tr>
      <w:tr>
        <w:trPr>
          <w:trHeight w:val="315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органдардың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аппараттары
</w:t>
            </w:r>
          </w:p>
        </w:tc>
        <w:tc>
          <w:tcPr>
            <w:tcW w:w="3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14016
</w:t>
            </w:r>
          </w:p>
        </w:tc>
      </w:tr>
      <w:tr>
        <w:trPr>
          <w:trHeight w:val="6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органдарды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материалдық-техникалық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жарақтандыру
</w:t>
            </w:r>
          </w:p>
        </w:tc>
        <w:tc>
          <w:tcPr>
            <w:tcW w:w="3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
</w:t>
            </w:r>
          </w:p>
        </w:tc>
      </w:tr>
      <w:tr>
        <w:trPr>
          <w:trHeight w:val="315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
</w:t>
            </w:r>
          </w:p>
        </w:tc>
        <w:tc>
          <w:tcPr>
            <w:tcW w:w="3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249810
</w:t>
            </w:r>
          </w:p>
        </w:tc>
      </w:tr>
      <w:tr>
        <w:trPr>
          <w:trHeight w:val="945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маңызы бар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тарихи-мәдени мұралардың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сақталуын және оған қол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жетімді болуын қамтамасыз ету
</w:t>
            </w:r>
          </w:p>
        </w:tc>
        <w:tc>
          <w:tcPr>
            <w:tcW w:w="3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86972
</w:t>
            </w:r>
          </w:p>
        </w:tc>
      </w:tr>
      <w:tr>
        <w:trPr>
          <w:trHeight w:val="6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маңызы бар театр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музыка өнерін қолдау
</w:t>
            </w:r>
          </w:p>
        </w:tc>
        <w:tc>
          <w:tcPr>
            <w:tcW w:w="3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168283
</w:t>
            </w:r>
          </w:p>
        </w:tc>
      </w:tr>
      <w:tr>
        <w:trPr>
          <w:trHeight w:val="315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бюджеттерден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алынатын трансферттер 
</w:t>
            </w:r>
          </w:p>
        </w:tc>
        <w:tc>
          <w:tcPr>
            <w:tcW w:w="3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23970
</w:t>
            </w:r>
          </w:p>
        </w:tc>
      </w:tr>
      <w:tr>
        <w:trPr>
          <w:trHeight w:val="3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құрылыс департаменті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(басқармасы)
</w:t>
            </w:r>
          </w:p>
        </w:tc>
        <w:tc>
          <w:tcPr>
            <w:tcW w:w="3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340000
</w:t>
            </w:r>
          </w:p>
        </w:tc>
      </w:tr>
      <w:tr>
        <w:trPr>
          <w:trHeight w:val="315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объектілерін дамыту
</w:t>
            </w:r>
          </w:p>
        </w:tc>
        <w:tc>
          <w:tcPr>
            <w:tcW w:w="3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340000
</w:t>
            </w:r>
          </w:p>
        </w:tc>
      </w:tr>
      <w:tr>
        <w:trPr>
          <w:trHeight w:val="36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 қаражаты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есебінен
</w:t>
            </w:r>
          </w:p>
        </w:tc>
        <w:tc>
          <w:tcPr>
            <w:tcW w:w="3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340000
</w:t>
            </w:r>
          </w:p>
        </w:tc>
      </w:tr>
      <w:tr>
        <w:trPr>
          <w:trHeight w:val="315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Спорт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1679179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дене шынықтыру және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 басқармасы (бөлімі)
</w:t>
            </w:r>
          </w:p>
        </w:tc>
        <w:tc>
          <w:tcPr>
            <w:tcW w:w="3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967012
</w:t>
            </w:r>
          </w:p>
        </w:tc>
      </w:tr>
      <w:tr>
        <w:trPr>
          <w:trHeight w:val="6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Дене шынықтыру және спорт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басқармасының (бөлімінің)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қызметін қамтамасыз ету
</w:t>
            </w:r>
          </w:p>
        </w:tc>
        <w:tc>
          <w:tcPr>
            <w:tcW w:w="3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20126
</w:t>
            </w:r>
          </w:p>
        </w:tc>
      </w:tr>
      <w:tr>
        <w:trPr>
          <w:trHeight w:val="315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органдардың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аппараттары
</w:t>
            </w:r>
          </w:p>
        </w:tc>
        <w:tc>
          <w:tcPr>
            <w:tcW w:w="3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17776
</w:t>
            </w:r>
          </w:p>
        </w:tc>
      </w:tr>
      <w:tr>
        <w:trPr>
          <w:trHeight w:val="6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органдарды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материалдық-техникалық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жарақтандыру
</w:t>
            </w:r>
          </w:p>
        </w:tc>
        <w:tc>
          <w:tcPr>
            <w:tcW w:w="3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2350
</w:t>
            </w:r>
          </w:p>
        </w:tc>
      </w:tr>
      <w:tr>
        <w:trPr>
          <w:trHeight w:val="315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деңгейінде спорт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жарыстарын өткізу
</w:t>
            </w:r>
          </w:p>
        </w:tc>
        <w:tc>
          <w:tcPr>
            <w:tcW w:w="3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42381
</w:t>
            </w:r>
          </w:p>
        </w:tc>
      </w:tr>
      <w:tr>
        <w:trPr>
          <w:trHeight w:val="126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Әртүрлi спорт түрлерi бойынша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құрама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командаларының мүшелерiн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дайындау және олардың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және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халықаралық спорт жарыстарына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қатысуы
</w:t>
            </w:r>
          </w:p>
        </w:tc>
        <w:tc>
          <w:tcPr>
            <w:tcW w:w="3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904505
</w:t>
            </w:r>
          </w:p>
        </w:tc>
      </w:tr>
      <w:tr>
        <w:trPr>
          <w:trHeight w:val="3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құрылыс департаменті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(басқармасы)
</w:t>
            </w:r>
          </w:p>
        </w:tc>
        <w:tc>
          <w:tcPr>
            <w:tcW w:w="3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712167
</w:t>
            </w:r>
          </w:p>
        </w:tc>
      </w:tr>
      <w:tr>
        <w:trPr>
          <w:trHeight w:val="3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Дене шынықтыру және спорт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объектілерін дамыту
</w:t>
            </w:r>
          </w:p>
        </w:tc>
        <w:tc>
          <w:tcPr>
            <w:tcW w:w="3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712167
</w:t>
            </w:r>
          </w:p>
        </w:tc>
      </w:tr>
      <w:tr>
        <w:trPr>
          <w:trHeight w:val="315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қ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паратты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қ 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кеңiстiк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430516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мұрағат және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құжаттама басқармасы (бөлімі)
</w:t>
            </w:r>
          </w:p>
        </w:tc>
        <w:tc>
          <w:tcPr>
            <w:tcW w:w="3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65775
</w:t>
            </w:r>
          </w:p>
        </w:tc>
      </w:tr>
      <w:tr>
        <w:trPr>
          <w:trHeight w:val="6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Мұрағат және құжаттама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басқармасының (бөлімінің)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қызметін қамтамасыз ету
</w:t>
            </w:r>
          </w:p>
        </w:tc>
        <w:tc>
          <w:tcPr>
            <w:tcW w:w="3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15587
</w:t>
            </w:r>
          </w:p>
        </w:tc>
      </w:tr>
      <w:tr>
        <w:trPr>
          <w:trHeight w:val="315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органдардың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аппараттары
</w:t>
            </w:r>
          </w:p>
        </w:tc>
        <w:tc>
          <w:tcPr>
            <w:tcW w:w="3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13987
</w:t>
            </w:r>
          </w:p>
        </w:tc>
      </w:tr>
      <w:tr>
        <w:trPr>
          <w:trHeight w:val="6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органдарды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материалдық-техникалық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жарақтандыру
</w:t>
            </w:r>
          </w:p>
        </w:tc>
        <w:tc>
          <w:tcPr>
            <w:tcW w:w="3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
</w:t>
            </w:r>
          </w:p>
        </w:tc>
      </w:tr>
      <w:tr>
        <w:trPr>
          <w:trHeight w:val="315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Мұрағат қорының сақталуын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
</w:t>
            </w:r>
          </w:p>
        </w:tc>
        <w:tc>
          <w:tcPr>
            <w:tcW w:w="3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50188
</w:t>
            </w:r>
          </w:p>
        </w:tc>
      </w:tr>
      <w:tr>
        <w:trPr>
          <w:trHeight w:val="3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мәдениет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департаменті (басқармасы)
</w:t>
            </w:r>
          </w:p>
        </w:tc>
        <w:tc>
          <w:tcPr>
            <w:tcW w:w="3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22396
</w:t>
            </w:r>
          </w:p>
        </w:tc>
      </w:tr>
      <w:tr>
        <w:trPr>
          <w:trHeight w:val="6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кітапханалардың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 істеуін қамтамасыз ету
</w:t>
            </w:r>
          </w:p>
        </w:tc>
        <w:tc>
          <w:tcPr>
            <w:tcW w:w="3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22396
</w:t>
            </w:r>
          </w:p>
        </w:tc>
      </w:tr>
      <w:tr>
        <w:trPr>
          <w:trHeight w:val="3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ішкі саясат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департаменті (басқармасы)
</w:t>
            </w:r>
          </w:p>
        </w:tc>
        <w:tc>
          <w:tcPr>
            <w:tcW w:w="3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313844
</w:t>
            </w:r>
          </w:p>
        </w:tc>
      </w:tr>
      <w:tr>
        <w:trPr>
          <w:trHeight w:val="6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Бұқаралық ақпарат құралдары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арқылы мемлекеттік ақпарат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саясатын жүргізу
</w:t>
            </w:r>
          </w:p>
        </w:tc>
        <w:tc>
          <w:tcPr>
            <w:tcW w:w="3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313844
</w:t>
            </w:r>
          </w:p>
        </w:tc>
      </w:tr>
      <w:tr>
        <w:trPr>
          <w:trHeight w:val="6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Газеттер мен журналдар арқылы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жүргізу 
</w:t>
            </w:r>
          </w:p>
        </w:tc>
        <w:tc>
          <w:tcPr>
            <w:tcW w:w="3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80135
</w:t>
            </w:r>
          </w:p>
        </w:tc>
      </w:tr>
      <w:tr>
        <w:trPr>
          <w:trHeight w:val="6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Телерадиохабарлары арқылы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жүргізу
</w:t>
            </w:r>
          </w:p>
        </w:tc>
        <w:tc>
          <w:tcPr>
            <w:tcW w:w="3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233709
</w:t>
            </w:r>
          </w:p>
        </w:tc>
      </w:tr>
      <w:tr>
        <w:trPr>
          <w:trHeight w:val="3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тілдерді дамыту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басқармасы
</w:t>
            </w:r>
          </w:p>
        </w:tc>
        <w:tc>
          <w:tcPr>
            <w:tcW w:w="3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28501
</w:t>
            </w:r>
          </w:p>
        </w:tc>
      </w:tr>
      <w:tr>
        <w:trPr>
          <w:trHeight w:val="6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Тілдерді дамыту басқармасының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қызметін қамтамасыз ету
</w:t>
            </w:r>
          </w:p>
        </w:tc>
        <w:tc>
          <w:tcPr>
            <w:tcW w:w="3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15100
</w:t>
            </w:r>
          </w:p>
        </w:tc>
      </w:tr>
      <w:tr>
        <w:trPr>
          <w:trHeight w:val="315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органдардың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аппараттары
</w:t>
            </w:r>
          </w:p>
        </w:tc>
        <w:tc>
          <w:tcPr>
            <w:tcW w:w="3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14100
</w:t>
            </w:r>
          </w:p>
        </w:tc>
      </w:tr>
      <w:tr>
        <w:trPr>
          <w:trHeight w:val="6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органдарды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материалдық-техникалық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жарақтандыру
</w:t>
            </w:r>
          </w:p>
        </w:tc>
        <w:tc>
          <w:tcPr>
            <w:tcW w:w="3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
</w:t>
            </w:r>
          </w:p>
        </w:tc>
      </w:tr>
      <w:tr>
        <w:trPr>
          <w:trHeight w:val="6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тiлдi және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халықтарының басқа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 тiлді дамыту
</w:t>
            </w:r>
          </w:p>
        </w:tc>
        <w:tc>
          <w:tcPr>
            <w:tcW w:w="3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13401
</w:t>
            </w:r>
          </w:p>
        </w:tc>
      </w:tr>
      <w:tr>
        <w:trPr>
          <w:trHeight w:val="315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4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Туризм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19282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кәсіпкерлік және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 департаменті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(басқармасы)
</w:t>
            </w:r>
          </w:p>
        </w:tc>
        <w:tc>
          <w:tcPr>
            <w:tcW w:w="3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19282
</w:t>
            </w:r>
          </w:p>
        </w:tc>
      </w:tr>
      <w:tr>
        <w:trPr>
          <w:trHeight w:val="315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Туристік қызметті реттеу
</w:t>
            </w:r>
          </w:p>
        </w:tc>
        <w:tc>
          <w:tcPr>
            <w:tcW w:w="3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19282
</w:t>
            </w:r>
          </w:p>
        </w:tc>
      </w:tr>
      <w:tr>
        <w:trPr>
          <w:trHeight w:val="945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9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М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ә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дениет, спорт, туризм 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ж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ә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не 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қ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паратты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қ 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кеңiстiктi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ұйымдастыру ж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ө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нiндегi 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ө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зге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де 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қ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ызметтер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61970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ішкі саясат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департаменті (басқармасы)
</w:t>
            </w:r>
          </w:p>
        </w:tc>
        <w:tc>
          <w:tcPr>
            <w:tcW w:w="3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61970
</w:t>
            </w:r>
          </w:p>
        </w:tc>
      </w:tr>
      <w:tr>
        <w:trPr>
          <w:trHeight w:val="6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саясат департаментінің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(басқармасының) қызметін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
</w:t>
            </w:r>
          </w:p>
        </w:tc>
        <w:tc>
          <w:tcPr>
            <w:tcW w:w="3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45223
</w:t>
            </w:r>
          </w:p>
        </w:tc>
      </w:tr>
      <w:tr>
        <w:trPr>
          <w:trHeight w:val="315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органдардың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аппараттары
</w:t>
            </w:r>
          </w:p>
        </w:tc>
        <w:tc>
          <w:tcPr>
            <w:tcW w:w="3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43523
</w:t>
            </w:r>
          </w:p>
        </w:tc>
      </w:tr>
      <w:tr>
        <w:trPr>
          <w:trHeight w:val="6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органдарды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материалдық-техникалық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жарақтандыру
</w:t>
            </w:r>
          </w:p>
        </w:tc>
        <w:tc>
          <w:tcPr>
            <w:tcW w:w="3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1700
</w:t>
            </w:r>
          </w:p>
        </w:tc>
      </w:tr>
      <w:tr>
        <w:trPr>
          <w:trHeight w:val="6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өңірлік бағдарламаларды іске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асыру
</w:t>
            </w:r>
          </w:p>
        </w:tc>
        <w:tc>
          <w:tcPr>
            <w:tcW w:w="3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16747
</w:t>
            </w:r>
          </w:p>
        </w:tc>
      </w:tr>
      <w:tr>
        <w:trPr>
          <w:trHeight w:val="132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Ауыл, су, орман, балы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қ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шаруашылығы, ерекше 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қ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орғалатын табиғи аума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қ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тар, 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қ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оршаған ортаны ж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ә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не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жануарлар д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ү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ниесін 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қ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орғау,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жер 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қ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атынастары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4015349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Ауыл шаруашылығы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2828923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ауыл шаруашылығы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департаменті (басқармасы)
</w:t>
            </w:r>
          </w:p>
        </w:tc>
        <w:tc>
          <w:tcPr>
            <w:tcW w:w="3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2717757
</w:t>
            </w:r>
          </w:p>
        </w:tc>
      </w:tr>
      <w:tr>
        <w:trPr>
          <w:trHeight w:val="6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департаментінің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(басқармасының) қызметін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
</w:t>
            </w:r>
          </w:p>
        </w:tc>
        <w:tc>
          <w:tcPr>
            <w:tcW w:w="3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65459
</w:t>
            </w:r>
          </w:p>
        </w:tc>
      </w:tr>
      <w:tr>
        <w:trPr>
          <w:trHeight w:val="315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органдардың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аппараттары
</w:t>
            </w:r>
          </w:p>
        </w:tc>
        <w:tc>
          <w:tcPr>
            <w:tcW w:w="3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63909
</w:t>
            </w:r>
          </w:p>
        </w:tc>
      </w:tr>
      <w:tr>
        <w:trPr>
          <w:trHeight w:val="6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органдарды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материалдық-техникалық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жарақтандыру
</w:t>
            </w:r>
          </w:p>
        </w:tc>
        <w:tc>
          <w:tcPr>
            <w:tcW w:w="3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1550
</w:t>
            </w:r>
          </w:p>
        </w:tc>
      </w:tr>
      <w:tr>
        <w:trPr>
          <w:trHeight w:val="315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Тұқым шаруашылығын дамытуды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қолдау
</w:t>
            </w:r>
          </w:p>
        </w:tc>
        <w:tc>
          <w:tcPr>
            <w:tcW w:w="3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378643
</w:t>
            </w:r>
          </w:p>
        </w:tc>
      </w:tr>
      <w:tr>
        <w:trPr>
          <w:trHeight w:val="6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бюджеттен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берілетін трансферттер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есебiнен
</w:t>
            </w:r>
          </w:p>
        </w:tc>
        <w:tc>
          <w:tcPr>
            <w:tcW w:w="3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281643
</w:t>
            </w:r>
          </w:p>
        </w:tc>
      </w:tr>
      <w:tr>
        <w:trPr>
          <w:trHeight w:val="315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 қаражаты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есебінен
</w:t>
            </w:r>
          </w:p>
        </w:tc>
        <w:tc>
          <w:tcPr>
            <w:tcW w:w="3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97000
</w:t>
            </w:r>
          </w:p>
        </w:tc>
      </w:tr>
      <w:tr>
        <w:trPr>
          <w:trHeight w:val="315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  шаруашылығын дамытуды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қолдау
</w:t>
            </w:r>
          </w:p>
        </w:tc>
        <w:tc>
          <w:tcPr>
            <w:tcW w:w="3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255913
</w:t>
            </w:r>
          </w:p>
        </w:tc>
      </w:tr>
      <w:tr>
        <w:trPr>
          <w:trHeight w:val="6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бюджеттен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берілетін трансферттер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есебiнен
</w:t>
            </w:r>
          </w:p>
        </w:tc>
        <w:tc>
          <w:tcPr>
            <w:tcW w:w="3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182527
</w:t>
            </w:r>
          </w:p>
        </w:tc>
      </w:tr>
      <w:tr>
        <w:trPr>
          <w:trHeight w:val="315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 қаражаты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есебінен
</w:t>
            </w:r>
          </w:p>
        </w:tc>
        <w:tc>
          <w:tcPr>
            <w:tcW w:w="3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73386
</w:t>
            </w:r>
          </w:p>
        </w:tc>
      </w:tr>
      <w:tr>
        <w:trPr>
          <w:trHeight w:val="1575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Өсімдік шаруашылығы өнімінің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шығымдылығын және сапасын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арттыру, көктемгі егіс және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егін жинау жұмыстарын жүргізу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үшін қажетті жанар-жағар май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басқа да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тауар-материалдық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құндылықтарының құнын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арзандату
</w:t>
            </w:r>
          </w:p>
        </w:tc>
        <w:tc>
          <w:tcPr>
            <w:tcW w:w="3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859823
</w:t>
            </w:r>
          </w:p>
        </w:tc>
      </w:tr>
      <w:tr>
        <w:trPr>
          <w:trHeight w:val="6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бюджеттен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берілетін трансферттер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есебiнен
</w:t>
            </w:r>
          </w:p>
        </w:tc>
        <w:tc>
          <w:tcPr>
            <w:tcW w:w="3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859823
</w:t>
            </w:r>
          </w:p>
        </w:tc>
      </w:tr>
      <w:tr>
        <w:trPr>
          <w:trHeight w:val="6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Малшаруашылығы өнімдерінің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өнімділігін және сапасын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арттыру
</w:t>
            </w:r>
          </w:p>
        </w:tc>
        <w:tc>
          <w:tcPr>
            <w:tcW w:w="3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785604
</w:t>
            </w:r>
          </w:p>
        </w:tc>
      </w:tr>
      <w:tr>
        <w:trPr>
          <w:trHeight w:val="6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бюджеттен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берілетін трансферттер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есебiнен
</w:t>
            </w:r>
          </w:p>
        </w:tc>
        <w:tc>
          <w:tcPr>
            <w:tcW w:w="3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780590
</w:t>
            </w:r>
          </w:p>
        </w:tc>
      </w:tr>
      <w:tr>
        <w:trPr>
          <w:trHeight w:val="315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 қаражаты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есебінен
</w:t>
            </w:r>
          </w:p>
        </w:tc>
        <w:tc>
          <w:tcPr>
            <w:tcW w:w="3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5014
</w:t>
            </w:r>
          </w:p>
        </w:tc>
      </w:tr>
      <w:tr>
        <w:trPr>
          <w:trHeight w:val="6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тауарларын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өндірушілерге су жеткізу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қызметтедің құнын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субсидиялау
</w:t>
            </w:r>
          </w:p>
        </w:tc>
        <w:tc>
          <w:tcPr>
            <w:tcW w:w="3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159508
</w:t>
            </w:r>
          </w:p>
        </w:tc>
      </w:tr>
      <w:tr>
        <w:trPr>
          <w:trHeight w:val="6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бюджеттен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берілетін трансферттер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есебiнен
</w:t>
            </w:r>
          </w:p>
        </w:tc>
        <w:tc>
          <w:tcPr>
            <w:tcW w:w="3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159508
</w:t>
            </w:r>
          </w:p>
        </w:tc>
      </w:tr>
      <w:tr>
        <w:trPr>
          <w:trHeight w:val="945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Жеміс - жидек дақылдарының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жүзімнің көп жылдық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көшеттерінің отырғызу және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өсіруді қамтамасыз ету
</w:t>
            </w:r>
          </w:p>
        </w:tc>
        <w:tc>
          <w:tcPr>
            <w:tcW w:w="3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212807
</w:t>
            </w:r>
          </w:p>
        </w:tc>
      </w:tr>
      <w:tr>
        <w:trPr>
          <w:trHeight w:val="6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бюджеттен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берілетін трансферттер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есебiнен
</w:t>
            </w:r>
          </w:p>
        </w:tc>
        <w:tc>
          <w:tcPr>
            <w:tcW w:w="3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212807
</w:t>
            </w:r>
          </w:p>
        </w:tc>
      </w:tr>
      <w:tr>
        <w:trPr>
          <w:trHeight w:val="3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құрылыс департаменті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(басқармасы)
</w:t>
            </w:r>
          </w:p>
        </w:tc>
        <w:tc>
          <w:tcPr>
            <w:tcW w:w="3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111166
</w:t>
            </w:r>
          </w:p>
        </w:tc>
      </w:tr>
      <w:tr>
        <w:trPr>
          <w:trHeight w:val="315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объектілерін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дамыту
</w:t>
            </w:r>
          </w:p>
        </w:tc>
        <w:tc>
          <w:tcPr>
            <w:tcW w:w="3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111166
</w:t>
            </w:r>
          </w:p>
        </w:tc>
      </w:tr>
      <w:tr>
        <w:trPr>
          <w:trHeight w:val="315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Су шаруашылығы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111867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табиғи ресурстар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табиғатты пайдалануды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реттеу департаменті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(басқармасы)
</w:t>
            </w:r>
          </w:p>
        </w:tc>
        <w:tc>
          <w:tcPr>
            <w:tcW w:w="3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111029
</w:t>
            </w:r>
          </w:p>
        </w:tc>
      </w:tr>
      <w:tr>
        <w:trPr>
          <w:trHeight w:val="6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 қорғау аймақтары мен су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объектiлерi белдеулерiн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белгiлеу
</w:t>
            </w:r>
          </w:p>
        </w:tc>
        <w:tc>
          <w:tcPr>
            <w:tcW w:w="3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58529
</w:t>
            </w:r>
          </w:p>
        </w:tc>
      </w:tr>
      <w:tr>
        <w:trPr>
          <w:trHeight w:val="6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меншіктегі су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шаруашылығы құрылыстарының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 істеуін қамтамасыз ету
</w:t>
            </w:r>
          </w:p>
        </w:tc>
        <w:tc>
          <w:tcPr>
            <w:tcW w:w="3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34642
</w:t>
            </w:r>
          </w:p>
        </w:tc>
      </w:tr>
      <w:tr>
        <w:trPr>
          <w:trHeight w:val="945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 авариялы су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шаруашылығы құрылыстары мен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гидромелиорациялық жүйелердi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қалпына келтiру
</w:t>
            </w:r>
          </w:p>
        </w:tc>
        <w:tc>
          <w:tcPr>
            <w:tcW w:w="3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17858
</w:t>
            </w:r>
          </w:p>
        </w:tc>
      </w:tr>
      <w:tr>
        <w:trPr>
          <w:trHeight w:val="6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ауыл шаруашылығы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департаменті (басқармасы)
</w:t>
            </w:r>
          </w:p>
        </w:tc>
        <w:tc>
          <w:tcPr>
            <w:tcW w:w="3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838
</w:t>
            </w:r>
          </w:p>
        </w:tc>
      </w:tr>
      <w:tr>
        <w:trPr>
          <w:trHeight w:val="126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Ауыз сумен жабдықтаудың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баламасыз көздерi болып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табылатын сумен жабдықтаудың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аса маңызды топтық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жүйелерiнен ауыз су беру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қызметтердің құнын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субсидиялау
</w:t>
            </w:r>
          </w:p>
        </w:tc>
        <w:tc>
          <w:tcPr>
            <w:tcW w:w="3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838
</w:t>
            </w:r>
          </w:p>
        </w:tc>
      </w:tr>
      <w:tr>
        <w:trPr>
          <w:trHeight w:val="6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бюджеттен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берілетін трансферттер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есебiнен
</w:t>
            </w:r>
          </w:p>
        </w:tc>
        <w:tc>
          <w:tcPr>
            <w:tcW w:w="3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838
</w:t>
            </w:r>
          </w:p>
        </w:tc>
      </w:tr>
      <w:tr>
        <w:trPr>
          <w:trHeight w:val="315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Орман шаруашылығы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415795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табиғи ресурстар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табиғатты пайдалануды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реттеу департаменті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(басқармасы)
</w:t>
            </w:r>
          </w:p>
        </w:tc>
        <w:tc>
          <w:tcPr>
            <w:tcW w:w="3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415795
</w:t>
            </w:r>
          </w:p>
        </w:tc>
      </w:tr>
      <w:tr>
        <w:trPr>
          <w:trHeight w:val="6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Ормандарды сақтау, қорғау,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молайту және орман өсiру
</w:t>
            </w:r>
          </w:p>
        </w:tc>
        <w:tc>
          <w:tcPr>
            <w:tcW w:w="3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415795
</w:t>
            </w:r>
          </w:p>
        </w:tc>
      </w:tr>
      <w:tr>
        <w:trPr>
          <w:trHeight w:val="315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Қ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оршаған ортаны 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қ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орғау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486315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табиғи ресурстар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табиғатты пайдалануды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реттеу департаменті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(басқармасы)
</w:t>
            </w:r>
          </w:p>
        </w:tc>
        <w:tc>
          <w:tcPr>
            <w:tcW w:w="3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317195
</w:t>
            </w:r>
          </w:p>
        </w:tc>
      </w:tr>
      <w:tr>
        <w:trPr>
          <w:trHeight w:val="945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ресурстар және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табиғатты пайдалануды реттеу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департаментінің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(басқармасының) қызметін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
</w:t>
            </w:r>
          </w:p>
        </w:tc>
        <w:tc>
          <w:tcPr>
            <w:tcW w:w="3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31695
</w:t>
            </w:r>
          </w:p>
        </w:tc>
      </w:tr>
      <w:tr>
        <w:trPr>
          <w:trHeight w:val="315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органдардың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аппараттары
</w:t>
            </w:r>
          </w:p>
        </w:tc>
        <w:tc>
          <w:tcPr>
            <w:tcW w:w="3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30695
</w:t>
            </w:r>
          </w:p>
        </w:tc>
      </w:tr>
      <w:tr>
        <w:trPr>
          <w:trHeight w:val="6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органдарды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материалдық-техникалық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жарақтандыру
</w:t>
            </w:r>
          </w:p>
        </w:tc>
        <w:tc>
          <w:tcPr>
            <w:tcW w:w="3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
</w:t>
            </w:r>
          </w:p>
        </w:tc>
      </w:tr>
      <w:tr>
        <w:trPr>
          <w:trHeight w:val="345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Қоршаған ортаны қорғау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 іс-шаралар өткізу
</w:t>
            </w:r>
          </w:p>
        </w:tc>
        <w:tc>
          <w:tcPr>
            <w:tcW w:w="3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285500
</w:t>
            </w:r>
          </w:p>
        </w:tc>
      </w:tr>
      <w:tr>
        <w:trPr>
          <w:trHeight w:val="3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құрылыс департаменті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(басқармасы)
</w:t>
            </w:r>
          </w:p>
        </w:tc>
        <w:tc>
          <w:tcPr>
            <w:tcW w:w="3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169120
</w:t>
            </w:r>
          </w:p>
        </w:tc>
      </w:tr>
      <w:tr>
        <w:trPr>
          <w:trHeight w:val="315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Қоршаған ортаны қорғау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объектілерін дамыту
</w:t>
            </w:r>
          </w:p>
        </w:tc>
        <w:tc>
          <w:tcPr>
            <w:tcW w:w="3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169120
</w:t>
            </w:r>
          </w:p>
        </w:tc>
      </w:tr>
      <w:tr>
        <w:trPr>
          <w:trHeight w:val="315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 қаражаты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есебінен
</w:t>
            </w:r>
          </w:p>
        </w:tc>
        <w:tc>
          <w:tcPr>
            <w:tcW w:w="3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169120
</w:t>
            </w:r>
          </w:p>
        </w:tc>
      </w:tr>
      <w:tr>
        <w:trPr>
          <w:trHeight w:val="315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6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Жер 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қ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атынастары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172449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жер қатынастары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басқармасы
</w:t>
            </w:r>
          </w:p>
        </w:tc>
        <w:tc>
          <w:tcPr>
            <w:tcW w:w="3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172449
</w:t>
            </w:r>
          </w:p>
        </w:tc>
      </w:tr>
      <w:tr>
        <w:trPr>
          <w:trHeight w:val="6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қатынастары басқармасының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қызметін қамтамасыз ету
</w:t>
            </w:r>
          </w:p>
        </w:tc>
        <w:tc>
          <w:tcPr>
            <w:tcW w:w="3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22449
</w:t>
            </w:r>
          </w:p>
        </w:tc>
      </w:tr>
      <w:tr>
        <w:trPr>
          <w:trHeight w:val="315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органдардың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аппараттары
</w:t>
            </w:r>
          </w:p>
        </w:tc>
        <w:tc>
          <w:tcPr>
            <w:tcW w:w="3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21649
</w:t>
            </w:r>
          </w:p>
        </w:tc>
      </w:tr>
      <w:tr>
        <w:trPr>
          <w:trHeight w:val="6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органдарды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материалдық-техникалық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жарақтандыру
</w:t>
            </w:r>
          </w:p>
        </w:tc>
        <w:tc>
          <w:tcPr>
            <w:tcW w:w="3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
</w:t>
            </w:r>
          </w:p>
        </w:tc>
      </w:tr>
      <w:tr>
        <w:trPr>
          <w:trHeight w:val="3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қатынастарын жүзеге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асыруды қамтамасыз ету
</w:t>
            </w:r>
          </w:p>
        </w:tc>
        <w:tc>
          <w:tcPr>
            <w:tcW w:w="3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83000
</w:t>
            </w:r>
          </w:p>
        </w:tc>
      </w:tr>
      <w:tr>
        <w:trPr>
          <w:trHeight w:val="315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бюджеттерден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алынатын трансферттер 
</w:t>
            </w:r>
          </w:p>
        </w:tc>
        <w:tc>
          <w:tcPr>
            <w:tcW w:w="3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67000
</w:t>
            </w:r>
          </w:p>
        </w:tc>
      </w:tr>
      <w:tr>
        <w:trPr>
          <w:trHeight w:val="66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Өнерк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ә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сіп, с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ә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улет, 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қ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ала 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құ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рылысы ж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ә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не 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құ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рылыс 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қ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ызметі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323665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С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ә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улет, 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қ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ала 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құ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рылысы 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ж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ә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не 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құ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рылыс 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қ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ызметі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323665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мемлекеттік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сәулет-құрылыс бақылауы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департаменті (басқармасы)
</w:t>
            </w:r>
          </w:p>
        </w:tc>
        <w:tc>
          <w:tcPr>
            <w:tcW w:w="3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16477
</w:t>
            </w:r>
          </w:p>
        </w:tc>
      </w:tr>
      <w:tr>
        <w:trPr>
          <w:trHeight w:val="945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сәулет-құрылыс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бақылауы департаментінің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(басқармасының) қызметін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
</w:t>
            </w:r>
          </w:p>
        </w:tc>
        <w:tc>
          <w:tcPr>
            <w:tcW w:w="3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16477
</w:t>
            </w:r>
          </w:p>
        </w:tc>
      </w:tr>
      <w:tr>
        <w:trPr>
          <w:trHeight w:val="315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органдардың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аппараттары
</w:t>
            </w:r>
          </w:p>
        </w:tc>
        <w:tc>
          <w:tcPr>
            <w:tcW w:w="3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15077
</w:t>
            </w:r>
          </w:p>
        </w:tc>
      </w:tr>
      <w:tr>
        <w:trPr>
          <w:trHeight w:val="6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органдарды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материалдық-техникалық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жарақтандыру
</w:t>
            </w:r>
          </w:p>
        </w:tc>
        <w:tc>
          <w:tcPr>
            <w:tcW w:w="3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
</w:t>
            </w:r>
          </w:p>
        </w:tc>
      </w:tr>
      <w:tr>
        <w:trPr>
          <w:trHeight w:val="3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құрылыс департаменті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(басқармасы)
</w:t>
            </w:r>
          </w:p>
        </w:tc>
        <w:tc>
          <w:tcPr>
            <w:tcW w:w="3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61467
</w:t>
            </w:r>
          </w:p>
        </w:tc>
      </w:tr>
      <w:tr>
        <w:trPr>
          <w:trHeight w:val="6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Құрылыс департаментінің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(басқармасының) қызметін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
</w:t>
            </w:r>
          </w:p>
        </w:tc>
        <w:tc>
          <w:tcPr>
            <w:tcW w:w="3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31017
</w:t>
            </w:r>
          </w:p>
        </w:tc>
      </w:tr>
      <w:tr>
        <w:trPr>
          <w:trHeight w:val="315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органдардың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аппараттары
</w:t>
            </w:r>
          </w:p>
        </w:tc>
        <w:tc>
          <w:tcPr>
            <w:tcW w:w="3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28482
</w:t>
            </w:r>
          </w:p>
        </w:tc>
      </w:tr>
      <w:tr>
        <w:trPr>
          <w:trHeight w:val="6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органдарды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материалдық-техникалық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жарақтандыру
</w:t>
            </w:r>
          </w:p>
        </w:tc>
        <w:tc>
          <w:tcPr>
            <w:tcW w:w="3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2535
</w:t>
            </w:r>
          </w:p>
        </w:tc>
      </w:tr>
      <w:tr>
        <w:trPr>
          <w:trHeight w:val="9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бюджеттік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инвестициялық жобалардың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(бағдарламалардың)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техникалық-экономикалық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негіздемелерін әзірлеу және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оларға сараптама жасау
</w:t>
            </w:r>
          </w:p>
        </w:tc>
        <w:tc>
          <w:tcPr>
            <w:tcW w:w="3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30450
</w:t>
            </w:r>
          </w:p>
        </w:tc>
      </w:tr>
      <w:tr>
        <w:trPr>
          <w:trHeight w:val="6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сәулет және қала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құрылысы департаменті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(басқармасы)
</w:t>
            </w:r>
          </w:p>
        </w:tc>
        <w:tc>
          <w:tcPr>
            <w:tcW w:w="3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245721
</w:t>
            </w:r>
          </w:p>
        </w:tc>
      </w:tr>
      <w:tr>
        <w:trPr>
          <w:trHeight w:val="6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Сәулет және қала құрылысы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департаментінің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(басқармасының) қызметін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
</w:t>
            </w:r>
          </w:p>
        </w:tc>
        <w:tc>
          <w:tcPr>
            <w:tcW w:w="3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29485
</w:t>
            </w:r>
          </w:p>
        </w:tc>
      </w:tr>
      <w:tr>
        <w:trPr>
          <w:trHeight w:val="315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органдардың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аппараттары
</w:t>
            </w:r>
          </w:p>
        </w:tc>
        <w:tc>
          <w:tcPr>
            <w:tcW w:w="3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16045
</w:t>
            </w:r>
          </w:p>
        </w:tc>
      </w:tr>
      <w:tr>
        <w:trPr>
          <w:trHeight w:val="6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органдарды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материалдық-техникалық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жарақтандыру
</w:t>
            </w:r>
          </w:p>
        </w:tc>
        <w:tc>
          <w:tcPr>
            <w:tcW w:w="3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13440
</w:t>
            </w:r>
          </w:p>
        </w:tc>
      </w:tr>
      <w:tr>
        <w:trPr>
          <w:trHeight w:val="315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бюджеттерден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алынатын трансферттер 
</w:t>
            </w:r>
          </w:p>
        </w:tc>
        <w:tc>
          <w:tcPr>
            <w:tcW w:w="3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216236
</w:t>
            </w:r>
          </w:p>
        </w:tc>
      </w:tr>
      <w:tr>
        <w:trPr>
          <w:trHeight w:val="3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К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ө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лiк ж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ә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не коммуникация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4522201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Автомобиль к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ө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лiгi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3400931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жолаушылар көлігі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автомобиль жолдары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департаменті (басқармасы)
</w:t>
            </w:r>
          </w:p>
        </w:tc>
        <w:tc>
          <w:tcPr>
            <w:tcW w:w="3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3400931
</w:t>
            </w:r>
          </w:p>
        </w:tc>
      </w:tr>
      <w:tr>
        <w:trPr>
          <w:trHeight w:val="6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істеуін қамтамасыз ету
</w:t>
            </w:r>
          </w:p>
        </w:tc>
        <w:tc>
          <w:tcPr>
            <w:tcW w:w="3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3166931
</w:t>
            </w:r>
          </w:p>
        </w:tc>
      </w:tr>
      <w:tr>
        <w:trPr>
          <w:trHeight w:val="6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бюджеттен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берілетін трансферттер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есебiнен
</w:t>
            </w:r>
          </w:p>
        </w:tc>
        <w:tc>
          <w:tcPr>
            <w:tcW w:w="3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1408331
</w:t>
            </w:r>
          </w:p>
        </w:tc>
      </w:tr>
      <w:tr>
        <w:trPr>
          <w:trHeight w:val="315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 қаражаты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есебінен
</w:t>
            </w:r>
          </w:p>
        </w:tc>
        <w:tc>
          <w:tcPr>
            <w:tcW w:w="3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1758600
</w:t>
            </w:r>
          </w:p>
        </w:tc>
      </w:tr>
      <w:tr>
        <w:trPr>
          <w:trHeight w:val="1575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қалалар) бюджеттеріне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 (қала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көшелерін) күрделі жөндеуден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өткізуге берілетін ағымдағы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трансферттер
</w:t>
            </w:r>
          </w:p>
        </w:tc>
        <w:tc>
          <w:tcPr>
            <w:tcW w:w="3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234000
</w:t>
            </w:r>
          </w:p>
        </w:tc>
      </w:tr>
      <w:tr>
        <w:trPr>
          <w:trHeight w:val="315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4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Ә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уе к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ө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лiгi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138284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жолаушылар көлігі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автомобиль жолдары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департаменті (басқармасы)
</w:t>
            </w:r>
          </w:p>
        </w:tc>
        <w:tc>
          <w:tcPr>
            <w:tcW w:w="3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138284
</w:t>
            </w:r>
          </w:p>
        </w:tc>
      </w:tr>
      <w:tr>
        <w:trPr>
          <w:trHeight w:val="615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органдардың шешімі бойынша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тұрақты ішкі әуетасымалдарды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субсидиялау
</w:t>
            </w:r>
          </w:p>
        </w:tc>
        <w:tc>
          <w:tcPr>
            <w:tcW w:w="3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138284
</w:t>
            </w:r>
          </w:p>
        </w:tc>
      </w:tr>
      <w:tr>
        <w:trPr>
          <w:trHeight w:val="6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9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К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ө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лiк ж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ә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не коммуникациялар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саласындағы 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ө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зге де 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қ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ызметтер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982986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жолаушылар көлігі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автомобиль жолдары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департаменті (басқармасы)
</w:t>
            </w:r>
          </w:p>
        </w:tc>
        <w:tc>
          <w:tcPr>
            <w:tcW w:w="3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982986
</w:t>
            </w:r>
          </w:p>
        </w:tc>
      </w:tr>
      <w:tr>
        <w:trPr>
          <w:trHeight w:val="945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Жолаушылар көлігі және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департаментінің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(басқармасының) қызметін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
</w:t>
            </w:r>
          </w:p>
        </w:tc>
        <w:tc>
          <w:tcPr>
            <w:tcW w:w="3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17603
</w:t>
            </w:r>
          </w:p>
        </w:tc>
      </w:tr>
      <w:tr>
        <w:trPr>
          <w:trHeight w:val="315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органдардың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аппараттары
</w:t>
            </w:r>
          </w:p>
        </w:tc>
        <w:tc>
          <w:tcPr>
            <w:tcW w:w="3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17073
</w:t>
            </w:r>
          </w:p>
        </w:tc>
      </w:tr>
      <w:tr>
        <w:trPr>
          <w:trHeight w:val="6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органдарды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материалдық-техникалық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жарақтандыру
</w:t>
            </w:r>
          </w:p>
        </w:tc>
        <w:tc>
          <w:tcPr>
            <w:tcW w:w="3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
</w:t>
            </w:r>
          </w:p>
        </w:tc>
      </w:tr>
      <w:tr>
        <w:trPr>
          <w:trHeight w:val="315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инфрақұрылымын дамыту
</w:t>
            </w:r>
          </w:p>
        </w:tc>
        <w:tc>
          <w:tcPr>
            <w:tcW w:w="3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965383
</w:t>
            </w:r>
          </w:p>
        </w:tc>
      </w:tr>
      <w:tr>
        <w:trPr>
          <w:trHeight w:val="6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бюджеттен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берілетін трансферттер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есебiнен
</w:t>
            </w:r>
          </w:p>
        </w:tc>
        <w:tc>
          <w:tcPr>
            <w:tcW w:w="3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789000
</w:t>
            </w:r>
          </w:p>
        </w:tc>
      </w:tr>
      <w:tr>
        <w:trPr>
          <w:trHeight w:val="315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 қаражаты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есебінен
</w:t>
            </w:r>
          </w:p>
        </w:tc>
        <w:tc>
          <w:tcPr>
            <w:tcW w:w="3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176383
</w:t>
            </w:r>
          </w:p>
        </w:tc>
      </w:tr>
      <w:tr>
        <w:trPr>
          <w:trHeight w:val="3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Бас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қ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алар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3900201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Экономикалы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қ 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қ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ызметтерді реттеу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39931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кәсіпкерлік және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 департаменті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(басқармасы)
</w:t>
            </w:r>
          </w:p>
        </w:tc>
        <w:tc>
          <w:tcPr>
            <w:tcW w:w="3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39931
</w:t>
            </w:r>
          </w:p>
        </w:tc>
      </w:tr>
      <w:tr>
        <w:trPr>
          <w:trHeight w:val="6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және өнеркәсіп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департаментінің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(басқармасының) қызметін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
</w:t>
            </w:r>
          </w:p>
        </w:tc>
        <w:tc>
          <w:tcPr>
            <w:tcW w:w="3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39931
</w:t>
            </w:r>
          </w:p>
        </w:tc>
      </w:tr>
      <w:tr>
        <w:trPr>
          <w:trHeight w:val="315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органдардың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аппараттары
</w:t>
            </w:r>
          </w:p>
        </w:tc>
        <w:tc>
          <w:tcPr>
            <w:tcW w:w="3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39931
</w:t>
            </w:r>
          </w:p>
        </w:tc>
      </w:tr>
      <w:tr>
        <w:trPr>
          <w:trHeight w:val="315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К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ә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сiпкерлiк 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қ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ызметтi 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қ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олдау ж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ә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не б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ә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секелестікті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қ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орғау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3000000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кәсіпкерлік және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 департаменті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(басқармасы)
</w:t>
            </w:r>
          </w:p>
        </w:tc>
        <w:tc>
          <w:tcPr>
            <w:tcW w:w="3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3000000
</w:t>
            </w:r>
          </w:p>
        </w:tc>
      </w:tr>
      <w:tr>
        <w:trPr>
          <w:trHeight w:val="945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инвестициялық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саясатын іске асыруға "Шағын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кәсіпкерлікті дамыту қоры"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АҚ-на кредит  беру
</w:t>
            </w:r>
          </w:p>
        </w:tc>
        <w:tc>
          <w:tcPr>
            <w:tcW w:w="3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3000000
</w:t>
            </w:r>
          </w:p>
        </w:tc>
      </w:tr>
      <w:tr>
        <w:trPr>
          <w:trHeight w:val="315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9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Бас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қ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алар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860270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45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қаржы департаменті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(басқармасы)
</w:t>
            </w:r>
          </w:p>
        </w:tc>
        <w:tc>
          <w:tcPr>
            <w:tcW w:w="3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854920
</w:t>
            </w:r>
          </w:p>
        </w:tc>
      </w:tr>
      <w:tr>
        <w:trPr>
          <w:trHeight w:val="315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жергілікті атқарушы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органының резервi
</w:t>
            </w:r>
          </w:p>
        </w:tc>
        <w:tc>
          <w:tcPr>
            <w:tcW w:w="3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854920
</w:t>
            </w:r>
          </w:p>
        </w:tc>
      </w:tr>
      <w:tr>
        <w:trPr>
          <w:trHeight w:val="126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 аумағындағы табиғи және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техногендік сипаттағы төтенше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жағдайларды жоюға арналған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жергілікті атқарушы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органының төтенше резерві 
</w:t>
            </w:r>
          </w:p>
        </w:tc>
        <w:tc>
          <w:tcPr>
            <w:tcW w:w="3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692000
</w:t>
            </w:r>
          </w:p>
        </w:tc>
      </w:tr>
      <w:tr>
        <w:trPr>
          <w:trHeight w:val="6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Шұғыл шығындарға арналған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жергілікті атқарушы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органының резерві
</w:t>
            </w:r>
          </w:p>
        </w:tc>
        <w:tc>
          <w:tcPr>
            <w:tcW w:w="3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62920
</w:t>
            </w:r>
          </w:p>
        </w:tc>
      </w:tr>
      <w:tr>
        <w:trPr>
          <w:trHeight w:val="126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 (облыстық маңызы бар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қалалар) бюджеттерiнің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қолма-қол ақшаның тапшылығын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жабуға арналған облыстық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органының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резервi
</w:t>
            </w:r>
          </w:p>
        </w:tc>
        <w:tc>
          <w:tcPr>
            <w:tcW w:w="3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100000
</w:t>
            </w:r>
          </w:p>
        </w:tc>
      </w:tr>
      <w:tr>
        <w:trPr>
          <w:trHeight w:val="345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кәсіпкерлік және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 департаменті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(басқармасы)
</w:t>
            </w:r>
          </w:p>
        </w:tc>
        <w:tc>
          <w:tcPr>
            <w:tcW w:w="3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5350
</w:t>
            </w:r>
          </w:p>
        </w:tc>
      </w:tr>
      <w:tr>
        <w:trPr>
          <w:trHeight w:val="6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Индустриялық-инновациялық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даму стратегиясын іске асыру
</w:t>
            </w:r>
          </w:p>
        </w:tc>
        <w:tc>
          <w:tcPr>
            <w:tcW w:w="3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5350
</w:t>
            </w:r>
          </w:p>
        </w:tc>
      </w:tr>
      <w:tr>
        <w:trPr>
          <w:trHeight w:val="3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14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Борыш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қ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а 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қ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ызмет 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к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ө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рсету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1200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Борыш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қ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а 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қ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ызмет к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ө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рсету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1200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қаржы департаменті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(басқармасы)
</w:t>
            </w:r>
          </w:p>
        </w:tc>
        <w:tc>
          <w:tcPr>
            <w:tcW w:w="3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
</w:t>
            </w:r>
          </w:p>
        </w:tc>
      </w:tr>
      <w:tr>
        <w:trPr>
          <w:trHeight w:val="6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органдардың борышына қызмет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көрсету
</w:t>
            </w:r>
          </w:p>
        </w:tc>
        <w:tc>
          <w:tcPr>
            <w:tcW w:w="3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
</w:t>
            </w:r>
          </w:p>
        </w:tc>
      </w:tr>
      <w:tr>
        <w:trPr>
          <w:trHeight w:val="6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бюджетте 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бойынша сыйақылар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(мүддер), өзге де төлемдерді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төлеу
</w:t>
            </w:r>
          </w:p>
        </w:tc>
        <w:tc>
          <w:tcPr>
            <w:tcW w:w="3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
</w:t>
            </w:r>
          </w:p>
        </w:tc>
      </w:tr>
      <w:tr>
        <w:trPr>
          <w:trHeight w:val="3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Трансферттер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24033047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Трансферттер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24033047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қаржы департаменті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(басқармасы)
</w:t>
            </w:r>
          </w:p>
        </w:tc>
        <w:tc>
          <w:tcPr>
            <w:tcW w:w="3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24033047
</w:t>
            </w:r>
          </w:p>
        </w:tc>
      </w:tr>
      <w:tr>
        <w:trPr>
          <w:trHeight w:val="315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Субвенциялар
</w:t>
            </w:r>
          </w:p>
        </w:tc>
        <w:tc>
          <w:tcPr>
            <w:tcW w:w="3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24009919
</w:t>
            </w:r>
          </w:p>
        </w:tc>
      </w:tr>
      <w:tr>
        <w:trPr>
          <w:trHeight w:val="6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пайдаланылмаған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(толық пайдаланылмаған)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 қайтару
</w:t>
            </w:r>
          </w:p>
        </w:tc>
        <w:tc>
          <w:tcPr>
            <w:tcW w:w="3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23128
</w:t>
            </w:r>
          </w:p>
        </w:tc>
      </w:tr>
      <w:tr>
        <w:trPr>
          <w:trHeight w:val="3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III. Операциялар бойынша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сальдо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-732088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IV. Таза бюджеттік кредит беру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406870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Бюджеттік кредиттер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599000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6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07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Тұрғын 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ү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й-коммуналды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қ 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шаруашылы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қ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599000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Тұрғын 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ү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й шаруашылығы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599000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құрылыс департаменті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(басқармасы)
</w:t>
            </w:r>
          </w:p>
        </w:tc>
        <w:tc>
          <w:tcPr>
            <w:tcW w:w="3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599000
</w:t>
            </w:r>
          </w:p>
        </w:tc>
      </w:tr>
      <w:tr>
        <w:trPr>
          <w:trHeight w:val="945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салуға және сатып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алуға аудандар (облыстық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маңызы бар қалалар)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бюджеттеріне кредит беру
</w:t>
            </w:r>
          </w:p>
        </w:tc>
        <w:tc>
          <w:tcPr>
            <w:tcW w:w="3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599000
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80"/>
        <w:gridCol w:w="782"/>
        <w:gridCol w:w="875"/>
        <w:gridCol w:w="821"/>
        <w:gridCol w:w="6973"/>
        <w:gridCol w:w="2949"/>
      </w:tblGrid>
      <w:tr>
        <w:trPr>
          <w:trHeight w:val="36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
</w:t>
            </w:r>
          </w:p>
        </w:tc>
        <w:tc>
          <w:tcPr>
            <w:tcW w:w="2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60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
</w:t>
            </w:r>
          </w:p>
        </w:tc>
        <w:tc>
          <w:tcPr>
            <w:tcW w:w="2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
</w:t>
            </w:r>
          </w:p>
        </w:tc>
      </w:tr>
      <w:tr>
        <w:trPr>
          <w:trHeight w:val="360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
</w:t>
            </w:r>
          </w:p>
        </w:tc>
        <w:tc>
          <w:tcPr>
            <w:tcW w:w="2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
</w:t>
            </w:r>
          </w:p>
        </w:tc>
      </w:tr>
      <w:tr>
        <w:trPr>
          <w:trHeight w:val="375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
</w:t>
            </w:r>
          </w:p>
        </w:tc>
        <w:tc>
          <w:tcPr>
            <w:tcW w:w="2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75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
</w:t>
            </w:r>
          </w:p>
        </w:tc>
        <w:tc>
          <w:tcPr>
            <w:tcW w:w="2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БЮДЖЕТТІК КРЕДИТТЕРДІ ӨТЕУ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192130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Бюджеттік кредиттерді өтеу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192130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
</w:t>
            </w:r>
          </w:p>
        </w:tc>
        <w:tc>
          <w:tcPr>
            <w:tcW w:w="2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192130
</w:t>
            </w:r>
          </w:p>
        </w:tc>
      </w:tr>
      <w:tr>
        <w:trPr>
          <w:trHeight w:val="645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
</w:t>
            </w:r>
          </w:p>
        </w:tc>
        <w:tc>
          <w:tcPr>
            <w:tcW w:w="2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192130
</w:t>
            </w:r>
          </w:p>
        </w:tc>
      </w:tr>
      <w:tr>
        <w:trPr>
          <w:trHeight w:val="960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қалалардың) жергілікті атқарушы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органдарына облыстық бюджеттен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берілген бюджеттік кредиттерді өтеу
</w:t>
            </w:r>
          </w:p>
        </w:tc>
        <w:tc>
          <w:tcPr>
            <w:tcW w:w="2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192130
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19"/>
        <w:gridCol w:w="797"/>
        <w:gridCol w:w="1037"/>
        <w:gridCol w:w="941"/>
        <w:gridCol w:w="791"/>
        <w:gridCol w:w="5711"/>
        <w:gridCol w:w="2984"/>
      </w:tblGrid>
      <w:tr>
        <w:trPr>
          <w:trHeight w:val="315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
</w:t>
            </w:r>
          </w:p>
        </w:tc>
        <w:tc>
          <w:tcPr>
            <w:tcW w:w="2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6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
</w:t>
            </w:r>
          </w:p>
        </w:tc>
        <w:tc>
          <w:tcPr>
            <w:tcW w:w="2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
</w:t>
            </w:r>
          </w:p>
        </w:tc>
      </w:tr>
      <w:tr>
        <w:trPr>
          <w:trHeight w:val="285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 әкімшісі
</w:t>
            </w:r>
          </w:p>
        </w:tc>
        <w:tc>
          <w:tcPr>
            <w:tcW w:w="2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
</w:t>
            </w:r>
          </w:p>
        </w:tc>
      </w:tr>
      <w:tr>
        <w:trPr>
          <w:trHeight w:val="315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
</w:t>
            </w:r>
          </w:p>
        </w:tc>
        <w:tc>
          <w:tcPr>
            <w:tcW w:w="2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
</w:t>
            </w:r>
          </w:p>
        </w:tc>
        <w:tc>
          <w:tcPr>
            <w:tcW w:w="2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
</w:t>
            </w:r>
          </w:p>
        </w:tc>
        <w:tc>
          <w:tcPr>
            <w:tcW w:w="2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2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V. Қаржы активтерімен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жасалатын операциялар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бойынша сальдо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123300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ҚАРЖЫ АКТИВТЕРІН САТЫП АЛУ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123300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6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Басқалар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123300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9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Басқалар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123300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45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қаржы департаменті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(басқармасы)
</w:t>
            </w:r>
          </w:p>
        </w:tc>
        <w:tc>
          <w:tcPr>
            <w:tcW w:w="2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123300
</w:t>
            </w:r>
          </w:p>
        </w:tc>
      </w:tr>
      <w:tr>
        <w:trPr>
          <w:trHeight w:val="615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 тұлғалардың жарғылық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капиталын қалыптастыру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немесе ұлғайту
</w:t>
            </w:r>
          </w:p>
        </w:tc>
        <w:tc>
          <w:tcPr>
            <w:tcW w:w="2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123300
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93"/>
        <w:gridCol w:w="775"/>
        <w:gridCol w:w="834"/>
        <w:gridCol w:w="872"/>
        <w:gridCol w:w="6847"/>
        <w:gridCol w:w="2959"/>
      </w:tblGrid>
      <w:tr>
        <w:trPr>
          <w:trHeight w:val="49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
</w:t>
            </w:r>
          </w:p>
        </w:tc>
        <w:tc>
          <w:tcPr>
            <w:tcW w:w="2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6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
</w:t>
            </w:r>
          </w:p>
        </w:tc>
        <w:tc>
          <w:tcPr>
            <w:tcW w:w="2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
</w:t>
            </w:r>
          </w:p>
        </w:tc>
      </w:tr>
      <w:tr>
        <w:trPr>
          <w:trHeight w:val="36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
</w:t>
            </w:r>
          </w:p>
        </w:tc>
        <w:tc>
          <w:tcPr>
            <w:tcW w:w="2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
</w:t>
            </w:r>
          </w:p>
        </w:tc>
      </w:tr>
      <w:tr>
        <w:trPr>
          <w:trHeight w:val="37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
</w:t>
            </w:r>
          </w:p>
        </w:tc>
        <w:tc>
          <w:tcPr>
            <w:tcW w:w="2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7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
</w:t>
            </w:r>
          </w:p>
        </w:tc>
        <w:tc>
          <w:tcPr>
            <w:tcW w:w="2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МЕМЛЕКЕТТІК ҚАРЖЫ АКТИВТЕРІН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САТУДАН ТҮСЕТІН ТҮСІМДЕР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34"/>
        <w:gridCol w:w="759"/>
        <w:gridCol w:w="792"/>
        <w:gridCol w:w="874"/>
        <w:gridCol w:w="6871"/>
        <w:gridCol w:w="3050"/>
      </w:tblGrid>
      <w:tr>
        <w:trPr>
          <w:trHeight w:val="36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
</w:t>
            </w:r>
          </w:p>
        </w:tc>
        <w:tc>
          <w:tcPr>
            <w:tcW w:w="3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6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
</w:t>
            </w:r>
          </w:p>
        </w:tc>
        <w:tc>
          <w:tcPr>
            <w:tcW w:w="3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
</w:t>
            </w:r>
          </w:p>
        </w:tc>
      </w:tr>
      <w:tr>
        <w:trPr>
          <w:trHeight w:val="36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
</w:t>
            </w:r>
          </w:p>
        </w:tc>
        <w:tc>
          <w:tcPr>
            <w:tcW w:w="3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
</w:t>
            </w:r>
          </w:p>
        </w:tc>
      </w:tr>
      <w:tr>
        <w:trPr>
          <w:trHeight w:val="375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
</w:t>
            </w:r>
          </w:p>
        </w:tc>
        <w:tc>
          <w:tcPr>
            <w:tcW w:w="3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75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
</w:t>
            </w:r>
          </w:p>
        </w:tc>
        <w:tc>
          <w:tcPr>
            <w:tcW w:w="3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9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VI. Бюджет тапшылығы (профициті)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-1262258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75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VII. Бюджет тапшылығын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қаржыландыру (профицитін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пайдалану)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1262258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7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Қарыздар түсімі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599000
</w:t>
            </w:r>
          </w:p>
        </w:tc>
      </w:tr>
      <w:tr>
        <w:trPr>
          <w:trHeight w:val="315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 
</w:t>
            </w:r>
          </w:p>
        </w:tc>
        <w:tc>
          <w:tcPr>
            <w:tcW w:w="3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599000
</w:t>
            </w:r>
          </w:p>
        </w:tc>
      </w:tr>
      <w:tr>
        <w:trPr>
          <w:trHeight w:val="315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
</w:t>
            </w:r>
          </w:p>
        </w:tc>
        <w:tc>
          <w:tcPr>
            <w:tcW w:w="3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599000
</w:t>
            </w:r>
          </w:p>
        </w:tc>
      </w:tr>
      <w:tr>
        <w:trPr>
          <w:trHeight w:val="96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6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Облыстың, республикалық маңызы бар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қаланың, астананың жергілікті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атқарушы органы алатын қарыздар
</w:t>
            </w:r>
          </w:p>
        </w:tc>
        <w:tc>
          <w:tcPr>
            <w:tcW w:w="3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599000
</w:t>
            </w:r>
          </w:p>
        </w:tc>
      </w:tr>
      <w:tr>
        <w:trPr>
          <w:trHeight w:val="315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8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Бюджет қаражаты қалдықтарының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қозғалысы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663258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
</w:t>
            </w:r>
          </w:p>
        </w:tc>
        <w:tc>
          <w:tcPr>
            <w:tcW w:w="3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663258
</w:t>
            </w:r>
          </w:p>
        </w:tc>
      </w:tr>
      <w:tr>
        <w:trPr>
          <w:trHeight w:val="315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
</w:t>
            </w:r>
          </w:p>
        </w:tc>
        <w:tc>
          <w:tcPr>
            <w:tcW w:w="3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663258
</w:t>
            </w:r>
          </w:p>
        </w:tc>
      </w:tr>
      <w:tr>
        <w:trPr>
          <w:trHeight w:val="315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
</w:t>
            </w:r>
          </w:p>
        </w:tc>
        <w:tc>
          <w:tcPr>
            <w:tcW w:w="6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
</w:t>
            </w:r>
          </w:p>
        </w:tc>
        <w:tc>
          <w:tcPr>
            <w:tcW w:w="3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663258
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16"/>
        <w:gridCol w:w="833"/>
        <w:gridCol w:w="873"/>
        <w:gridCol w:w="989"/>
        <w:gridCol w:w="1048"/>
        <w:gridCol w:w="5388"/>
        <w:gridCol w:w="3233"/>
      </w:tblGrid>
      <w:tr>
        <w:trPr>
          <w:trHeight w:val="315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
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60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
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
</w:t>
            </w:r>
          </w:p>
        </w:tc>
      </w:tr>
      <w:tr>
        <w:trPr>
          <w:trHeight w:val="285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 әкімшісі
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
</w:t>
            </w:r>
          </w:p>
        </w:tc>
      </w:tr>
      <w:tr>
        <w:trPr>
          <w:trHeight w:val="315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 
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30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
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30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
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ҚАРЫЗДАРДЫ ӨТЕУ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Алматы облыстық мәслихатының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2008 жылғы 17 қаңтардағы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"Алматы облыстық мәслихатының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2007 жылғы 12 желтоқсандағы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"Алматы облысының 2008 жылға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арналған облыстық бюджеті туралы"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 5-26 шешіміне өзгерістер мен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толықтырулар енгізу туралы"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 6-33 шешімімен бекітілген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 қосымша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Алматы облыстық мәслихатының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2007 жылғы 12 желтоқсандағы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"Алматы облысының 2008 жылға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арналған облыстық бюджеті туралы"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 5-26 шешімімен бекітілген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4 қосымша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Инженерлік коммуникациялық инфрақұрылымды дамытуға және жайластыруға аудандар мен қалалар бюджеттеріне берілетін нысаналы даму трансферттердің сомасын бөлу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44"/>
        <w:gridCol w:w="4626"/>
        <w:gridCol w:w="2649"/>
        <w:gridCol w:w="2474"/>
        <w:gridCol w:w="2587"/>
      </w:tblGrid>
      <w:tr>
        <w:trPr>
          <w:trHeight w:val="24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
</w:t>
            </w:r>
          </w:p>
        </w:tc>
      </w:tr>
      <w:tr>
        <w:trPr>
          <w:trHeight w:val="585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рн
</w:t>
            </w:r>
          </w:p>
        </w:tc>
        <w:tc>
          <w:tcPr>
            <w:tcW w:w="4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мәні бар қала)
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соның ішінде
</w:t>
            </w:r>
          </w:p>
        </w:tc>
      </w:tr>
      <w:tr>
        <w:trPr>
          <w:trHeight w:val="585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
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калық бюджеттен
</w:t>
            </w:r>
          </w:p>
        </w:tc>
        <w:tc>
          <w:tcPr>
            <w:tcW w:w="2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бюджеттен
</w:t>
            </w:r>
          </w:p>
        </w:tc>
      </w:tr>
      <w:tr>
        <w:trPr>
          <w:trHeight w:val="315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Барлығы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2570000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1790000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780000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4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Ақсу
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27594
</w:t>
            </w:r>
          </w:p>
        </w:tc>
        <w:tc>
          <w:tcPr>
            <w:tcW w:w="2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
</w:t>
            </w:r>
          </w:p>
        </w:tc>
        <w:tc>
          <w:tcPr>
            <w:tcW w:w="2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12594
</w:t>
            </w:r>
          </w:p>
        </w:tc>
      </w:tr>
      <w:tr>
        <w:trPr>
          <w:trHeight w:val="315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4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Алакөл
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24173
</w:t>
            </w:r>
          </w:p>
        </w:tc>
        <w:tc>
          <w:tcPr>
            <w:tcW w:w="2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
</w:t>
            </w:r>
          </w:p>
        </w:tc>
        <w:tc>
          <w:tcPr>
            <w:tcW w:w="2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9173
</w:t>
            </w:r>
          </w:p>
        </w:tc>
      </w:tr>
      <w:tr>
        <w:trPr>
          <w:trHeight w:val="315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4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Балқаш
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27594
</w:t>
            </w:r>
          </w:p>
        </w:tc>
        <w:tc>
          <w:tcPr>
            <w:tcW w:w="2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
</w:t>
            </w:r>
          </w:p>
        </w:tc>
        <w:tc>
          <w:tcPr>
            <w:tcW w:w="2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12594
</w:t>
            </w:r>
          </w:p>
        </w:tc>
      </w:tr>
      <w:tr>
        <w:trPr>
          <w:trHeight w:val="315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</w:p>
        </w:tc>
        <w:tc>
          <w:tcPr>
            <w:tcW w:w="4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Еңбекшіқазақ
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167319
</w:t>
            </w:r>
          </w:p>
        </w:tc>
        <w:tc>
          <w:tcPr>
            <w:tcW w:w="2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140000
</w:t>
            </w:r>
          </w:p>
        </w:tc>
        <w:tc>
          <w:tcPr>
            <w:tcW w:w="2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27319
</w:t>
            </w:r>
          </w:p>
        </w:tc>
      </w:tr>
      <w:tr>
        <w:trPr>
          <w:trHeight w:val="315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</w:p>
        </w:tc>
        <w:tc>
          <w:tcPr>
            <w:tcW w:w="4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Ескелді
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73994
</w:t>
            </w:r>
          </w:p>
        </w:tc>
        <w:tc>
          <w:tcPr>
            <w:tcW w:w="2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60000
</w:t>
            </w:r>
          </w:p>
        </w:tc>
        <w:tc>
          <w:tcPr>
            <w:tcW w:w="2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13994
</w:t>
            </w:r>
          </w:p>
        </w:tc>
      </w:tr>
      <w:tr>
        <w:trPr>
          <w:trHeight w:val="315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
</w:t>
            </w:r>
          </w:p>
        </w:tc>
        <w:tc>
          <w:tcPr>
            <w:tcW w:w="4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
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138014
</w:t>
            </w:r>
          </w:p>
        </w:tc>
        <w:tc>
          <w:tcPr>
            <w:tcW w:w="2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100000
</w:t>
            </w:r>
          </w:p>
        </w:tc>
        <w:tc>
          <w:tcPr>
            <w:tcW w:w="2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38014
</w:t>
            </w:r>
          </w:p>
        </w:tc>
      </w:tr>
      <w:tr>
        <w:trPr>
          <w:trHeight w:val="315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
</w:t>
            </w:r>
          </w:p>
        </w:tc>
        <w:tc>
          <w:tcPr>
            <w:tcW w:w="4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Іле
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188452
</w:t>
            </w:r>
          </w:p>
        </w:tc>
        <w:tc>
          <w:tcPr>
            <w:tcW w:w="2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150000
</w:t>
            </w:r>
          </w:p>
        </w:tc>
        <w:tc>
          <w:tcPr>
            <w:tcW w:w="2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38452
</w:t>
            </w:r>
          </w:p>
        </w:tc>
      </w:tr>
      <w:tr>
        <w:trPr>
          <w:trHeight w:val="315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
</w:t>
            </w:r>
          </w:p>
        </w:tc>
        <w:tc>
          <w:tcPr>
            <w:tcW w:w="4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Қаратал
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49344
</w:t>
            </w:r>
          </w:p>
        </w:tc>
        <w:tc>
          <w:tcPr>
            <w:tcW w:w="2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35000
</w:t>
            </w:r>
          </w:p>
        </w:tc>
        <w:tc>
          <w:tcPr>
            <w:tcW w:w="2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14344
</w:t>
            </w:r>
          </w:p>
        </w:tc>
      </w:tr>
      <w:tr>
        <w:trPr>
          <w:trHeight w:val="315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
</w:t>
            </w:r>
          </w:p>
        </w:tc>
        <w:tc>
          <w:tcPr>
            <w:tcW w:w="4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Қарасай
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421873
</w:t>
            </w:r>
          </w:p>
        </w:tc>
        <w:tc>
          <w:tcPr>
            <w:tcW w:w="2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100000
</w:t>
            </w:r>
          </w:p>
        </w:tc>
        <w:tc>
          <w:tcPr>
            <w:tcW w:w="2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321873
</w:t>
            </w:r>
          </w:p>
        </w:tc>
      </w:tr>
      <w:tr>
        <w:trPr>
          <w:trHeight w:val="315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
</w:t>
            </w:r>
          </w:p>
        </w:tc>
        <w:tc>
          <w:tcPr>
            <w:tcW w:w="4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Кербұлақ
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53294
</w:t>
            </w:r>
          </w:p>
        </w:tc>
        <w:tc>
          <w:tcPr>
            <w:tcW w:w="2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40000
</w:t>
            </w:r>
          </w:p>
        </w:tc>
        <w:tc>
          <w:tcPr>
            <w:tcW w:w="2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13294
</w:t>
            </w:r>
          </w:p>
        </w:tc>
      </w:tr>
      <w:tr>
        <w:trPr>
          <w:trHeight w:val="315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
</w:t>
            </w:r>
          </w:p>
        </w:tc>
        <w:tc>
          <w:tcPr>
            <w:tcW w:w="4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Көксу
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74694
</w:t>
            </w:r>
          </w:p>
        </w:tc>
        <w:tc>
          <w:tcPr>
            <w:tcW w:w="2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60000
</w:t>
            </w:r>
          </w:p>
        </w:tc>
        <w:tc>
          <w:tcPr>
            <w:tcW w:w="2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14694
</w:t>
            </w:r>
          </w:p>
        </w:tc>
      </w:tr>
      <w:tr>
        <w:trPr>
          <w:trHeight w:val="315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
</w:t>
            </w:r>
          </w:p>
        </w:tc>
        <w:tc>
          <w:tcPr>
            <w:tcW w:w="4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Панфилов
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54200
</w:t>
            </w:r>
          </w:p>
        </w:tc>
        <w:tc>
          <w:tcPr>
            <w:tcW w:w="2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50000
</w:t>
            </w:r>
          </w:p>
        </w:tc>
        <w:tc>
          <w:tcPr>
            <w:tcW w:w="2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4200
</w:t>
            </w:r>
          </w:p>
        </w:tc>
      </w:tr>
      <w:tr>
        <w:trPr>
          <w:trHeight w:val="315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
</w:t>
            </w:r>
          </w:p>
        </w:tc>
        <w:tc>
          <w:tcPr>
            <w:tcW w:w="4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Райымбек
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43294
</w:t>
            </w:r>
          </w:p>
        </w:tc>
        <w:tc>
          <w:tcPr>
            <w:tcW w:w="2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30000
</w:t>
            </w:r>
          </w:p>
        </w:tc>
        <w:tc>
          <w:tcPr>
            <w:tcW w:w="2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13294
</w:t>
            </w:r>
          </w:p>
        </w:tc>
      </w:tr>
      <w:tr>
        <w:trPr>
          <w:trHeight w:val="315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
</w:t>
            </w:r>
          </w:p>
        </w:tc>
        <w:tc>
          <w:tcPr>
            <w:tcW w:w="4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Сарқан
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79694
</w:t>
            </w:r>
          </w:p>
        </w:tc>
        <w:tc>
          <w:tcPr>
            <w:tcW w:w="2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65000
</w:t>
            </w:r>
          </w:p>
        </w:tc>
        <w:tc>
          <w:tcPr>
            <w:tcW w:w="2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14694
</w:t>
            </w:r>
          </w:p>
        </w:tc>
      </w:tr>
      <w:tr>
        <w:trPr>
          <w:trHeight w:val="315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
</w:t>
            </w:r>
          </w:p>
        </w:tc>
        <w:tc>
          <w:tcPr>
            <w:tcW w:w="4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Талғар
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334320
</w:t>
            </w:r>
          </w:p>
        </w:tc>
        <w:tc>
          <w:tcPr>
            <w:tcW w:w="2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300000
</w:t>
            </w:r>
          </w:p>
        </w:tc>
        <w:tc>
          <w:tcPr>
            <w:tcW w:w="2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34320
</w:t>
            </w:r>
          </w:p>
        </w:tc>
      </w:tr>
      <w:tr>
        <w:trPr>
          <w:trHeight w:val="315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
</w:t>
            </w:r>
          </w:p>
        </w:tc>
        <w:tc>
          <w:tcPr>
            <w:tcW w:w="4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Ұйғыр
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22800
</w:t>
            </w:r>
          </w:p>
        </w:tc>
        <w:tc>
          <w:tcPr>
            <w:tcW w:w="2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
</w:t>
            </w:r>
          </w:p>
        </w:tc>
        <w:tc>
          <w:tcPr>
            <w:tcW w:w="2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2800
</w:t>
            </w:r>
          </w:p>
        </w:tc>
      </w:tr>
      <w:tr>
        <w:trPr>
          <w:trHeight w:val="315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
</w:t>
            </w:r>
          </w:p>
        </w:tc>
        <w:tc>
          <w:tcPr>
            <w:tcW w:w="4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Қапшағай қ.
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165054
</w:t>
            </w:r>
          </w:p>
        </w:tc>
        <w:tc>
          <w:tcPr>
            <w:tcW w:w="2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100000
</w:t>
            </w:r>
          </w:p>
        </w:tc>
        <w:tc>
          <w:tcPr>
            <w:tcW w:w="2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65054
</w:t>
            </w:r>
          </w:p>
        </w:tc>
      </w:tr>
      <w:tr>
        <w:trPr>
          <w:trHeight w:val="315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
</w:t>
            </w:r>
          </w:p>
        </w:tc>
        <w:tc>
          <w:tcPr>
            <w:tcW w:w="4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Талдықорған қ.
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553351
</w:t>
            </w:r>
          </w:p>
        </w:tc>
        <w:tc>
          <w:tcPr>
            <w:tcW w:w="2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435000
</w:t>
            </w:r>
          </w:p>
        </w:tc>
        <w:tc>
          <w:tcPr>
            <w:tcW w:w="2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118351
</w:t>
            </w:r>
          </w:p>
        </w:tc>
      </w:tr>
      <w:tr>
        <w:trPr>
          <w:trHeight w:val="315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
</w:t>
            </w:r>
          </w:p>
        </w:tc>
        <w:tc>
          <w:tcPr>
            <w:tcW w:w="4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Текелі қ.
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70942
</w:t>
            </w:r>
          </w:p>
        </w:tc>
        <w:tc>
          <w:tcPr>
            <w:tcW w:w="2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60000
</w:t>
            </w:r>
          </w:p>
        </w:tc>
        <w:tc>
          <w:tcPr>
            <w:tcW w:w="2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10942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Алматы облыстық мәслихатының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2008 жылғы 17 қаңтардағы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"Алматы облыстық мәслихатының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2007 жылғы 12 желтоқсандағы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"Алматы облысының 2008 жылға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арналған облыстық бюджеті туралы"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 5-26 шешіміне өзгерістер мен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толықтырулар енгізу туралы"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 6-33 шешімімен бекітілген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3 қосымша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Алматы облыстық мәслихатының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2007 жылғы 12 желтоқсандағы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"Алматы облысының 2008 жылға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арналған облыстық бюджеті туралы"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 5-26 шешімімен бекітілген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6 қосымша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Білім беру объектілерін салуға аудандар мен қалалар бюджеттерге берілетін нысаналы даму трансферттерінің сомасын бөлу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43"/>
        <w:gridCol w:w="4615"/>
        <w:gridCol w:w="2393"/>
        <w:gridCol w:w="2315"/>
        <w:gridCol w:w="3014"/>
      </w:tblGrid>
      <w:tr>
        <w:trPr>
          <w:trHeight w:val="375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
</w:t>
            </w:r>
          </w:p>
        </w:tc>
      </w:tr>
      <w:tr>
        <w:trPr>
          <w:trHeight w:val="585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рн
</w:t>
            </w:r>
          </w:p>
        </w:tc>
        <w:tc>
          <w:tcPr>
            <w:tcW w:w="4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мәні бар қала)
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соның ішінде
</w:t>
            </w:r>
          </w:p>
        </w:tc>
      </w:tr>
      <w:tr>
        <w:trPr>
          <w:trHeight w:val="585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
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калық бюджеттен
</w:t>
            </w:r>
          </w:p>
        </w:tc>
        <w:tc>
          <w:tcPr>
            <w:tcW w:w="3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бюджеттен
</w:t>
            </w:r>
          </w:p>
        </w:tc>
      </w:tr>
      <w:tr>
        <w:trPr>
          <w:trHeight w:val="315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Барлығы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8072017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6131859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1940158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4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Ақсу
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59053
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
</w:t>
            </w:r>
          </w:p>
        </w:tc>
        <w:tc>
          <w:tcPr>
            <w:tcW w:w="3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59053
</w:t>
            </w:r>
          </w:p>
        </w:tc>
      </w:tr>
      <w:tr>
        <w:trPr>
          <w:trHeight w:val="315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4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Алакөл
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269484
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180000
</w:t>
            </w:r>
          </w:p>
        </w:tc>
        <w:tc>
          <w:tcPr>
            <w:tcW w:w="3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89484
</w:t>
            </w:r>
          </w:p>
        </w:tc>
      </w:tr>
      <w:tr>
        <w:trPr>
          <w:trHeight w:val="315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4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Балқаш
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81837
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
</w:t>
            </w:r>
          </w:p>
        </w:tc>
        <w:tc>
          <w:tcPr>
            <w:tcW w:w="3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81837
</w:t>
            </w:r>
          </w:p>
        </w:tc>
      </w:tr>
      <w:tr>
        <w:trPr>
          <w:trHeight w:val="315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</w:p>
        </w:tc>
        <w:tc>
          <w:tcPr>
            <w:tcW w:w="4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Еңбекшіқазақ
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531130
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494130
</w:t>
            </w:r>
          </w:p>
        </w:tc>
        <w:tc>
          <w:tcPr>
            <w:tcW w:w="3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37000
</w:t>
            </w:r>
          </w:p>
        </w:tc>
      </w:tr>
      <w:tr>
        <w:trPr>
          <w:trHeight w:val="315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</w:p>
        </w:tc>
        <w:tc>
          <w:tcPr>
            <w:tcW w:w="4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Ескелді
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54267
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
</w:t>
            </w:r>
          </w:p>
        </w:tc>
        <w:tc>
          <w:tcPr>
            <w:tcW w:w="3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54267
</w:t>
            </w:r>
          </w:p>
        </w:tc>
      </w:tr>
      <w:tr>
        <w:trPr>
          <w:trHeight w:val="315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
</w:t>
            </w:r>
          </w:p>
        </w:tc>
        <w:tc>
          <w:tcPr>
            <w:tcW w:w="4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
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150466
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142500
</w:t>
            </w:r>
          </w:p>
        </w:tc>
        <w:tc>
          <w:tcPr>
            <w:tcW w:w="3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7966
</w:t>
            </w:r>
          </w:p>
        </w:tc>
      </w:tr>
      <w:tr>
        <w:trPr>
          <w:trHeight w:val="315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
</w:t>
            </w:r>
          </w:p>
        </w:tc>
        <w:tc>
          <w:tcPr>
            <w:tcW w:w="4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Іле
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1109183
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988260
</w:t>
            </w:r>
          </w:p>
        </w:tc>
        <w:tc>
          <w:tcPr>
            <w:tcW w:w="3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120923
</w:t>
            </w:r>
          </w:p>
        </w:tc>
      </w:tr>
      <w:tr>
        <w:trPr>
          <w:trHeight w:val="315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
</w:t>
            </w:r>
          </w:p>
        </w:tc>
        <w:tc>
          <w:tcPr>
            <w:tcW w:w="4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Қарасай
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2072352
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1216311
</w:t>
            </w:r>
          </w:p>
        </w:tc>
        <w:tc>
          <w:tcPr>
            <w:tcW w:w="3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856041
</w:t>
            </w:r>
          </w:p>
        </w:tc>
      </w:tr>
      <w:tr>
        <w:trPr>
          <w:trHeight w:val="315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
</w:t>
            </w:r>
          </w:p>
        </w:tc>
        <w:tc>
          <w:tcPr>
            <w:tcW w:w="4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Кербұлақ
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107564
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
</w:t>
            </w:r>
          </w:p>
        </w:tc>
        <w:tc>
          <w:tcPr>
            <w:tcW w:w="3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107564
</w:t>
            </w:r>
          </w:p>
        </w:tc>
      </w:tr>
      <w:tr>
        <w:trPr>
          <w:trHeight w:val="315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
</w:t>
            </w:r>
          </w:p>
        </w:tc>
        <w:tc>
          <w:tcPr>
            <w:tcW w:w="4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Көксу
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605570
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494130
</w:t>
            </w:r>
          </w:p>
        </w:tc>
        <w:tc>
          <w:tcPr>
            <w:tcW w:w="3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111440
</w:t>
            </w:r>
          </w:p>
        </w:tc>
      </w:tr>
      <w:tr>
        <w:trPr>
          <w:trHeight w:val="315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
</w:t>
            </w:r>
          </w:p>
        </w:tc>
        <w:tc>
          <w:tcPr>
            <w:tcW w:w="4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Панфилов
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35000
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
</w:t>
            </w:r>
          </w:p>
        </w:tc>
        <w:tc>
          <w:tcPr>
            <w:tcW w:w="3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35000
</w:t>
            </w:r>
          </w:p>
        </w:tc>
      </w:tr>
      <w:tr>
        <w:trPr>
          <w:trHeight w:val="315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
</w:t>
            </w:r>
          </w:p>
        </w:tc>
        <w:tc>
          <w:tcPr>
            <w:tcW w:w="4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Райымбек
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3020
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
</w:t>
            </w:r>
          </w:p>
        </w:tc>
        <w:tc>
          <w:tcPr>
            <w:tcW w:w="3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3020
</w:t>
            </w:r>
          </w:p>
        </w:tc>
      </w:tr>
      <w:tr>
        <w:trPr>
          <w:trHeight w:val="315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
</w:t>
            </w:r>
          </w:p>
        </w:tc>
        <w:tc>
          <w:tcPr>
            <w:tcW w:w="4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Сарқан
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81930
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
</w:t>
            </w:r>
          </w:p>
        </w:tc>
        <w:tc>
          <w:tcPr>
            <w:tcW w:w="3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81930
</w:t>
            </w:r>
          </w:p>
        </w:tc>
      </w:tr>
      <w:tr>
        <w:trPr>
          <w:trHeight w:val="315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
</w:t>
            </w:r>
          </w:p>
        </w:tc>
        <w:tc>
          <w:tcPr>
            <w:tcW w:w="4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Талғар
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502710
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494130
</w:t>
            </w:r>
          </w:p>
        </w:tc>
        <w:tc>
          <w:tcPr>
            <w:tcW w:w="3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8580
</w:t>
            </w:r>
          </w:p>
        </w:tc>
      </w:tr>
      <w:tr>
        <w:trPr>
          <w:trHeight w:val="315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
</w:t>
            </w:r>
          </w:p>
        </w:tc>
        <w:tc>
          <w:tcPr>
            <w:tcW w:w="4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Ұйғыр
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39669
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
</w:t>
            </w:r>
          </w:p>
        </w:tc>
        <w:tc>
          <w:tcPr>
            <w:tcW w:w="3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39669
</w:t>
            </w:r>
          </w:p>
        </w:tc>
      </w:tr>
      <w:tr>
        <w:trPr>
          <w:trHeight w:val="315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
</w:t>
            </w:r>
          </w:p>
        </w:tc>
        <w:tc>
          <w:tcPr>
            <w:tcW w:w="4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Қапшағай қ.
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1090249
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988260
</w:t>
            </w:r>
          </w:p>
        </w:tc>
        <w:tc>
          <w:tcPr>
            <w:tcW w:w="3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101989
</w:t>
            </w:r>
          </w:p>
        </w:tc>
      </w:tr>
      <w:tr>
        <w:trPr>
          <w:trHeight w:val="315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
</w:t>
            </w:r>
          </w:p>
        </w:tc>
        <w:tc>
          <w:tcPr>
            <w:tcW w:w="4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Талдықорған қ.
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1275187
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1134138
</w:t>
            </w:r>
          </w:p>
        </w:tc>
        <w:tc>
          <w:tcPr>
            <w:tcW w:w="3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141049
</w:t>
            </w:r>
          </w:p>
        </w:tc>
      </w:tr>
      <w:tr>
        <w:trPr>
          <w:trHeight w:val="315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
</w:t>
            </w:r>
          </w:p>
        </w:tc>
        <w:tc>
          <w:tcPr>
            <w:tcW w:w="4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Текелі қ.
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3346
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
</w:t>
            </w:r>
          </w:p>
        </w:tc>
        <w:tc>
          <w:tcPr>
            <w:tcW w:w="3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3346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Алматы облыстық мәслихатының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2008 жылғы 17 қаңтардағы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"Алматы облыстық мәслихатының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2007 жылғы 12 желтоқсандағы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"Алматы облысының 2008 жылға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арналған облыстық бюджеті туралы"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 5-26 шешіміне өзгерістер мен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толықтырулар енгізу туралы"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 6-33 шешімімен бекітілген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4 қосымша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Алматы облыстық мәслихатының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2007 жылғы 12 желтоқсандағы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"Алматы облысының 2008 жылға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арналған облыстық бюджеті туралы"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 5-26 шешімімен бекітілген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7 қосымша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Коммуналдық шаруашылық объектілерін дамытуға аудандық және қалалық бюджеттерге берілетін нысаналы даму трансферттерінің сомасын бөлу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43"/>
        <w:gridCol w:w="7175"/>
        <w:gridCol w:w="5162"/>
      </w:tblGrid>
      <w:tr>
        <w:trPr>
          <w:trHeight w:val="585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рн
</w:t>
            </w:r>
          </w:p>
        </w:tc>
        <w:tc>
          <w:tcPr>
            <w:tcW w:w="7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мәні бар қала)
</w:t>
            </w:r>
          </w:p>
        </w:tc>
        <w:tc>
          <w:tcPr>
            <w:tcW w:w="5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
</w:t>
            </w:r>
          </w:p>
        </w:tc>
      </w:tr>
      <w:tr>
        <w:trPr>
          <w:trHeight w:val="285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
</w:t>
            </w:r>
          </w:p>
        </w:tc>
        <w:tc>
          <w:tcPr>
            <w:tcW w:w="5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
</w:t>
            </w:r>
          </w:p>
        </w:tc>
      </w:tr>
      <w:tr>
        <w:trPr>
          <w:trHeight w:val="315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Барлығы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828395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7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Балқаш
</w:t>
            </w:r>
          </w:p>
        </w:tc>
        <w:tc>
          <w:tcPr>
            <w:tcW w:w="5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70465
</w:t>
            </w:r>
          </w:p>
        </w:tc>
      </w:tr>
      <w:tr>
        <w:trPr>
          <w:trHeight w:val="315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7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Еңбекшіқазақ
</w:t>
            </w:r>
          </w:p>
        </w:tc>
        <w:tc>
          <w:tcPr>
            <w:tcW w:w="5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173895
</w:t>
            </w:r>
          </w:p>
        </w:tc>
      </w:tr>
      <w:tr>
        <w:trPr>
          <w:trHeight w:val="315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7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Ескелді
</w:t>
            </w:r>
          </w:p>
        </w:tc>
        <w:tc>
          <w:tcPr>
            <w:tcW w:w="5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
</w:t>
            </w:r>
          </w:p>
        </w:tc>
      </w:tr>
      <w:tr>
        <w:trPr>
          <w:trHeight w:val="315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</w:p>
        </w:tc>
        <w:tc>
          <w:tcPr>
            <w:tcW w:w="7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Іле
</w:t>
            </w:r>
          </w:p>
        </w:tc>
        <w:tc>
          <w:tcPr>
            <w:tcW w:w="5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65628
</w:t>
            </w:r>
          </w:p>
        </w:tc>
      </w:tr>
      <w:tr>
        <w:trPr>
          <w:trHeight w:val="315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</w:p>
        </w:tc>
        <w:tc>
          <w:tcPr>
            <w:tcW w:w="7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Қаратал
</w:t>
            </w:r>
          </w:p>
        </w:tc>
        <w:tc>
          <w:tcPr>
            <w:tcW w:w="5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80000
</w:t>
            </w:r>
          </w:p>
        </w:tc>
      </w:tr>
      <w:tr>
        <w:trPr>
          <w:trHeight w:val="315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
</w:t>
            </w:r>
          </w:p>
        </w:tc>
        <w:tc>
          <w:tcPr>
            <w:tcW w:w="7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Қарасай
</w:t>
            </w:r>
          </w:p>
        </w:tc>
        <w:tc>
          <w:tcPr>
            <w:tcW w:w="5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
</w:t>
            </w:r>
          </w:p>
        </w:tc>
      </w:tr>
      <w:tr>
        <w:trPr>
          <w:trHeight w:val="315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
</w:t>
            </w:r>
          </w:p>
        </w:tc>
        <w:tc>
          <w:tcPr>
            <w:tcW w:w="7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Кербұлақ
</w:t>
            </w:r>
          </w:p>
        </w:tc>
        <w:tc>
          <w:tcPr>
            <w:tcW w:w="5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64109
</w:t>
            </w:r>
          </w:p>
        </w:tc>
      </w:tr>
      <w:tr>
        <w:trPr>
          <w:trHeight w:val="315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
</w:t>
            </w:r>
          </w:p>
        </w:tc>
        <w:tc>
          <w:tcPr>
            <w:tcW w:w="7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Панфилов
</w:t>
            </w:r>
          </w:p>
        </w:tc>
        <w:tc>
          <w:tcPr>
            <w:tcW w:w="5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80000
</w:t>
            </w:r>
          </w:p>
        </w:tc>
      </w:tr>
      <w:tr>
        <w:trPr>
          <w:trHeight w:val="315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
</w:t>
            </w:r>
          </w:p>
        </w:tc>
        <w:tc>
          <w:tcPr>
            <w:tcW w:w="7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Райымбек
</w:t>
            </w:r>
          </w:p>
        </w:tc>
        <w:tc>
          <w:tcPr>
            <w:tcW w:w="5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72901
</w:t>
            </w:r>
          </w:p>
        </w:tc>
      </w:tr>
      <w:tr>
        <w:trPr>
          <w:trHeight w:val="315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
</w:t>
            </w:r>
          </w:p>
        </w:tc>
        <w:tc>
          <w:tcPr>
            <w:tcW w:w="7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Сарқан
</w:t>
            </w:r>
          </w:p>
        </w:tc>
        <w:tc>
          <w:tcPr>
            <w:tcW w:w="5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59980
</w:t>
            </w:r>
          </w:p>
        </w:tc>
      </w:tr>
      <w:tr>
        <w:trPr>
          <w:trHeight w:val="315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
</w:t>
            </w:r>
          </w:p>
        </w:tc>
        <w:tc>
          <w:tcPr>
            <w:tcW w:w="7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Талғар
</w:t>
            </w:r>
          </w:p>
        </w:tc>
        <w:tc>
          <w:tcPr>
            <w:tcW w:w="5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80000
</w:t>
            </w:r>
          </w:p>
        </w:tc>
      </w:tr>
      <w:tr>
        <w:trPr>
          <w:trHeight w:val="315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
</w:t>
            </w:r>
          </w:p>
        </w:tc>
        <w:tc>
          <w:tcPr>
            <w:tcW w:w="7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Қапшағай қ.
</w:t>
            </w:r>
          </w:p>
        </w:tc>
        <w:tc>
          <w:tcPr>
            <w:tcW w:w="5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71417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Алматы облыстық мәслихатының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2008 жылғы 17 қаңтардағы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"Алматы облыстық мәслихатының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2007 жылғы 12 желтоқсандағы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"Алматы облысының 2008 жылға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арналған облыстық бюджеті туралы"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 5-26 шешіміне өзгерістер мен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толықтырулар енгізу туралы"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 6-33 шешімімен бекітілген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5 қосымша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Алматы облыстық мәслихатының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2007 жылғы 12 желтоқсандағы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"Алматы облысының 2008 жылға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арналған облыстық бюджеті туралы"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 5-26 шешімімен бекітілген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9 қосымша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Елді мекендер құрылысының бас жоспарын әзірлеуге аудандық және қалалық бюджеттерге берілетін нысаналы даму трансферттерінің сомасын бөлу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39"/>
        <w:gridCol w:w="7372"/>
        <w:gridCol w:w="4969"/>
      </w:tblGrid>
      <w:tr>
        <w:trPr>
          <w:trHeight w:val="585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рн
</w:t>
            </w:r>
          </w:p>
        </w:tc>
        <w:tc>
          <w:tcPr>
            <w:tcW w:w="7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мәні бар қала)
</w:t>
            </w:r>
          </w:p>
        </w:tc>
        <w:tc>
          <w:tcPr>
            <w:tcW w:w="4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
</w:t>
            </w:r>
          </w:p>
        </w:tc>
      </w:tr>
      <w:tr>
        <w:trPr>
          <w:trHeight w:val="285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
</w:t>
            </w:r>
          </w:p>
        </w:tc>
        <w:tc>
          <w:tcPr>
            <w:tcW w:w="4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
</w:t>
            </w:r>
          </w:p>
        </w:tc>
      </w:tr>
      <w:tr>
        <w:trPr>
          <w:trHeight w:val="315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Барлығы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216236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7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Ақсу
</w:t>
            </w:r>
          </w:p>
        </w:tc>
        <w:tc>
          <w:tcPr>
            <w:tcW w:w="4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25230
</w:t>
            </w:r>
          </w:p>
        </w:tc>
      </w:tr>
      <w:tr>
        <w:trPr>
          <w:trHeight w:val="315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7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
</w:t>
            </w:r>
          </w:p>
        </w:tc>
        <w:tc>
          <w:tcPr>
            <w:tcW w:w="4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28900
</w:t>
            </w:r>
          </w:p>
        </w:tc>
      </w:tr>
      <w:tr>
        <w:trPr>
          <w:trHeight w:val="495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7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Іле
</w:t>
            </w:r>
          </w:p>
        </w:tc>
        <w:tc>
          <w:tcPr>
            <w:tcW w:w="4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26700
</w:t>
            </w:r>
          </w:p>
        </w:tc>
      </w:tr>
      <w:tr>
        <w:trPr>
          <w:trHeight w:val="315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</w:p>
        </w:tc>
        <w:tc>
          <w:tcPr>
            <w:tcW w:w="7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Қаратал
</w:t>
            </w:r>
          </w:p>
        </w:tc>
        <w:tc>
          <w:tcPr>
            <w:tcW w:w="4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13800
</w:t>
            </w:r>
          </w:p>
        </w:tc>
      </w:tr>
      <w:tr>
        <w:trPr>
          <w:trHeight w:val="315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</w:p>
        </w:tc>
        <w:tc>
          <w:tcPr>
            <w:tcW w:w="7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Қарасай
</w:t>
            </w:r>
          </w:p>
        </w:tc>
        <w:tc>
          <w:tcPr>
            <w:tcW w:w="4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42443
</w:t>
            </w:r>
          </w:p>
        </w:tc>
      </w:tr>
      <w:tr>
        <w:trPr>
          <w:trHeight w:val="315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
</w:t>
            </w:r>
          </w:p>
        </w:tc>
        <w:tc>
          <w:tcPr>
            <w:tcW w:w="7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Көксу
</w:t>
            </w:r>
          </w:p>
        </w:tc>
        <w:tc>
          <w:tcPr>
            <w:tcW w:w="4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24800
</w:t>
            </w:r>
          </w:p>
        </w:tc>
      </w:tr>
      <w:tr>
        <w:trPr>
          <w:trHeight w:val="315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
</w:t>
            </w:r>
          </w:p>
        </w:tc>
        <w:tc>
          <w:tcPr>
            <w:tcW w:w="7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Сарқан
</w:t>
            </w:r>
          </w:p>
        </w:tc>
        <w:tc>
          <w:tcPr>
            <w:tcW w:w="4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13225
</w:t>
            </w:r>
          </w:p>
        </w:tc>
      </w:tr>
      <w:tr>
        <w:trPr>
          <w:trHeight w:val="315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
</w:t>
            </w:r>
          </w:p>
        </w:tc>
        <w:tc>
          <w:tcPr>
            <w:tcW w:w="7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Талғар
</w:t>
            </w:r>
          </w:p>
        </w:tc>
        <w:tc>
          <w:tcPr>
            <w:tcW w:w="4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26107
</w:t>
            </w:r>
          </w:p>
        </w:tc>
      </w:tr>
      <w:tr>
        <w:trPr>
          <w:trHeight w:val="315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
</w:t>
            </w:r>
          </w:p>
        </w:tc>
        <w:tc>
          <w:tcPr>
            <w:tcW w:w="7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Текелі қ.
</w:t>
            </w:r>
          </w:p>
        </w:tc>
        <w:tc>
          <w:tcPr>
            <w:tcW w:w="4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15031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