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96252" w14:textId="61962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Ақжар ауылдық округінің Жазық бекетінің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ауданы Ақжар ауылдық округі әкімінің 2008 жылғы 15 желтоқсандағы N 24 шешімі. Ақтөбе облысының Хромтау аудандық әділет басқармасында 2008 жылдың 24 желтоқсанда N 3-12-73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атауы жаңа редакцияда - Ақтөбе облысы Хромтау ауданы Ақжар ауылдық округі әкімінің 17.07.2015 </w:t>
      </w:r>
      <w:r>
        <w:rPr>
          <w:rFonts w:ascii="Times New Roman"/>
          <w:b w:val="false"/>
          <w:i w:val="false"/>
          <w:color w:val="ff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реквизиттері мен бүкіл мәтіні бойынша "селолық" сөздері тиісінше "ауылдық" сөзімен ауыстырылды - Ақтөбе облысы Хромтау ауданы Ақжар ауылдық округі әкімінің 17.07.2015 </w:t>
      </w:r>
      <w:r>
        <w:rPr>
          <w:rFonts w:ascii="Times New Roman"/>
          <w:b w:val="false"/>
          <w:i w:val="false"/>
          <w:color w:val="ff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күнінен кейін күнтізбелік он күн өткен соң қолданысқа енгізіледі).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қантардағы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әкiмшiлiк-аумақтық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Ақжар ауылдық округінің Жазық бекетінің тұрғындарының 2008 жылғы 15 желтоқсандағы конференциясының хаттамасына сәйкес, Ақжар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Ақтөбе облысы Хромтау ауданы Ақжар ауылдық округі әкімінің 28.11.2017 </w:t>
      </w:r>
      <w:r>
        <w:rPr>
          <w:rFonts w:ascii="Times New Roman"/>
          <w:b w:val="false"/>
          <w:i w:val="false"/>
          <w:color w:val="ff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Ақжар ауылдық округіне қарасты Жазық бекетінің атауы жоқ көшелеріне: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N 1 атауы жоқ көшесіне – Теміржолшылар көшесі деген атау берілсін;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N 2 атауы жоқ көшесіне – Тәуелсіздік көшесі деген атау берілсін;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N 3 атауы жоқ көшесіне – Бірлік көшесі деген атау берілсін.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Ақжар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округінің әкімі: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С.Сағымбаев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