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3be35" w14:textId="573be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 жолғы талон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Қарғалы аудандық мәслихатының 2008 жылғы 27 наурыздағы N 46 шешімі. Ақтөбе облысының Қарғалы аудандық Әділет басқармасында 2008 жылдың 11 сәуірде N 3-6-61 тіркелді. Күші жойылды - Ақтөбе облысы Қарғалы аудандық мәслихатының 2009 жылғы 24 сәуірдегі № 140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Ақтөбе облысы Қарғалы аудандық мәслихатының 2009.04.24 № 140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
Қазақстан Республикасының 2001 жылғы 23 қаңтардағы № 148-ІІ «Қазақстан Республикасындағы жергілікті мемлекеттік басқару туралы»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2001 жылғы 12 маусымдағы № 209 «Салық және бюджетке төленетін басқа да міндетті төлемдер туралы» Қазақстан Республикасы кодексінің 373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Бір жолғы талондардың бір күнгі құнының мөлшері қосымшаға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Төменде көрсетілген аудандық мәслихаттың шешімдерінің күштері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Ақтөбе облыстық әділет басқармасында 2002 жылдың 05 ақпанда № 1465 болып тіркелген 2001 жылғы 26 желтоқсандағы №6 «Бір жолғы берілетін талондарға мөлшерлемені бекіту туралы»;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Ақтөбе облыстық әділет басқармасында 2003 жылғы 08 ақпанда № 2325 болып тіркелген 2003 жылғы 07 шілдедегі № 5 «Аудандық мәслихаттың 2001 жылғы 26 желтоқсандағы № 6 «Бір жолғы берілетін талондарға мөлшерлемені бекіту туралы» шешіміне өзгерістер енгізу туралы»;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Қарғалы аудандық әділет басқармасында 2005 жылғы 19 мамырында № 3-6-3 болып тіркелген 2005 жылғы 15 сәуірдегі №5 «Аудандық мәслихаттың 2001 жылғы 26 желтоқсандағы № 6 «Бір жолғы берілетін талондарға мөлшерлемені бекіту туралы» шешіміне өзгеріс енгізу туралы»;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Қарғалы аудандық әділет басқармасында 2006 жылғы 03 сәуірде № 3-6-34 болып тіркелген 2006 жылғы 17 наурыздағы № 7 «Аудандық мәслихаттың 2001 жылғы 26 желтоқсандағы № 6 «Бір жолғы берілетін талондарға мөлшерлемені бекіту туралы» шешіміне қосымша енгізу туралы»;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түрде жарияланғаннан кейін 10 күнтізбелік күн өткеннен кейін қолданысқа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Қарғалы ауданы бойынша салық комитетіне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 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 сессиясының төрағасы           хатшысы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С.Алмагамбетов             Ж.Құлманов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27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46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 жолғы талондардың бір күнгі құнының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7"/>
        <w:gridCol w:w="9254"/>
        <w:gridCol w:w="1809"/>
      </w:tblGrid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р/н
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Кәсіпкерлік қызметтің түрлері
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Төлем сомасы (теңге)
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 пен журналдарды сату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Тұқымдарды, сонымен қатар отырғызуға арналған материалдарды (бұтақтар, екпелер) сату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Бақшалық өнімдерді сату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жанындағы және саяжай учаскелеріндегі өсірілген гүлдерді сату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ауыл, бақша шаруашылықтарының өнімдерін сату: сүт – 20 л. жоғары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ауыл, бақша шаруашылықтарының өнімдерін сату: ет – 20 кг. жоғары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ауыл, бақша шаруашылықтарының өнімдерін сату: картоп, көкөніс – 50кг. жоғары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 ауыл, бақша шаруашылықтарының өнімдерін сату: жеміс-жидектер – 20 кг. жоғары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учаскелерін өңдеу жөнінде жеке трактор және мотоплуг иелерінің қызметтері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Жолаушыларды тасымалдау бойынша жеке жеңіл көлік иелерінің қызметтері (лицензиялық тасымалдаудан басқа):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жануарларын жайлау бойынша қызметтер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тауарларын сату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" w:hRule="atLeast"/>
        </w:trPr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9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Өндірістік тауарларын сату</w:t>
            </w:r>
          </w:p>
        </w:tc>
        <w:tc>
          <w:tcPr>
            <w:tcW w:w="18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