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2d631" w14:textId="e02d6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Басқұдық ауылы әкімінің 2008 жылғы 25 маусымдағы N 1 шешімі. Ақтөбе облысының Әйтеке би аудандық әділет басқармасында 2008 жылдың 8 шілдеде N 3-2-54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Шешімнің мемлекеттік тіліндегі деректемелері мен бүкіл мәтіні бойынша "селолық" сөзі тиісінше "ауылдық" сөзімен ауыстырылды - Ақтөбе облысы Әйтеке би ауданы Басқұдық ауылдық округінің әкімінің 16.02.2016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2009 жылғы 9 ақпандағы "Қазақстан Республикасының кейбір заңнамалық актілеріне жергілікті мемлекеттік басқару және өзін-өзі басқару мәселелері бойынша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Басқұдық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Кіріспеге озгеріс енгізілді - Ақтөбе облысы Әйтеке би ауданы Басқұдық ауылдық округінің әкімінің 16.02.2016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31.03.2017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Басқұдық ауылдық округіне қарасты Сарбұлақ елді мекенінің тұрғындарының пікірін ескере отырып, Сарбұлақ елді мекені көшелеріне атау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"Шаруашылық" көшесі – бұрын Сарбұлақ елді мекенінің колхоздастыру кезіндегі атауы болғандықтан.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"Мамыт" көшесі – Сарбұлақ елді мекенінің жаз жайлауы мен қыс қыстауының жалпылама атауы болғандықтан.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әділет органдарында мемлекеттік тіркелген күннен бастап күшіне енеді және алғашқы ресми жарияланған күннен бастап он күнтізбелік күн өткен соң қолданысқа енгізіледі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Басқұдық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округінің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Т.Б.Рахметов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