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1ef30" w14:textId="f71ef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2008 жылғы 10 желтоқсандағы N 125 шешімі. Ақтөбе облысының Әділет департаментінде 2009 жылғы 12 қаңтарда N 3279 тіркелді. Күші жойылды - Ақтөбе облыстық мәслихатының 2010 жылғы 14 шілдедегі № 321 шешімімен</w:t>
      </w:r>
    </w:p>
    <w:p>
      <w:pPr>
        <w:spacing w:after="0"/>
        <w:ind w:left="0"/>
        <w:jc w:val="both"/>
      </w:pPr>
      <w:r>
        <w:rPr>
          <w:rFonts w:ascii="Times New Roman"/>
          <w:b w:val="false"/>
          <w:i w:val="false"/>
          <w:color w:val="ff0000"/>
          <w:sz w:val="28"/>
        </w:rPr>
        <w:t>      Ескерту. Күші жойылды - Ақтөбе облыстық мәслихатының 2010.07.14 № 321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N 148 "Қазақстан Республикасындағы жергілікті мемлекеттік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w:t>
      </w:r>
      <w:r>
        <w:rPr>
          <w:rFonts w:ascii="Times New Roman"/>
          <w:b/>
          <w:i w:val="false"/>
          <w:color w:val="000000"/>
          <w:sz w:val="28"/>
        </w:rPr>
        <w:t>облыстық мәслихат ШЕШІМ ЕТЕДІ:</w:t>
      </w:r>
    </w:p>
    <w:bookmarkEnd w:id="0"/>
    <w:bookmarkStart w:name="z2" w:id="1"/>
    <w:p>
      <w:pPr>
        <w:spacing w:after="0"/>
        <w:ind w:left="0"/>
        <w:jc w:val="both"/>
      </w:pPr>
      <w:r>
        <w:rPr>
          <w:rFonts w:ascii="Times New Roman"/>
          <w:b w:val="false"/>
          <w:i w:val="false"/>
          <w:color w:val="000000"/>
          <w:sz w:val="28"/>
        </w:rPr>
        <w:t xml:space="preserve">
      1. 2009 жылға арналған облыстық бюджет </w:t>
      </w:r>
      <w:r>
        <w:rPr>
          <w:rFonts w:ascii="Times New Roman"/>
          <w:b w:val="false"/>
          <w:i w:val="false"/>
          <w:color w:val="000000"/>
          <w:sz w:val="28"/>
        </w:rPr>
        <w:t>1 қосымшаға</w:t>
      </w:r>
      <w:r>
        <w:rPr>
          <w:rFonts w:ascii="Times New Roman"/>
          <w:b w:val="false"/>
          <w:i w:val="false"/>
          <w:color w:val="000000"/>
          <w:sz w:val="28"/>
        </w:rPr>
        <w:t xml:space="preserve"> сәйкес мына көлемде бекітілсін:</w:t>
      </w:r>
    </w:p>
    <w:bookmarkEnd w:id="1"/>
    <w:bookmarkStart w:name="z3" w:id="2"/>
    <w:p>
      <w:pPr>
        <w:spacing w:after="0"/>
        <w:ind w:left="0"/>
        <w:jc w:val="both"/>
      </w:pPr>
      <w:r>
        <w:rPr>
          <w:rFonts w:ascii="Times New Roman"/>
          <w:b w:val="false"/>
          <w:i w:val="false"/>
          <w:color w:val="000000"/>
          <w:sz w:val="28"/>
        </w:rPr>
        <w:t>
      1) кірістер                    79 355 738,2 мың теңге;</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түсімдері бойынша       28 351 912 мың теңге;</w:t>
      </w:r>
      <w:r>
        <w:br/>
      </w:r>
      <w:r>
        <w:rPr>
          <w:rFonts w:ascii="Times New Roman"/>
          <w:b w:val="false"/>
          <w:i w:val="false"/>
          <w:color w:val="000000"/>
          <w:sz w:val="28"/>
        </w:rPr>
        <w:t>
      салықтық емес түсімдер бойынша      432 307 мың теңге;</w:t>
      </w:r>
      <w:r>
        <w:br/>
      </w:r>
      <w:r>
        <w:rPr>
          <w:rFonts w:ascii="Times New Roman"/>
          <w:b w:val="false"/>
          <w:i w:val="false"/>
          <w:color w:val="000000"/>
          <w:sz w:val="28"/>
        </w:rPr>
        <w:t>
      трансферттер түсімдері бойынша 50 571 519,2 мың теңге;</w:t>
      </w:r>
    </w:p>
    <w:bookmarkEnd w:id="2"/>
    <w:p>
      <w:pPr>
        <w:spacing w:after="0"/>
        <w:ind w:left="0"/>
        <w:jc w:val="both"/>
      </w:pPr>
      <w:r>
        <w:rPr>
          <w:rFonts w:ascii="Times New Roman"/>
          <w:b w:val="false"/>
          <w:i w:val="false"/>
          <w:color w:val="000000"/>
          <w:sz w:val="28"/>
        </w:rPr>
        <w:t>      2) шығындар                    79 977 642,4 мың теңге;</w:t>
      </w:r>
    </w:p>
    <w:p>
      <w:pPr>
        <w:spacing w:after="0"/>
        <w:ind w:left="0"/>
        <w:jc w:val="both"/>
      </w:pPr>
      <w:r>
        <w:rPr>
          <w:rFonts w:ascii="Times New Roman"/>
          <w:b w:val="false"/>
          <w:i w:val="false"/>
          <w:color w:val="000000"/>
          <w:sz w:val="28"/>
        </w:rPr>
        <w:t>      3) таза бюджеттік кредит беру  -1 491 590,6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788 000 мың теңге;</w:t>
      </w:r>
      <w:r>
        <w:br/>
      </w:r>
      <w:r>
        <w:rPr>
          <w:rFonts w:ascii="Times New Roman"/>
          <w:b w:val="false"/>
          <w:i w:val="false"/>
          <w:color w:val="000000"/>
          <w:sz w:val="28"/>
        </w:rPr>
        <w:t>
      бюджеттік кредиттерді өтеу      2 279 590,6 мың теңге;</w:t>
      </w:r>
    </w:p>
    <w:p>
      <w:pPr>
        <w:spacing w:after="0"/>
        <w:ind w:left="0"/>
        <w:jc w:val="both"/>
      </w:pPr>
      <w:r>
        <w:rPr>
          <w:rFonts w:ascii="Times New Roman"/>
          <w:b w:val="false"/>
          <w:i w:val="false"/>
          <w:color w:val="000000"/>
          <w:sz w:val="28"/>
        </w:rPr>
        <w:t xml:space="preserve">      4) қаржы активтерiмен жасалатын </w:t>
      </w:r>
      <w:r>
        <w:br/>
      </w:r>
      <w:r>
        <w:rPr>
          <w:rFonts w:ascii="Times New Roman"/>
          <w:b w:val="false"/>
          <w:i w:val="false"/>
          <w:color w:val="000000"/>
          <w:sz w:val="28"/>
        </w:rPr>
        <w:t>
      операциялар бойынша сальдо        1 038 500 мың теңге;</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активтерiн сатып алу        1 038 500 мың теңге;</w:t>
      </w:r>
    </w:p>
    <w:p>
      <w:pPr>
        <w:spacing w:after="0"/>
        <w:ind w:left="0"/>
        <w:jc w:val="both"/>
      </w:pPr>
      <w:r>
        <w:rPr>
          <w:rFonts w:ascii="Times New Roman"/>
          <w:b w:val="false"/>
          <w:i w:val="false"/>
          <w:color w:val="000000"/>
          <w:sz w:val="28"/>
        </w:rPr>
        <w:t>      5) бюджет тампшылығы             -168 813,6 мың теңге;</w:t>
      </w:r>
    </w:p>
    <w:p>
      <w:pPr>
        <w:spacing w:after="0"/>
        <w:ind w:left="0"/>
        <w:jc w:val="both"/>
      </w:pPr>
      <w:r>
        <w:rPr>
          <w:rFonts w:ascii="Times New Roman"/>
          <w:b w:val="false"/>
          <w:i w:val="false"/>
          <w:color w:val="000000"/>
          <w:sz w:val="28"/>
        </w:rPr>
        <w:t>      6) бюджет тапшылығын қаржыландыру 168 813,6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тармағына өзгерту енгізілді - Ақтөбе облыстық мәслихатының 2009.02.06 </w:t>
      </w:r>
      <w:r>
        <w:rPr>
          <w:rFonts w:ascii="Times New Roman"/>
          <w:b w:val="false"/>
          <w:i w:val="false"/>
          <w:color w:val="000000"/>
          <w:sz w:val="28"/>
        </w:rPr>
        <w:t>N 153</w:t>
      </w:r>
      <w:r>
        <w:rPr>
          <w:rFonts w:ascii="Times New Roman"/>
          <w:b w:val="false"/>
          <w:i w:val="false"/>
          <w:color w:val="ff0000"/>
          <w:sz w:val="28"/>
        </w:rPr>
        <w:t xml:space="preserve">, 2009.04.18 </w:t>
      </w:r>
      <w:r>
        <w:rPr>
          <w:rFonts w:ascii="Times New Roman"/>
          <w:b w:val="false"/>
          <w:i w:val="false"/>
          <w:color w:val="000000"/>
          <w:sz w:val="28"/>
        </w:rPr>
        <w:t>N 181</w:t>
      </w:r>
      <w:r>
        <w:rPr>
          <w:rFonts w:ascii="Times New Roman"/>
          <w:b w:val="false"/>
          <w:i w:val="false"/>
          <w:color w:val="ff0000"/>
          <w:sz w:val="28"/>
        </w:rPr>
        <w:t xml:space="preserve">, 2009.07.15 </w:t>
      </w:r>
      <w:r>
        <w:rPr>
          <w:rFonts w:ascii="Times New Roman"/>
          <w:b w:val="false"/>
          <w:i w:val="false"/>
          <w:color w:val="000000"/>
          <w:sz w:val="28"/>
        </w:rPr>
        <w:t>№ 206</w:t>
      </w:r>
      <w:r>
        <w:rPr>
          <w:rFonts w:ascii="Times New Roman"/>
          <w:b w:val="false"/>
          <w:i w:val="false"/>
          <w:color w:val="ff0000"/>
          <w:sz w:val="28"/>
        </w:rPr>
        <w:t xml:space="preserve">, 2009.10.16 </w:t>
      </w:r>
      <w:r>
        <w:rPr>
          <w:rFonts w:ascii="Times New Roman"/>
          <w:b w:val="false"/>
          <w:i w:val="false"/>
          <w:color w:val="000000"/>
          <w:sz w:val="28"/>
        </w:rPr>
        <w:t>№ 224</w:t>
      </w:r>
      <w:r>
        <w:rPr>
          <w:rFonts w:ascii="Times New Roman"/>
          <w:b w:val="false"/>
          <w:i w:val="false"/>
          <w:color w:val="ff0000"/>
          <w:sz w:val="28"/>
        </w:rPr>
        <w:t xml:space="preserve">, 2009.11.25 </w:t>
      </w:r>
      <w:r>
        <w:rPr>
          <w:rFonts w:ascii="Times New Roman"/>
          <w:b w:val="false"/>
          <w:i w:val="false"/>
          <w:color w:val="000000"/>
          <w:sz w:val="28"/>
        </w:rPr>
        <w:t>№ 230</w:t>
      </w:r>
      <w:r>
        <w:rPr>
          <w:rFonts w:ascii="Times New Roman"/>
          <w:b w:val="false"/>
          <w:i w:val="false"/>
          <w:color w:val="ff0000"/>
          <w:sz w:val="28"/>
        </w:rPr>
        <w:t xml:space="preserve"> (қолданысқа 2009 жылғы 1 қаңтардан бастап енгізіледі) шешімдерімен.</w:t>
      </w:r>
    </w:p>
    <w:bookmarkStart w:name="z4" w:id="3"/>
    <w:p>
      <w:pPr>
        <w:spacing w:after="0"/>
        <w:ind w:left="0"/>
        <w:jc w:val="both"/>
      </w:pPr>
      <w:r>
        <w:rPr>
          <w:rFonts w:ascii="Times New Roman"/>
          <w:b w:val="false"/>
          <w:i w:val="false"/>
          <w:color w:val="000000"/>
          <w:sz w:val="28"/>
        </w:rPr>
        <w:t>
      2. 2009 жылға бөлінген салықтардан түскен жалпы соманы бөлу аудандардың және Ақтөбе қаласының бюджеттеріне мынадай мөлшерде белгіленсін:</w:t>
      </w:r>
      <w:r>
        <w:br/>
      </w:r>
      <w:r>
        <w:rPr>
          <w:rFonts w:ascii="Times New Roman"/>
          <w:b w:val="false"/>
          <w:i w:val="false"/>
          <w:color w:val="000000"/>
          <w:sz w:val="28"/>
        </w:rPr>
        <w:t>
      1) төлем көзінде кірістерге салынатын жеке табыс салығы бойынша: Ақтөбе қаласына 20 пайыз, Мұғалжарға 54 пайыз, Хромтауға 51 пайыз және қалған аудандарға 100 пайыздан;</w:t>
      </w:r>
      <w:r>
        <w:br/>
      </w:r>
      <w:r>
        <w:rPr>
          <w:rFonts w:ascii="Times New Roman"/>
          <w:b w:val="false"/>
          <w:i w:val="false"/>
          <w:color w:val="000000"/>
          <w:sz w:val="28"/>
        </w:rPr>
        <w:t>
      2) әлеуметтік салық бойынша: Ақтөбе қаласына 20 пайыз, Мұғалжарға 54 пайыз, Хромтауға 51 пайыз және қалған аудандарға 100 пайыздан;</w:t>
      </w:r>
      <w:r>
        <w:br/>
      </w:r>
      <w:r>
        <w:rPr>
          <w:rFonts w:ascii="Times New Roman"/>
          <w:b w:val="false"/>
          <w:i w:val="false"/>
          <w:color w:val="000000"/>
          <w:sz w:val="28"/>
        </w:rPr>
        <w:t>
      3) төлем көзінде кірістерге салынатын жеке табыс салығы бойынша, қызметін бір жолғы талон бойынша жүзеге асыратын жеке тұлғалардан алынатын жеке табыс салығы бойынша, төлем көзінен салық салынатын шетелдік азаматтар табыстарынан ұсталатын жеке табыс салығы бойынша, төлем көзінен салық салынбайтын шетелдік азаматтар табыстарынан ұсталатын жеке табыс салығы бойынша түсімдер Ақтөбе қаласы және аудандар бюджеттеріне толығымен есептеледі.</w:t>
      </w:r>
    </w:p>
    <w:bookmarkEnd w:id="3"/>
    <w:bookmarkStart w:name="z5" w:id="4"/>
    <w:p>
      <w:pPr>
        <w:spacing w:after="0"/>
        <w:ind w:left="0"/>
        <w:jc w:val="both"/>
      </w:pPr>
      <w:r>
        <w:rPr>
          <w:rFonts w:ascii="Times New Roman"/>
          <w:b w:val="false"/>
          <w:i w:val="false"/>
          <w:color w:val="000000"/>
          <w:sz w:val="28"/>
        </w:rPr>
        <w:t>
      3. Облыстық бюджеттің кірісіне мыналар есептелетін болып белгіленсін:</w:t>
      </w:r>
      <w:r>
        <w:br/>
      </w:r>
      <w:r>
        <w:rPr>
          <w:rFonts w:ascii="Times New Roman"/>
          <w:b w:val="false"/>
          <w:i w:val="false"/>
          <w:color w:val="000000"/>
          <w:sz w:val="28"/>
        </w:rPr>
        <w:t>
      қоршаған ортаға эмиссия үшін төленетін төлемақы;</w:t>
      </w:r>
      <w:r>
        <w:br/>
      </w:r>
      <w:r>
        <w:rPr>
          <w:rFonts w:ascii="Times New Roman"/>
          <w:b w:val="false"/>
          <w:i w:val="false"/>
          <w:color w:val="000000"/>
          <w:sz w:val="28"/>
        </w:rPr>
        <w:t>
      облыстық маңызы бар ақылы мемлекеттік автомобиль жолдары бойынша жүргені үшін алынатын алым;</w:t>
      </w:r>
      <w:r>
        <w:br/>
      </w:r>
      <w:r>
        <w:rPr>
          <w:rFonts w:ascii="Times New Roman"/>
          <w:b w:val="false"/>
          <w:i w:val="false"/>
          <w:color w:val="000000"/>
          <w:sz w:val="28"/>
        </w:rPr>
        <w:t>
      облыстық маңызы бар жалпы пайдаланымдағы автомобиль жолдарының бойында сыртқы (көрнекі) жарнама орналастырғаны үшін төленетін төлемдер;</w:t>
      </w:r>
      <w:r>
        <w:br/>
      </w:r>
      <w:r>
        <w:rPr>
          <w:rFonts w:ascii="Times New Roman"/>
          <w:b w:val="false"/>
          <w:i w:val="false"/>
          <w:color w:val="000000"/>
          <w:sz w:val="28"/>
        </w:rPr>
        <w:t>
      жер үсті көздерінің су ресурстарын пайдаланғаны үшін төлем;</w:t>
      </w:r>
      <w:r>
        <w:br/>
      </w:r>
      <w:r>
        <w:rPr>
          <w:rFonts w:ascii="Times New Roman"/>
          <w:b w:val="false"/>
          <w:i w:val="false"/>
          <w:color w:val="000000"/>
          <w:sz w:val="28"/>
        </w:rPr>
        <w:t>
      орманды пайдаланғаны үшін төлем;</w:t>
      </w:r>
      <w:r>
        <w:br/>
      </w:r>
      <w:r>
        <w:rPr>
          <w:rFonts w:ascii="Times New Roman"/>
          <w:b w:val="false"/>
          <w:i w:val="false"/>
          <w:color w:val="000000"/>
          <w:sz w:val="28"/>
        </w:rPr>
        <w:t>
      жергілікті маңызы бар ерекше қорғалатын табиғат аймақтарды пайдаланғаны үшін төленетін төлемдер;</w:t>
      </w:r>
      <w:r>
        <w:br/>
      </w:r>
      <w:r>
        <w:rPr>
          <w:rFonts w:ascii="Times New Roman"/>
          <w:b w:val="false"/>
          <w:i w:val="false"/>
          <w:color w:val="000000"/>
          <w:sz w:val="28"/>
        </w:rPr>
        <w:t>
      коммуналдық меншіктен түсетін кірістер:</w:t>
      </w:r>
      <w:r>
        <w:br/>
      </w:r>
      <w:r>
        <w:rPr>
          <w:rFonts w:ascii="Times New Roman"/>
          <w:b w:val="false"/>
          <w:i w:val="false"/>
          <w:color w:val="000000"/>
          <w:sz w:val="28"/>
        </w:rPr>
        <w:t>
      облыстық әкімдіктің шешімі бойынша құрылған мемлекеттік коммуналдық кәсіпорындардың таза кірістерінің бөлігінің түсімдері;</w:t>
      </w:r>
      <w:r>
        <w:br/>
      </w:r>
      <w:r>
        <w:rPr>
          <w:rFonts w:ascii="Times New Roman"/>
          <w:b w:val="false"/>
          <w:i w:val="false"/>
          <w:color w:val="000000"/>
          <w:sz w:val="28"/>
        </w:rPr>
        <w:t>
      облыстық коммуналдық меншіктегі акциялардың мемлекеттік пакетіне есептелетін дивиденттер;</w:t>
      </w:r>
      <w:r>
        <w:br/>
      </w:r>
      <w:r>
        <w:rPr>
          <w:rFonts w:ascii="Times New Roman"/>
          <w:b w:val="false"/>
          <w:i w:val="false"/>
          <w:color w:val="000000"/>
          <w:sz w:val="28"/>
        </w:rPr>
        <w:t>
      облыстық коммуналдық меншіктегі заңды тұлғалардың қатысу үлесінен кірістер;</w:t>
      </w:r>
      <w:r>
        <w:br/>
      </w:r>
      <w:r>
        <w:rPr>
          <w:rFonts w:ascii="Times New Roman"/>
          <w:b w:val="false"/>
          <w:i w:val="false"/>
          <w:color w:val="000000"/>
          <w:sz w:val="28"/>
        </w:rPr>
        <w:t>
      облыстық коммуналдық меншіктің мүлігін жалға беруден түсетін түсімдер;</w:t>
      </w:r>
      <w:r>
        <w:br/>
      </w:r>
      <w:r>
        <w:rPr>
          <w:rFonts w:ascii="Times New Roman"/>
          <w:b w:val="false"/>
          <w:i w:val="false"/>
          <w:color w:val="000000"/>
          <w:sz w:val="28"/>
        </w:rPr>
        <w:t>
      облыстық бюджеттен берілген кредиттер бойынша сыйақылар;</w:t>
      </w:r>
      <w:r>
        <w:br/>
      </w:r>
      <w:r>
        <w:rPr>
          <w:rFonts w:ascii="Times New Roman"/>
          <w:b w:val="false"/>
          <w:i w:val="false"/>
          <w:color w:val="000000"/>
          <w:sz w:val="28"/>
        </w:rPr>
        <w:t>
      уақытша бос қалған бюджеттік ақшаны депозиттерге орналастырудан алынатын сыйақылар;</w:t>
      </w:r>
      <w:r>
        <w:br/>
      </w:r>
      <w:r>
        <w:rPr>
          <w:rFonts w:ascii="Times New Roman"/>
          <w:b w:val="false"/>
          <w:i w:val="false"/>
          <w:color w:val="000000"/>
          <w:sz w:val="28"/>
        </w:rPr>
        <w:t>
      облыстық коммуналдық меншіктен түсетін басқа да кірістер;</w:t>
      </w:r>
      <w:r>
        <w:br/>
      </w:r>
      <w:r>
        <w:rPr>
          <w:rFonts w:ascii="Times New Roman"/>
          <w:b w:val="false"/>
          <w:i w:val="false"/>
          <w:color w:val="000000"/>
          <w:sz w:val="28"/>
        </w:rPr>
        <w:t>
      облыстық бюджеттен қаржыландырылатын мемлекеттік мекемелердің тауарларды (жұмыстарды, қызметтерді) өткізуден түсетін түсімдер;</w:t>
      </w:r>
      <w:r>
        <w:br/>
      </w:r>
      <w:r>
        <w:rPr>
          <w:rFonts w:ascii="Times New Roman"/>
          <w:b w:val="false"/>
          <w:i w:val="false"/>
          <w:color w:val="000000"/>
          <w:sz w:val="28"/>
        </w:rPr>
        <w:t>
      облыстық бюджеттен қаржыландырылатын мемлекеттік мекемелермен ұйымдастырылатын мемлекеттік сатып алуды өткізуден түсетін ақшалар түсімдері;</w:t>
      </w:r>
      <w:r>
        <w:br/>
      </w:r>
      <w:r>
        <w:rPr>
          <w:rFonts w:ascii="Times New Roman"/>
          <w:b w:val="false"/>
          <w:i w:val="false"/>
          <w:color w:val="000000"/>
          <w:sz w:val="28"/>
        </w:rPr>
        <w:t>
      облыстық бюджеттен қаржыландырылатын мемлекеттік мекемелермен салынатын айыппұлдар, өсімдер, санкциялар, өндіріп алулар;</w:t>
      </w:r>
      <w:r>
        <w:br/>
      </w:r>
      <w:r>
        <w:rPr>
          <w:rFonts w:ascii="Times New Roman"/>
          <w:b w:val="false"/>
          <w:i w:val="false"/>
          <w:color w:val="000000"/>
          <w:sz w:val="28"/>
        </w:rPr>
        <w:t>
      облыстық бюджетке түсетін салыққа жатпайтын басқа түсімдер;</w:t>
      </w:r>
      <w:r>
        <w:br/>
      </w:r>
      <w:r>
        <w:rPr>
          <w:rFonts w:ascii="Times New Roman"/>
          <w:b w:val="false"/>
          <w:i w:val="false"/>
          <w:color w:val="000000"/>
          <w:sz w:val="28"/>
        </w:rPr>
        <w:t>
      негізгі капиталды сатудан түсетін түсімдер, яғни, облыстық бюджеттен қаржыландырылатын мемлекеттік мекемелерге бекітілген мемлекеттік мүлікті сатудан түскен ақшалар;</w:t>
      </w:r>
      <w:r>
        <w:br/>
      </w:r>
      <w:r>
        <w:rPr>
          <w:rFonts w:ascii="Times New Roman"/>
          <w:b w:val="false"/>
          <w:i w:val="false"/>
          <w:color w:val="000000"/>
          <w:sz w:val="28"/>
        </w:rPr>
        <w:t>
      облыстық бюджеттен берілген кредиттерді өтеуден, облыстық коммуналдық меншіктегі мемлекеттік қаржылық активтерін сатудан, облыстардың жергілікті атқарушы органдарының қарыздарынан түсетін түсімдер.</w:t>
      </w:r>
    </w:p>
    <w:bookmarkEnd w:id="4"/>
    <w:bookmarkStart w:name="z6" w:id="5"/>
    <w:p>
      <w:pPr>
        <w:spacing w:after="0"/>
        <w:ind w:left="0"/>
        <w:jc w:val="both"/>
      </w:pPr>
      <w:r>
        <w:rPr>
          <w:rFonts w:ascii="Times New Roman"/>
          <w:b w:val="false"/>
          <w:i w:val="false"/>
          <w:color w:val="000000"/>
          <w:sz w:val="28"/>
        </w:rPr>
        <w:t xml:space="preserve">
      4. Қазақстан Республикасының "2009-2011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құралған теріс сальдо ай сайын жалақы қорының 4 проценті шегінде әлеуметтік салық төлеу есебіне жатқызылады.</w:t>
      </w:r>
    </w:p>
    <w:bookmarkEnd w:id="5"/>
    <w:bookmarkStart w:name="z7" w:id="6"/>
    <w:p>
      <w:pPr>
        <w:spacing w:after="0"/>
        <w:ind w:left="0"/>
        <w:jc w:val="both"/>
      </w:pPr>
      <w:r>
        <w:rPr>
          <w:rFonts w:ascii="Times New Roman"/>
          <w:b w:val="false"/>
          <w:i w:val="false"/>
          <w:color w:val="000000"/>
          <w:sz w:val="28"/>
        </w:rPr>
        <w:t>
      5. 2009 жылға арналған облыстық бюджетте Ақтөбе қаласының және аудандардың бюджеттерінен облыстық бюджетке бюджеттік алулардың көлемі 3 953 105 мың теңге сомасында көзделсін, оның ішінде:</w:t>
      </w:r>
      <w:r>
        <w:br/>
      </w:r>
      <w:r>
        <w:rPr>
          <w:rFonts w:ascii="Times New Roman"/>
          <w:b w:val="false"/>
          <w:i w:val="false"/>
          <w:color w:val="000000"/>
          <w:sz w:val="28"/>
        </w:rPr>
        <w:t>
      Ақтөбе қаласынан 500 000 мың теңге;</w:t>
      </w:r>
      <w:r>
        <w:br/>
      </w:r>
      <w:r>
        <w:rPr>
          <w:rFonts w:ascii="Times New Roman"/>
          <w:b w:val="false"/>
          <w:i w:val="false"/>
          <w:color w:val="000000"/>
          <w:sz w:val="28"/>
        </w:rPr>
        <w:t>
      Мұғалжардан 3 204 274 мың теңге;</w:t>
      </w:r>
      <w:r>
        <w:br/>
      </w:r>
      <w:r>
        <w:rPr>
          <w:rFonts w:ascii="Times New Roman"/>
          <w:b w:val="false"/>
          <w:i w:val="false"/>
          <w:color w:val="000000"/>
          <w:sz w:val="28"/>
        </w:rPr>
        <w:t>
      Хромтаудан 248 831 мың теңге.</w:t>
      </w:r>
      <w:r>
        <w:br/>
      </w: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Ақтөбе облыстық мәслихатының 2009.04.18 </w:t>
      </w:r>
      <w:r>
        <w:rPr>
          <w:rFonts w:ascii="Times New Roman"/>
          <w:b w:val="false"/>
          <w:i w:val="false"/>
          <w:color w:val="000000"/>
          <w:sz w:val="28"/>
        </w:rPr>
        <w:t>N 181</w:t>
      </w:r>
      <w:r>
        <w:rPr>
          <w:rFonts w:ascii="Times New Roman"/>
          <w:b w:val="false"/>
          <w:i w:val="false"/>
          <w:color w:val="ff0000"/>
          <w:sz w:val="28"/>
        </w:rPr>
        <w:t xml:space="preserve"> (2009 жылғы 1 қаңтардан бастап қолданысқа енгізіледі) шешімімен. 5 тармаққа өзгерту енгізілді - Ақтөбе облыстық мәслихатының 2009.10.16 </w:t>
      </w:r>
      <w:r>
        <w:rPr>
          <w:rFonts w:ascii="Times New Roman"/>
          <w:b w:val="false"/>
          <w:i w:val="false"/>
          <w:color w:val="000000"/>
          <w:sz w:val="28"/>
        </w:rPr>
        <w:t>№ 224</w:t>
      </w:r>
      <w:r>
        <w:rPr>
          <w:rFonts w:ascii="Times New Roman"/>
          <w:b w:val="false"/>
          <w:i w:val="false"/>
          <w:color w:val="ff0000"/>
          <w:sz w:val="28"/>
        </w:rPr>
        <w:t xml:space="preserve"> (2009 жылғы 1 қаңтардан бастап қолданысқа енгізіледі) шешімімен.</w:t>
      </w:r>
    </w:p>
    <w:bookmarkEnd w:id="6"/>
    <w:bookmarkStart w:name="z8" w:id="7"/>
    <w:p>
      <w:pPr>
        <w:spacing w:after="0"/>
        <w:ind w:left="0"/>
        <w:jc w:val="both"/>
      </w:pPr>
      <w:r>
        <w:rPr>
          <w:rFonts w:ascii="Times New Roman"/>
          <w:b w:val="false"/>
          <w:i w:val="false"/>
          <w:color w:val="000000"/>
          <w:sz w:val="28"/>
        </w:rPr>
        <w:t xml:space="preserve">
      6. Қазақстан Республикасының "2009-2011 жылдарға арналған республикалық бюджет туралы" Заңының </w:t>
      </w:r>
      <w:r>
        <w:rPr>
          <w:rFonts w:ascii="Times New Roman"/>
          <w:b w:val="false"/>
          <w:i w:val="false"/>
          <w:color w:val="000000"/>
          <w:sz w:val="28"/>
        </w:rPr>
        <w:t>8 бабына</w:t>
      </w:r>
      <w:r>
        <w:rPr>
          <w:rFonts w:ascii="Times New Roman"/>
          <w:b w:val="false"/>
          <w:i w:val="false"/>
          <w:color w:val="000000"/>
          <w:sz w:val="28"/>
        </w:rPr>
        <w:t xml:space="preserve"> сәйкес 2009 жылғы 1 қаңтардан:</w:t>
      </w:r>
      <w:r>
        <w:br/>
      </w:r>
      <w:r>
        <w:rPr>
          <w:rFonts w:ascii="Times New Roman"/>
          <w:b w:val="false"/>
          <w:i w:val="false"/>
          <w:color w:val="000000"/>
          <w:sz w:val="28"/>
        </w:rPr>
        <w:t>
      1) жалақының ең төменгі мөлшері - 13 470 теңге;</w:t>
      </w:r>
      <w:r>
        <w:br/>
      </w: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- 1 273 теңге;</w:t>
      </w:r>
      <w:r>
        <w:br/>
      </w:r>
      <w:r>
        <w:rPr>
          <w:rFonts w:ascii="Times New Roman"/>
          <w:b w:val="false"/>
          <w:i w:val="false"/>
          <w:color w:val="000000"/>
          <w:sz w:val="28"/>
        </w:rPr>
        <w:t>
      3) базалық әлеуметтік төлемдердің мөлшерін есептеу үшін ең төменгі күнкөріс деңгейінің шамасы - 13 470 теңге мөлшерінде белгіленгені еске және басшылыққа алынсын.</w:t>
      </w:r>
    </w:p>
    <w:bookmarkEnd w:id="7"/>
    <w:p>
      <w:pPr>
        <w:spacing w:after="0"/>
        <w:ind w:left="0"/>
        <w:jc w:val="both"/>
      </w:pPr>
      <w:r>
        <w:rPr>
          <w:rFonts w:ascii="Times New Roman"/>
          <w:b w:val="false"/>
          <w:i w:val="false"/>
          <w:color w:val="000000"/>
          <w:sz w:val="28"/>
        </w:rPr>
        <w:t>      2009 жылғы 1 шілдеден:</w:t>
      </w:r>
      <w:r>
        <w:br/>
      </w:r>
      <w:r>
        <w:rPr>
          <w:rFonts w:ascii="Times New Roman"/>
          <w:b w:val="false"/>
          <w:i w:val="false"/>
          <w:color w:val="000000"/>
          <w:sz w:val="28"/>
        </w:rPr>
        <w:t>
      1) жалақының ең төменгі мөлшері - 13 717 теңге;</w:t>
      </w:r>
      <w:r>
        <w:br/>
      </w: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- 1 296 теңге;</w:t>
      </w:r>
      <w:r>
        <w:br/>
      </w:r>
      <w:r>
        <w:rPr>
          <w:rFonts w:ascii="Times New Roman"/>
          <w:b w:val="false"/>
          <w:i w:val="false"/>
          <w:color w:val="000000"/>
          <w:sz w:val="28"/>
        </w:rPr>
        <w:t>
      3) базалық әлеуметтік төлемдердің мөлшерін есептеу үшін ең төменгі күнкөріс деңгейінің шамасы - 13 717 теңге мөлшерінде белгіленсін.</w:t>
      </w:r>
      <w:r>
        <w:br/>
      </w:r>
      <w:r>
        <w:rPr>
          <w:rFonts w:ascii="Times New Roman"/>
          <w:b w:val="false"/>
          <w:i w:val="false"/>
          <w:color w:val="000000"/>
          <w:sz w:val="28"/>
        </w:rPr>
        <w:t>
</w:t>
      </w:r>
      <w:r>
        <w:rPr>
          <w:rFonts w:ascii="Times New Roman"/>
          <w:b w:val="false"/>
          <w:i w:val="false"/>
          <w:color w:val="ff0000"/>
          <w:sz w:val="28"/>
        </w:rPr>
        <w:t xml:space="preserve">      Ескерту. 6 тармаққа өзгерту енгізілді - Ақтөбе облыстық мәслихатының 2009.04.18 </w:t>
      </w:r>
      <w:r>
        <w:rPr>
          <w:rFonts w:ascii="Times New Roman"/>
          <w:b w:val="false"/>
          <w:i w:val="false"/>
          <w:color w:val="000000"/>
          <w:sz w:val="28"/>
        </w:rPr>
        <w:t>N 181</w:t>
      </w:r>
      <w:r>
        <w:rPr>
          <w:rFonts w:ascii="Times New Roman"/>
          <w:b w:val="false"/>
          <w:i w:val="false"/>
          <w:color w:val="ff0000"/>
          <w:sz w:val="28"/>
        </w:rPr>
        <w:t xml:space="preserve"> (2009 жылғы 1 қаңтардан бастап қолданысқа енгізіледі) шешімімен.</w:t>
      </w:r>
    </w:p>
    <w:bookmarkStart w:name="z9" w:id="8"/>
    <w:p>
      <w:pPr>
        <w:spacing w:after="0"/>
        <w:ind w:left="0"/>
        <w:jc w:val="both"/>
      </w:pPr>
      <w:r>
        <w:rPr>
          <w:rFonts w:ascii="Times New Roman"/>
          <w:b w:val="false"/>
          <w:i w:val="false"/>
          <w:color w:val="000000"/>
          <w:sz w:val="28"/>
        </w:rPr>
        <w:t xml:space="preserve">
      7. Қазақстан Республикасының "2009-2011 жылдарға арналған республикалық бюджет туралы" Заңының </w:t>
      </w:r>
      <w:r>
        <w:rPr>
          <w:rFonts w:ascii="Times New Roman"/>
          <w:b w:val="false"/>
          <w:i w:val="false"/>
          <w:color w:val="000000"/>
          <w:sz w:val="28"/>
        </w:rPr>
        <w:t>10 бабына</w:t>
      </w:r>
      <w:r>
        <w:rPr>
          <w:rFonts w:ascii="Times New Roman"/>
          <w:b w:val="false"/>
          <w:i w:val="false"/>
          <w:color w:val="000000"/>
          <w:sz w:val="28"/>
        </w:rPr>
        <w:t xml:space="preserve"> сәйкес 2009 жылғы 1 қаңтардан бастап iшкi iстер органдарының қызметкерлерiне тұрғын үйдi ұстауға және коммуналдық қызметтер көрсетуге арналған шығыстарды төлеу үшiн ақшалай өтемақының айлық мөлшерi 3 739 теңге сомасында белгiленгені еске және басшылыққа алынсын.</w:t>
      </w:r>
    </w:p>
    <w:bookmarkEnd w:id="8"/>
    <w:bookmarkStart w:name="z10" w:id="9"/>
    <w:p>
      <w:pPr>
        <w:spacing w:after="0"/>
        <w:ind w:left="0"/>
        <w:jc w:val="both"/>
      </w:pPr>
      <w:r>
        <w:rPr>
          <w:rFonts w:ascii="Times New Roman"/>
          <w:b w:val="false"/>
          <w:i w:val="false"/>
          <w:color w:val="000000"/>
          <w:sz w:val="28"/>
        </w:rPr>
        <w:t xml:space="preserve">
      8. Қазақстан Республикасының "2009-2011 жылдарға арналған республикалық бюджет туралы" Заңының </w:t>
      </w:r>
      <w:r>
        <w:rPr>
          <w:rFonts w:ascii="Times New Roman"/>
          <w:b w:val="false"/>
          <w:i w:val="false"/>
          <w:color w:val="000000"/>
          <w:sz w:val="28"/>
        </w:rPr>
        <w:t>11 бабына</w:t>
      </w:r>
      <w:r>
        <w:rPr>
          <w:rFonts w:ascii="Times New Roman"/>
          <w:b w:val="false"/>
          <w:i w:val="false"/>
          <w:color w:val="000000"/>
          <w:sz w:val="28"/>
        </w:rPr>
        <w:t xml:space="preserve"> сәйкес республикалық бюджеттен облыстық бюджетке берілетін субвенция 17 544 081 мың теңге сомасында көзделді.</w:t>
      </w:r>
    </w:p>
    <w:bookmarkEnd w:id="9"/>
    <w:bookmarkStart w:name="z11" w:id="10"/>
    <w:p>
      <w:pPr>
        <w:spacing w:after="0"/>
        <w:ind w:left="0"/>
        <w:jc w:val="both"/>
      </w:pPr>
      <w:r>
        <w:rPr>
          <w:rFonts w:ascii="Times New Roman"/>
          <w:b w:val="false"/>
          <w:i w:val="false"/>
          <w:color w:val="000000"/>
          <w:sz w:val="28"/>
        </w:rPr>
        <w:t>
      9. 2009 жылға арналған облыстық бюджетте облыстық бюджеттен аудандық бюджеттерге берілетін субвенциялар көлемі 11 262 911 мың теңге сомасында көзделсін, оның ішінде:</w:t>
      </w:r>
    </w:p>
    <w:bookmarkEnd w:id="10"/>
    <w:p>
      <w:pPr>
        <w:spacing w:after="0"/>
        <w:ind w:left="0"/>
        <w:jc w:val="both"/>
      </w:pPr>
      <w:r>
        <w:rPr>
          <w:rFonts w:ascii="Times New Roman"/>
          <w:b w:val="false"/>
          <w:i w:val="false"/>
          <w:color w:val="000000"/>
          <w:sz w:val="28"/>
        </w:rPr>
        <w:t>      Әйтекебиге 1 104 501 мың теңге;</w:t>
      </w:r>
      <w:r>
        <w:br/>
      </w:r>
      <w:r>
        <w:rPr>
          <w:rFonts w:ascii="Times New Roman"/>
          <w:b w:val="false"/>
          <w:i w:val="false"/>
          <w:color w:val="000000"/>
          <w:sz w:val="28"/>
        </w:rPr>
        <w:t>
      Алғаға     1 022 077 мың теңге;</w:t>
      </w:r>
      <w:r>
        <w:br/>
      </w:r>
      <w:r>
        <w:rPr>
          <w:rFonts w:ascii="Times New Roman"/>
          <w:b w:val="false"/>
          <w:i w:val="false"/>
          <w:color w:val="000000"/>
          <w:sz w:val="28"/>
        </w:rPr>
        <w:t>
      Байғанинге   958 699 мың теңге;</w:t>
      </w:r>
      <w:r>
        <w:br/>
      </w:r>
      <w:r>
        <w:rPr>
          <w:rFonts w:ascii="Times New Roman"/>
          <w:b w:val="false"/>
          <w:i w:val="false"/>
          <w:color w:val="000000"/>
          <w:sz w:val="28"/>
        </w:rPr>
        <w:t>
      Ырғызға    1 173 500 мың теңге;</w:t>
      </w:r>
      <w:r>
        <w:br/>
      </w:r>
      <w:r>
        <w:rPr>
          <w:rFonts w:ascii="Times New Roman"/>
          <w:b w:val="false"/>
          <w:i w:val="false"/>
          <w:color w:val="000000"/>
          <w:sz w:val="28"/>
        </w:rPr>
        <w:t>
      Қарғалыға    897 522 мың теңге;</w:t>
      </w:r>
      <w:r>
        <w:br/>
      </w:r>
      <w:r>
        <w:rPr>
          <w:rFonts w:ascii="Times New Roman"/>
          <w:b w:val="false"/>
          <w:i w:val="false"/>
          <w:color w:val="000000"/>
          <w:sz w:val="28"/>
        </w:rPr>
        <w:t>
      Қобдаға    1 460 938 мың теңге;</w:t>
      </w:r>
      <w:r>
        <w:br/>
      </w:r>
      <w:r>
        <w:rPr>
          <w:rFonts w:ascii="Times New Roman"/>
          <w:b w:val="false"/>
          <w:i w:val="false"/>
          <w:color w:val="000000"/>
          <w:sz w:val="28"/>
        </w:rPr>
        <w:t>
      Мәртөкке   1 361 345 мың теңге;</w:t>
      </w:r>
      <w:r>
        <w:br/>
      </w:r>
      <w:r>
        <w:rPr>
          <w:rFonts w:ascii="Times New Roman"/>
          <w:b w:val="false"/>
          <w:i w:val="false"/>
          <w:color w:val="000000"/>
          <w:sz w:val="28"/>
        </w:rPr>
        <w:t>
      Темірге      139 015 мың теңге;</w:t>
      </w:r>
      <w:r>
        <w:br/>
      </w:r>
      <w:r>
        <w:rPr>
          <w:rFonts w:ascii="Times New Roman"/>
          <w:b w:val="false"/>
          <w:i w:val="false"/>
          <w:color w:val="000000"/>
          <w:sz w:val="28"/>
        </w:rPr>
        <w:t>
      Ойылға     1 283 032 мың теңге;</w:t>
      </w:r>
      <w:r>
        <w:br/>
      </w:r>
      <w:r>
        <w:rPr>
          <w:rFonts w:ascii="Times New Roman"/>
          <w:b w:val="false"/>
          <w:i w:val="false"/>
          <w:color w:val="000000"/>
          <w:sz w:val="28"/>
        </w:rPr>
        <w:t>
      Шалқарға   1 862 282 мың теңге.</w:t>
      </w:r>
      <w:r>
        <w:br/>
      </w:r>
      <w:r>
        <w:rPr>
          <w:rFonts w:ascii="Times New Roman"/>
          <w:b w:val="false"/>
          <w:i w:val="false"/>
          <w:color w:val="000000"/>
          <w:sz w:val="28"/>
        </w:rPr>
        <w:t>
</w:t>
      </w:r>
      <w:r>
        <w:rPr>
          <w:rFonts w:ascii="Times New Roman"/>
          <w:b w:val="false"/>
          <w:i w:val="false"/>
          <w:color w:val="ff0000"/>
          <w:sz w:val="28"/>
        </w:rPr>
        <w:t xml:space="preserve">      Ескерту. 9 тармаққа өзгерту енгізілді - Ақтөбе облыстық мәслихатының 2009.04.18 </w:t>
      </w:r>
      <w:r>
        <w:rPr>
          <w:rFonts w:ascii="Times New Roman"/>
          <w:b w:val="false"/>
          <w:i w:val="false"/>
          <w:color w:val="000000"/>
          <w:sz w:val="28"/>
        </w:rPr>
        <w:t>N 181</w:t>
      </w:r>
      <w:r>
        <w:rPr>
          <w:rFonts w:ascii="Times New Roman"/>
          <w:b w:val="false"/>
          <w:i w:val="false"/>
          <w:color w:val="ff0000"/>
          <w:sz w:val="28"/>
        </w:rPr>
        <w:t xml:space="preserve"> (2009 жылғы 1 қаңтардан бастап қолданысқа енгізіледі) шешімімен.</w:t>
      </w:r>
    </w:p>
    <w:bookmarkStart w:name="z12" w:id="11"/>
    <w:p>
      <w:pPr>
        <w:spacing w:after="0"/>
        <w:ind w:left="0"/>
        <w:jc w:val="both"/>
      </w:pPr>
      <w:r>
        <w:rPr>
          <w:rFonts w:ascii="Times New Roman"/>
          <w:b w:val="false"/>
          <w:i w:val="false"/>
          <w:color w:val="000000"/>
          <w:sz w:val="28"/>
        </w:rPr>
        <w:t>
      10. 2009 жылға арналған облыстық бюджетте республикалық бюджеттен ағымдағы нысаналы трансферттер түскені ескерілсін:</w:t>
      </w:r>
      <w:r>
        <w:br/>
      </w:r>
      <w:r>
        <w:rPr>
          <w:rFonts w:ascii="Times New Roman"/>
          <w:b w:val="false"/>
          <w:i w:val="false"/>
          <w:color w:val="000000"/>
          <w:sz w:val="28"/>
        </w:rPr>
        <w:t>
      жаңадан іске қосылатын білім беру объектілерін ұстауға - 235 066 мың теңге.</w:t>
      </w:r>
      <w:r>
        <w:br/>
      </w:r>
      <w:r>
        <w:rPr>
          <w:rFonts w:ascii="Times New Roman"/>
          <w:b w:val="false"/>
          <w:i w:val="false"/>
          <w:color w:val="000000"/>
          <w:sz w:val="28"/>
        </w:rPr>
        <w:t>
      Аталған трансферттерді бөлу облыс әкімдігінің қаулысы негізінде жүзеге асырылады.</w:t>
      </w:r>
    </w:p>
    <w:bookmarkEnd w:id="11"/>
    <w:bookmarkStart w:name="z13" w:id="12"/>
    <w:p>
      <w:pPr>
        <w:spacing w:after="0"/>
        <w:ind w:left="0"/>
        <w:jc w:val="both"/>
      </w:pPr>
      <w:r>
        <w:rPr>
          <w:rFonts w:ascii="Times New Roman"/>
          <w:b w:val="false"/>
          <w:i w:val="false"/>
          <w:color w:val="000000"/>
          <w:sz w:val="28"/>
        </w:rPr>
        <w:t>
      11. 2009 жылға арналған облыстық бюджетте республикалық бюджеттен ағымдағы нысаналы трансферттер түскені ескерілсін:</w:t>
      </w:r>
      <w:r>
        <w:br/>
      </w:r>
      <w:r>
        <w:rPr>
          <w:rFonts w:ascii="Times New Roman"/>
          <w:b w:val="false"/>
          <w:i w:val="false"/>
          <w:color w:val="000000"/>
          <w:sz w:val="28"/>
        </w:rPr>
        <w:t>
      облыстық бюджеттің бағдарламалары бойынша жаңадан iске қосылатын денсаулық сақтау объектiлерiн ұстауға - 69 080 мың теңге.</w:t>
      </w:r>
    </w:p>
    <w:bookmarkEnd w:id="12"/>
    <w:bookmarkStart w:name="z14" w:id="13"/>
    <w:p>
      <w:pPr>
        <w:spacing w:after="0"/>
        <w:ind w:left="0"/>
        <w:jc w:val="both"/>
      </w:pPr>
      <w:r>
        <w:rPr>
          <w:rFonts w:ascii="Times New Roman"/>
          <w:b w:val="false"/>
          <w:i w:val="false"/>
          <w:color w:val="000000"/>
          <w:sz w:val="28"/>
        </w:rPr>
        <w:t>
      12. 2009 жылға арналған облыстық бюджетте республикалық бюджеттен ағымдағы нысаналы трансферттер түскені ескерілсін:</w:t>
      </w:r>
      <w:r>
        <w:br/>
      </w:r>
      <w:r>
        <w:rPr>
          <w:rFonts w:ascii="Times New Roman"/>
          <w:b w:val="false"/>
          <w:i w:val="false"/>
          <w:color w:val="000000"/>
          <w:sz w:val="28"/>
        </w:rPr>
        <w:t>
      облыстық бюджеттің бағдарламалары бойынша дәрiлiк заттарды, вакциналарды және басқа да иммундық биологиялық препараттарды сатып алуға 387 126 мың теңге.</w:t>
      </w:r>
      <w:r>
        <w:br/>
      </w:r>
      <w:r>
        <w:rPr>
          <w:rFonts w:ascii="Times New Roman"/>
          <w:b w:val="false"/>
          <w:i w:val="false"/>
          <w:color w:val="000000"/>
          <w:sz w:val="28"/>
        </w:rPr>
        <w:t>
      </w:t>
      </w:r>
      <w:r>
        <w:rPr>
          <w:rFonts w:ascii="Times New Roman"/>
          <w:b w:val="false"/>
          <w:i w:val="false"/>
          <w:color w:val="ff0000"/>
          <w:sz w:val="28"/>
        </w:rPr>
        <w:t xml:space="preserve">Ескерту. 12 тармаққа өзгерту енгізілді - Ақтөбе облыстық мәслихатының 2009.11.25 </w:t>
      </w:r>
      <w:r>
        <w:rPr>
          <w:rFonts w:ascii="Times New Roman"/>
          <w:b w:val="false"/>
          <w:i w:val="false"/>
          <w:color w:val="000000"/>
          <w:sz w:val="28"/>
        </w:rPr>
        <w:t>№ 230</w:t>
      </w:r>
      <w:r>
        <w:rPr>
          <w:rFonts w:ascii="Times New Roman"/>
          <w:b w:val="false"/>
          <w:i w:val="false"/>
          <w:color w:val="ff0000"/>
          <w:sz w:val="28"/>
        </w:rPr>
        <w:t xml:space="preserve"> (2009 жылғы 1 қаңтардан бастап қолданысқа енгізіледі) шешімімен.</w:t>
      </w:r>
    </w:p>
    <w:bookmarkEnd w:id="13"/>
    <w:bookmarkStart w:name="z15" w:id="14"/>
    <w:p>
      <w:pPr>
        <w:spacing w:after="0"/>
        <w:ind w:left="0"/>
        <w:jc w:val="both"/>
      </w:pPr>
      <w:r>
        <w:rPr>
          <w:rFonts w:ascii="Times New Roman"/>
          <w:b w:val="false"/>
          <w:i w:val="false"/>
          <w:color w:val="000000"/>
          <w:sz w:val="28"/>
        </w:rPr>
        <w:t>
      13. 2009 жылға арналған облыстық бюджетте республикалық бюджеттен ағымдағы нысаналы трансферттер түскені ескерілсін:</w:t>
      </w:r>
      <w:r>
        <w:br/>
      </w:r>
      <w:r>
        <w:rPr>
          <w:rFonts w:ascii="Times New Roman"/>
          <w:b w:val="false"/>
          <w:i w:val="false"/>
          <w:color w:val="000000"/>
          <w:sz w:val="28"/>
        </w:rPr>
        <w:t>
      облыстық бюджеттің бағдарламалары бойынша әлеуметтік қызметтер стандарттарын енгізуге - 17 149 мың теңге.</w:t>
      </w:r>
    </w:p>
    <w:bookmarkEnd w:id="14"/>
    <w:bookmarkStart w:name="z16" w:id="15"/>
    <w:p>
      <w:pPr>
        <w:spacing w:after="0"/>
        <w:ind w:left="0"/>
        <w:jc w:val="both"/>
      </w:pPr>
      <w:r>
        <w:rPr>
          <w:rFonts w:ascii="Times New Roman"/>
          <w:b w:val="false"/>
          <w:i w:val="false"/>
          <w:color w:val="000000"/>
          <w:sz w:val="28"/>
        </w:rPr>
        <w:t>
      14. 2009 жылға арналған облыстық бюджетте республикалық бюджеттен ағымдағы нысаналы трансферттер түскені ескерілсін:</w:t>
      </w:r>
      <w:r>
        <w:br/>
      </w:r>
      <w:r>
        <w:rPr>
          <w:rFonts w:ascii="Times New Roman"/>
          <w:b w:val="false"/>
          <w:i w:val="false"/>
          <w:color w:val="000000"/>
          <w:sz w:val="28"/>
        </w:rPr>
        <w:t>
      облыстық бюджеттің бағдарламалары бойынша медициналық-әлеуметтік мекемелерде тамақтану нормаларын ұлғайтуға 133 320 мың теңге.</w:t>
      </w:r>
      <w:r>
        <w:br/>
      </w:r>
      <w:r>
        <w:rPr>
          <w:rFonts w:ascii="Times New Roman"/>
          <w:b w:val="false"/>
          <w:i w:val="false"/>
          <w:color w:val="000000"/>
          <w:sz w:val="28"/>
        </w:rPr>
        <w:t>
      Аталған трансферттерді бөлу облыс әкімдігінің қаулысы негізінде жүзеге асырылады.</w:t>
      </w:r>
    </w:p>
    <w:bookmarkEnd w:id="15"/>
    <w:bookmarkStart w:name="z17" w:id="16"/>
    <w:p>
      <w:pPr>
        <w:spacing w:after="0"/>
        <w:ind w:left="0"/>
        <w:jc w:val="both"/>
      </w:pPr>
      <w:r>
        <w:rPr>
          <w:rFonts w:ascii="Times New Roman"/>
          <w:b w:val="false"/>
          <w:i w:val="false"/>
          <w:color w:val="000000"/>
          <w:sz w:val="28"/>
        </w:rPr>
        <w:t>
      15. 2009 жылға арналған облыстық бюджетте республикалық бюджеттен ағымдағы нысаналы трансферттер түскені ескерілсін:</w:t>
      </w:r>
      <w:r>
        <w:br/>
      </w:r>
      <w:r>
        <w:rPr>
          <w:rFonts w:ascii="Times New Roman"/>
          <w:b w:val="false"/>
          <w:i w:val="false"/>
          <w:color w:val="000000"/>
          <w:sz w:val="28"/>
        </w:rPr>
        <w:t>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- 104 087 мың теңге, оның ішінде:</w:t>
      </w:r>
      <w:r>
        <w:br/>
      </w:r>
      <w:r>
        <w:rPr>
          <w:rFonts w:ascii="Times New Roman"/>
          <w:b w:val="false"/>
          <w:i w:val="false"/>
          <w:color w:val="000000"/>
          <w:sz w:val="28"/>
        </w:rPr>
        <w:t>
      мемлекеттік атаулы әлеуметтік көмек төлеуге - 40 261 мың теңге;</w:t>
      </w:r>
      <w:r>
        <w:br/>
      </w:r>
      <w:r>
        <w:rPr>
          <w:rFonts w:ascii="Times New Roman"/>
          <w:b w:val="false"/>
          <w:i w:val="false"/>
          <w:color w:val="000000"/>
          <w:sz w:val="28"/>
        </w:rPr>
        <w:t>
      аз қамтылған отбасыларындағы 18 жасқа дейінгі балаларға мемлекеттік жәрдемақы төлеуге - 63 826 мың теңге.</w:t>
      </w:r>
      <w:r>
        <w:br/>
      </w:r>
      <w:r>
        <w:rPr>
          <w:rFonts w:ascii="Times New Roman"/>
          <w:b w:val="false"/>
          <w:i w:val="false"/>
          <w:color w:val="000000"/>
          <w:sz w:val="28"/>
        </w:rPr>
        <w:t>
      Аталған трансферттерді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15 тармаққа өзгерту енгізілді - Ақтөбе облыстық мәслихатының 2009.04.18 </w:t>
      </w:r>
      <w:r>
        <w:rPr>
          <w:rFonts w:ascii="Times New Roman"/>
          <w:b w:val="false"/>
          <w:i w:val="false"/>
          <w:color w:val="000000"/>
          <w:sz w:val="28"/>
        </w:rPr>
        <w:t>N 181</w:t>
      </w:r>
      <w:r>
        <w:rPr>
          <w:rFonts w:ascii="Times New Roman"/>
          <w:b w:val="false"/>
          <w:i w:val="false"/>
          <w:color w:val="ff0000"/>
          <w:sz w:val="28"/>
        </w:rPr>
        <w:t xml:space="preserve">, 2009.11.25 </w:t>
      </w:r>
      <w:r>
        <w:rPr>
          <w:rFonts w:ascii="Times New Roman"/>
          <w:b w:val="false"/>
          <w:i w:val="false"/>
          <w:color w:val="000000"/>
          <w:sz w:val="28"/>
        </w:rPr>
        <w:t>№ 230</w:t>
      </w:r>
      <w:r>
        <w:rPr>
          <w:rFonts w:ascii="Times New Roman"/>
          <w:b w:val="false"/>
          <w:i w:val="false"/>
          <w:color w:val="ff0000"/>
          <w:sz w:val="28"/>
        </w:rPr>
        <w:t xml:space="preserve"> (2009 жылғы 1 қаңтардан бастап қолданысқа енгізіледі) шешімдерімен.</w:t>
      </w:r>
    </w:p>
    <w:bookmarkEnd w:id="16"/>
    <w:bookmarkStart w:name="z43" w:id="17"/>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15-1. 2009 жылға арналған облыстық бюджетте республикалық бюджеттен өңірлік жұмыспен қамту және кадрларды қайта даярлау стратегиясын іске асыруға сомасы 10 587 425 мың теңге нысаналы трансферттер түскені ескерілсін, оның ішінде:</w:t>
      </w:r>
      <w:r>
        <w:br/>
      </w:r>
      <w:r>
        <w:rPr>
          <w:rFonts w:ascii="Times New Roman"/>
          <w:b w:val="false"/>
          <w:i w:val="false"/>
          <w:color w:val="000000"/>
          <w:sz w:val="28"/>
        </w:rPr>
        <w:t>
      тұрғындарды жұмыспен қамтамасыз етуге - 9 583 621 мың теңге;</w:t>
      </w:r>
      <w:r>
        <w:br/>
      </w:r>
      <w:r>
        <w:rPr>
          <w:rFonts w:ascii="Times New Roman"/>
          <w:b w:val="false"/>
          <w:i w:val="false"/>
          <w:color w:val="000000"/>
          <w:sz w:val="28"/>
        </w:rPr>
        <w:t>
      әлеуметтік жұмыс орындарын және жастар практикасы бағдарламасын кеңейтуге - 475 700 мың теңге;</w:t>
      </w:r>
      <w:r>
        <w:br/>
      </w:r>
      <w:r>
        <w:rPr>
          <w:rFonts w:ascii="Times New Roman"/>
          <w:b w:val="false"/>
          <w:i w:val="false"/>
          <w:color w:val="000000"/>
          <w:sz w:val="28"/>
        </w:rPr>
        <w:t>
      кадрларды даярлау және қайта даярлауға - 528 104 мың теңге.</w:t>
      </w:r>
      <w:r>
        <w:br/>
      </w:r>
      <w:r>
        <w:rPr>
          <w:rFonts w:ascii="Times New Roman"/>
          <w:b w:val="false"/>
          <w:i w:val="false"/>
          <w:color w:val="000000"/>
          <w:sz w:val="28"/>
        </w:rPr>
        <w:t>
      Аталған соманы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15 тармақ 15-1 тармағымен толықтырылды - Ақтөбе облыстық мәслихатының 2009.04.18 </w:t>
      </w:r>
      <w:r>
        <w:rPr>
          <w:rFonts w:ascii="Times New Roman"/>
          <w:b w:val="false"/>
          <w:i w:val="false"/>
          <w:color w:val="000000"/>
          <w:sz w:val="28"/>
        </w:rPr>
        <w:t>N 181</w:t>
      </w:r>
      <w:r>
        <w:rPr>
          <w:rFonts w:ascii="Times New Roman"/>
          <w:b w:val="false"/>
          <w:i w:val="false"/>
          <w:color w:val="ff0000"/>
          <w:sz w:val="28"/>
        </w:rPr>
        <w:t xml:space="preserve"> (2009 жылғы 1 қаңтардан бастап қолданысқа енгізіледі) шешімімен. 15-1 тармаққа өзгерту енгізілді - Ақтөбе облыстық мәслихатының 2009.11.25 </w:t>
      </w:r>
      <w:r>
        <w:rPr>
          <w:rFonts w:ascii="Times New Roman"/>
          <w:b w:val="false"/>
          <w:i w:val="false"/>
          <w:color w:val="000000"/>
          <w:sz w:val="28"/>
        </w:rPr>
        <w:t>№ 230</w:t>
      </w:r>
      <w:r>
        <w:rPr>
          <w:rFonts w:ascii="Times New Roman"/>
          <w:b w:val="false"/>
          <w:i w:val="false"/>
          <w:color w:val="ff0000"/>
          <w:sz w:val="28"/>
        </w:rPr>
        <w:t xml:space="preserve"> (2009 жылғы 1 қаңтардан бастап қолданысқа енгізіледі) шешімімен.</w:t>
      </w:r>
    </w:p>
    <w:bookmarkEnd w:id="17"/>
    <w:bookmarkStart w:name="z18" w:id="18"/>
    <w:p>
      <w:pPr>
        <w:spacing w:after="0"/>
        <w:ind w:left="0"/>
        <w:jc w:val="both"/>
      </w:pPr>
      <w:r>
        <w:rPr>
          <w:rFonts w:ascii="Times New Roman"/>
          <w:b w:val="false"/>
          <w:i w:val="false"/>
          <w:color w:val="000000"/>
          <w:sz w:val="28"/>
        </w:rPr>
        <w:t>
      16. 2009 жылға арналған облыстық бюджетте республикалық бюджеттен ағымдағы нысаналы трансферттер түскені ескерілсін:</w:t>
      </w:r>
      <w:r>
        <w:br/>
      </w:r>
      <w:r>
        <w:rPr>
          <w:rFonts w:ascii="Times New Roman"/>
          <w:b w:val="false"/>
          <w:i w:val="false"/>
          <w:color w:val="000000"/>
          <w:sz w:val="28"/>
        </w:rPr>
        <w:t>
      облыстық және аудандық маңызы бар жолдарын күрделі және орташа жөндеуге сомасы 1 020 768 теңге.</w:t>
      </w:r>
      <w:r>
        <w:br/>
      </w:r>
      <w:r>
        <w:rPr>
          <w:rFonts w:ascii="Times New Roman"/>
          <w:b w:val="false"/>
          <w:i w:val="false"/>
          <w:color w:val="000000"/>
          <w:sz w:val="28"/>
        </w:rPr>
        <w:t>
      Аталған трансферттерді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16 тармаққа өзгерту енгізілді - Ақтөбе облыстық мәслихатының 2009.11.25 </w:t>
      </w:r>
      <w:r>
        <w:rPr>
          <w:rFonts w:ascii="Times New Roman"/>
          <w:b w:val="false"/>
          <w:i w:val="false"/>
          <w:color w:val="000000"/>
          <w:sz w:val="28"/>
        </w:rPr>
        <w:t>№ 230</w:t>
      </w:r>
      <w:r>
        <w:rPr>
          <w:rFonts w:ascii="Times New Roman"/>
          <w:b w:val="false"/>
          <w:i w:val="false"/>
          <w:color w:val="ff0000"/>
          <w:sz w:val="28"/>
        </w:rPr>
        <w:t xml:space="preserve"> (2009 жылғы 1 қаңтардан бастап қолданысқа енгізіледі) шешімімен.</w:t>
      </w:r>
    </w:p>
    <w:bookmarkEnd w:id="18"/>
    <w:bookmarkStart w:name="z19" w:id="19"/>
    <w:p>
      <w:pPr>
        <w:spacing w:after="0"/>
        <w:ind w:left="0"/>
        <w:jc w:val="both"/>
      </w:pPr>
      <w:r>
        <w:rPr>
          <w:rFonts w:ascii="Times New Roman"/>
          <w:b w:val="false"/>
          <w:i w:val="false"/>
          <w:color w:val="ff0000"/>
          <w:sz w:val="28"/>
        </w:rPr>
        <w:t xml:space="preserve">
      17. Алынып тасталды - Ақтөбе облыстық мәслихатының 2009.11.25 </w:t>
      </w:r>
      <w:r>
        <w:rPr>
          <w:rFonts w:ascii="Times New Roman"/>
          <w:b w:val="false"/>
          <w:i w:val="false"/>
          <w:color w:val="ff0000"/>
          <w:sz w:val="28"/>
        </w:rPr>
        <w:t>№ 230</w:t>
      </w:r>
      <w:r>
        <w:rPr>
          <w:rFonts w:ascii="Times New Roman"/>
          <w:b w:val="false"/>
          <w:i w:val="false"/>
          <w:color w:val="ff0000"/>
          <w:sz w:val="28"/>
        </w:rPr>
        <w:t xml:space="preserve"> (2009 жылғы 1 қаңтардан бастап қолданысқа енгізіледі) шешімімен.</w:t>
      </w:r>
    </w:p>
    <w:bookmarkEnd w:id="19"/>
    <w:bookmarkStart w:name="z20" w:id="20"/>
    <w:p>
      <w:pPr>
        <w:spacing w:after="0"/>
        <w:ind w:left="0"/>
        <w:jc w:val="both"/>
      </w:pPr>
      <w:r>
        <w:rPr>
          <w:rFonts w:ascii="Times New Roman"/>
          <w:b w:val="false"/>
          <w:i w:val="false"/>
          <w:color w:val="000000"/>
          <w:sz w:val="28"/>
        </w:rPr>
        <w:t>
      18. 2009 жылға арналған облыстық бюджетте республикалық бюджеттен ағымдағы нысаналы трансферттер түскені ескерілсін:</w:t>
      </w:r>
      <w:r>
        <w:br/>
      </w:r>
      <w:r>
        <w:rPr>
          <w:rFonts w:ascii="Times New Roman"/>
          <w:b w:val="false"/>
          <w:i w:val="false"/>
          <w:color w:val="000000"/>
          <w:sz w:val="28"/>
        </w:rPr>
        <w:t>
      облыстық бюджеттің бағдарламалары бойынша ауыл шаруашылығын дамытуға 823 415 мың теңге сомасында, оның iшiнде:</w:t>
      </w:r>
      <w:r>
        <w:br/>
      </w:r>
      <w:r>
        <w:rPr>
          <w:rFonts w:ascii="Times New Roman"/>
          <w:b w:val="false"/>
          <w:i w:val="false"/>
          <w:color w:val="000000"/>
          <w:sz w:val="28"/>
        </w:rPr>
        <w:t>
      тұқым шаруашылығын қолдауға - 44 605 мың теңге;</w:t>
      </w:r>
      <w:r>
        <w:br/>
      </w:r>
      <w:r>
        <w:rPr>
          <w:rFonts w:ascii="Times New Roman"/>
          <w:b w:val="false"/>
          <w:i w:val="false"/>
          <w:color w:val="000000"/>
          <w:sz w:val="28"/>
        </w:rPr>
        <w:t>
      асыл тұқымды мал шаруашылығын қолдауға - 25 797 мың теңге;</w:t>
      </w:r>
      <w:r>
        <w:br/>
      </w:r>
      <w:r>
        <w:rPr>
          <w:rFonts w:ascii="Times New Roman"/>
          <w:b w:val="false"/>
          <w:i w:val="false"/>
          <w:color w:val="000000"/>
          <w:sz w:val="28"/>
        </w:rPr>
        <w:t>
      көктемгі егіс және егін жинау жұмыстарын жүргізуге қажетті жанар-жағар май материалдары мен басқа да тауар-материалдық құндылықтардың құнын арзандатуға - 439 000 мың теңге;</w:t>
      </w:r>
      <w:r>
        <w:br/>
      </w:r>
      <w:r>
        <w:rPr>
          <w:rFonts w:ascii="Times New Roman"/>
          <w:b w:val="false"/>
          <w:i w:val="false"/>
          <w:color w:val="000000"/>
          <w:sz w:val="28"/>
        </w:rPr>
        <w:t>
      өндірілетін ауыл шаруашылығы дақылдарының өнімділігі мен сапасын арттыруды қолдауға - 4 451 мың теңге;</w:t>
      </w:r>
      <w:r>
        <w:br/>
      </w:r>
      <w:r>
        <w:rPr>
          <w:rFonts w:ascii="Times New Roman"/>
          <w:b w:val="false"/>
          <w:i w:val="false"/>
          <w:color w:val="000000"/>
          <w:sz w:val="28"/>
        </w:rPr>
        <w:t>
      ауыл шаруашылығы тауарларын өндiрушiлерге су жеткiзу бойынша көрсетiлетiн қызметтердiң құнын субсидиялауға - 232 мың теңге;</w:t>
      </w:r>
      <w:r>
        <w:br/>
      </w:r>
      <w:r>
        <w:rPr>
          <w:rFonts w:ascii="Times New Roman"/>
          <w:b w:val="false"/>
          <w:i w:val="false"/>
          <w:color w:val="000000"/>
          <w:sz w:val="28"/>
        </w:rPr>
        <w:t>
      мал шаруашылығы өнiмiнiң өнiмдiлiгiн және сапасын арттыруды субсидиялауға - 309 330 мың теңге.</w:t>
      </w:r>
      <w:r>
        <w:br/>
      </w:r>
      <w:r>
        <w:rPr>
          <w:rFonts w:ascii="Times New Roman"/>
          <w:b w:val="false"/>
          <w:i w:val="false"/>
          <w:color w:val="000000"/>
          <w:sz w:val="28"/>
        </w:rPr>
        <w:t>
      </w:t>
      </w:r>
      <w:r>
        <w:rPr>
          <w:rFonts w:ascii="Times New Roman"/>
          <w:b w:val="false"/>
          <w:i w:val="false"/>
          <w:color w:val="ff0000"/>
          <w:sz w:val="28"/>
        </w:rPr>
        <w:t xml:space="preserve">Ескерту. 18 тармаққа өзгерту енгізілді - Ақтөбе облыстық мәслихатының 2009.11.25 </w:t>
      </w:r>
      <w:r>
        <w:rPr>
          <w:rFonts w:ascii="Times New Roman"/>
          <w:b w:val="false"/>
          <w:i w:val="false"/>
          <w:color w:val="000000"/>
          <w:sz w:val="28"/>
        </w:rPr>
        <w:t>№ 230</w:t>
      </w:r>
      <w:r>
        <w:rPr>
          <w:rFonts w:ascii="Times New Roman"/>
          <w:b w:val="false"/>
          <w:i w:val="false"/>
          <w:color w:val="ff0000"/>
          <w:sz w:val="28"/>
        </w:rPr>
        <w:t xml:space="preserve"> (2009 жылғы 1 қаңтардан бастап қолданысқа енгізіледі) шешімімен.</w:t>
      </w:r>
    </w:p>
    <w:bookmarkEnd w:id="20"/>
    <w:bookmarkStart w:name="z21" w:id="21"/>
    <w:p>
      <w:pPr>
        <w:spacing w:after="0"/>
        <w:ind w:left="0"/>
        <w:jc w:val="both"/>
      </w:pPr>
      <w:r>
        <w:rPr>
          <w:rFonts w:ascii="Times New Roman"/>
          <w:b w:val="false"/>
          <w:i w:val="false"/>
          <w:color w:val="000000"/>
          <w:sz w:val="28"/>
        </w:rPr>
        <w:t>
      19. 2009 жылға арналған облыстық бюджетте республикалық бюджеттен ағымдағы нысаналы трансферттер түскені ескерілсін:</w:t>
      </w:r>
      <w:r>
        <w:br/>
      </w:r>
      <w:r>
        <w:rPr>
          <w:rFonts w:ascii="Times New Roman"/>
          <w:b w:val="false"/>
          <w:i w:val="false"/>
          <w:color w:val="000000"/>
          <w:sz w:val="28"/>
        </w:rPr>
        <w:t xml:space="preserve">
      Қазақстан Республикасында бiлiм берудi дамытудың 2005 - 2010 жылдарға арналған мемлекеттiк </w:t>
      </w:r>
      <w:r>
        <w:rPr>
          <w:rFonts w:ascii="Times New Roman"/>
          <w:b w:val="false"/>
          <w:i w:val="false"/>
          <w:color w:val="000000"/>
          <w:sz w:val="28"/>
        </w:rPr>
        <w:t>бағдарламасын</w:t>
      </w:r>
      <w:r>
        <w:rPr>
          <w:rFonts w:ascii="Times New Roman"/>
          <w:b w:val="false"/>
          <w:i w:val="false"/>
          <w:color w:val="000000"/>
          <w:sz w:val="28"/>
        </w:rPr>
        <w:t xml:space="preserve"> iске асыруға 504 690 мың теңге сомасында, оның ішінде: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- 178 200 мың теңге;</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мультимедиалық кабинеттер құруға - 142 127 мың теңге;</w:t>
      </w:r>
      <w:r>
        <w:br/>
      </w:r>
      <w:r>
        <w:rPr>
          <w:rFonts w:ascii="Times New Roman"/>
          <w:b w:val="false"/>
          <w:i w:val="false"/>
          <w:color w:val="000000"/>
          <w:sz w:val="28"/>
        </w:rPr>
        <w:t>
      мемлекеттік білім беру жүйесінде оқытудың жаңа технологияларын енгізуге - 184 363 мың теңге.</w:t>
      </w:r>
      <w:r>
        <w:br/>
      </w:r>
      <w:r>
        <w:rPr>
          <w:rFonts w:ascii="Times New Roman"/>
          <w:b w:val="false"/>
          <w:i w:val="false"/>
          <w:color w:val="000000"/>
          <w:sz w:val="28"/>
        </w:rPr>
        <w:t>
      Аталған трансферттерді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19 тармаққа өзгерту енгізілді - Ақтөбе облыстық мәслихатының 2009.11.25 </w:t>
      </w:r>
      <w:r>
        <w:rPr>
          <w:rFonts w:ascii="Times New Roman"/>
          <w:b w:val="false"/>
          <w:i w:val="false"/>
          <w:color w:val="000000"/>
          <w:sz w:val="28"/>
        </w:rPr>
        <w:t>№ 230</w:t>
      </w:r>
      <w:r>
        <w:rPr>
          <w:rFonts w:ascii="Times New Roman"/>
          <w:b w:val="false"/>
          <w:i w:val="false"/>
          <w:color w:val="ff0000"/>
          <w:sz w:val="28"/>
        </w:rPr>
        <w:t xml:space="preserve"> (2009 жылғы 1 қаңтардан бастап қолданысқа енгізіледі) шешімімен.</w:t>
      </w:r>
    </w:p>
    <w:bookmarkEnd w:id="21"/>
    <w:bookmarkStart w:name="z22" w:id="22"/>
    <w:p>
      <w:pPr>
        <w:spacing w:after="0"/>
        <w:ind w:left="0"/>
        <w:jc w:val="both"/>
      </w:pPr>
      <w:r>
        <w:rPr>
          <w:rFonts w:ascii="Times New Roman"/>
          <w:b w:val="false"/>
          <w:i w:val="false"/>
          <w:color w:val="000000"/>
          <w:sz w:val="28"/>
        </w:rPr>
        <w:t>
      20. 2009 жылға арналған облыстық бюджетте республикалық бюджеттен ағымдағы нысаналы трансферттер түскені ескерілсін:</w:t>
      </w:r>
      <w:r>
        <w:br/>
      </w:r>
      <w:r>
        <w:rPr>
          <w:rFonts w:ascii="Times New Roman"/>
          <w:b w:val="false"/>
          <w:i w:val="false"/>
          <w:color w:val="000000"/>
          <w:sz w:val="28"/>
        </w:rPr>
        <w:t xml:space="preserve">
      облыстық бюджеттің бағдарламалары бойынша Қазақстан Республикасында кәсіптік және техникалық білім беруді дамытудың 2008 - 2012 жылдарға арналған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 шеңберінде кәсіптік лицейлер үшін шетелдік ағылшын тілі оқытушыларын тартуға сомасы 9 360 мың теңге.</w:t>
      </w:r>
    </w:p>
    <w:bookmarkEnd w:id="22"/>
    <w:bookmarkStart w:name="z23" w:id="23"/>
    <w:p>
      <w:pPr>
        <w:spacing w:after="0"/>
        <w:ind w:left="0"/>
        <w:jc w:val="both"/>
      </w:pPr>
      <w:r>
        <w:rPr>
          <w:rFonts w:ascii="Times New Roman"/>
          <w:b w:val="false"/>
          <w:i w:val="false"/>
          <w:color w:val="000000"/>
          <w:sz w:val="28"/>
        </w:rPr>
        <w:t>
      21. 2009 жылға арналған облыстық бюджетте республикалық бюджеттен ағымдағы нысаналы трансферттер түскені ескерілсін:</w:t>
      </w:r>
      <w:r>
        <w:br/>
      </w:r>
      <w:r>
        <w:rPr>
          <w:rFonts w:ascii="Times New Roman"/>
          <w:b w:val="false"/>
          <w:i w:val="false"/>
          <w:color w:val="000000"/>
          <w:sz w:val="28"/>
        </w:rPr>
        <w:t xml:space="preserve">
      облыстық бюджеттің бағдарламалары бойынша Қазақстан Республикасының денсаулық сақтау iсiн реформалау мен дамытудың 2005 - 2010 жылдарға арналған мемлекеттiк </w:t>
      </w:r>
      <w:r>
        <w:rPr>
          <w:rFonts w:ascii="Times New Roman"/>
          <w:b w:val="false"/>
          <w:i w:val="false"/>
          <w:color w:val="000000"/>
          <w:sz w:val="28"/>
        </w:rPr>
        <w:t>бағдарламасын</w:t>
      </w:r>
      <w:r>
        <w:rPr>
          <w:rFonts w:ascii="Times New Roman"/>
          <w:b w:val="false"/>
          <w:i w:val="false"/>
          <w:color w:val="000000"/>
          <w:sz w:val="28"/>
        </w:rPr>
        <w:t xml:space="preserve"> iске асыруға 1 348  408 мың теңге сомасында, оның ішінде:</w:t>
      </w:r>
      <w:r>
        <w:br/>
      </w:r>
      <w:r>
        <w:rPr>
          <w:rFonts w:ascii="Times New Roman"/>
          <w:b w:val="false"/>
          <w:i w:val="false"/>
          <w:color w:val="000000"/>
          <w:sz w:val="28"/>
        </w:rPr>
        <w:t>
      жергiлiктi деңгейде медициналық денсаулық сақтау ұйымдарын материалдық-техникалық жарақтандыруға - 736 820 мың теңге;</w:t>
      </w:r>
      <w:r>
        <w:br/>
      </w:r>
      <w:r>
        <w:rPr>
          <w:rFonts w:ascii="Times New Roman"/>
          <w:b w:val="false"/>
          <w:i w:val="false"/>
          <w:color w:val="000000"/>
          <w:sz w:val="28"/>
        </w:rPr>
        <w:t>
      тегін медициналық көмектің кепілдік берілген көлемін қамтамасыз етуге және кеңейтуге - 611 588 мың теңге.</w:t>
      </w:r>
      <w:r>
        <w:br/>
      </w:r>
      <w:r>
        <w:rPr>
          <w:rFonts w:ascii="Times New Roman"/>
          <w:b w:val="false"/>
          <w:i w:val="false"/>
          <w:color w:val="000000"/>
          <w:sz w:val="28"/>
        </w:rPr>
        <w:t>
      </w:t>
      </w:r>
      <w:r>
        <w:rPr>
          <w:rFonts w:ascii="Times New Roman"/>
          <w:b w:val="false"/>
          <w:i w:val="false"/>
          <w:color w:val="ff0000"/>
          <w:sz w:val="28"/>
        </w:rPr>
        <w:t xml:space="preserve">Ескерту. 21 тармаққа өзгерту енгізілді - Ақтөбе облыстық мәслихатының 2009.04.18 </w:t>
      </w:r>
      <w:r>
        <w:rPr>
          <w:rFonts w:ascii="Times New Roman"/>
          <w:b w:val="false"/>
          <w:i w:val="false"/>
          <w:color w:val="000000"/>
          <w:sz w:val="28"/>
        </w:rPr>
        <w:t>N 181</w:t>
      </w:r>
      <w:r>
        <w:rPr>
          <w:rFonts w:ascii="Times New Roman"/>
          <w:b w:val="false"/>
          <w:i w:val="false"/>
          <w:color w:val="ff0000"/>
          <w:sz w:val="28"/>
        </w:rPr>
        <w:t xml:space="preserve">, 2009.10.16 </w:t>
      </w:r>
      <w:r>
        <w:rPr>
          <w:rFonts w:ascii="Times New Roman"/>
          <w:b w:val="false"/>
          <w:i w:val="false"/>
          <w:color w:val="000000"/>
          <w:sz w:val="28"/>
        </w:rPr>
        <w:t>№ 224</w:t>
      </w:r>
      <w:r>
        <w:rPr>
          <w:rFonts w:ascii="Times New Roman"/>
          <w:b w:val="false"/>
          <w:i w:val="false"/>
          <w:color w:val="ff0000"/>
          <w:sz w:val="28"/>
        </w:rPr>
        <w:t xml:space="preserve">, 2009.11.25 </w:t>
      </w:r>
      <w:r>
        <w:rPr>
          <w:rFonts w:ascii="Times New Roman"/>
          <w:b w:val="false"/>
          <w:i w:val="false"/>
          <w:color w:val="000000"/>
          <w:sz w:val="28"/>
        </w:rPr>
        <w:t>№ 230</w:t>
      </w:r>
      <w:r>
        <w:rPr>
          <w:rFonts w:ascii="Times New Roman"/>
          <w:b w:val="false"/>
          <w:i w:val="false"/>
          <w:color w:val="ff0000"/>
          <w:sz w:val="28"/>
        </w:rPr>
        <w:t xml:space="preserve"> (2009 жылғы 1 қаңтардан бастап қолданысқа енгізіледі) шешімдерімен.</w:t>
      </w:r>
    </w:p>
    <w:bookmarkEnd w:id="23"/>
    <w:bookmarkStart w:name="z24" w:id="24"/>
    <w:p>
      <w:pPr>
        <w:spacing w:after="0"/>
        <w:ind w:left="0"/>
        <w:jc w:val="both"/>
      </w:pPr>
      <w:r>
        <w:rPr>
          <w:rFonts w:ascii="Times New Roman"/>
          <w:b w:val="false"/>
          <w:i w:val="false"/>
          <w:color w:val="000000"/>
          <w:sz w:val="28"/>
        </w:rPr>
        <w:t>
      22. 2009 жылға арналған облыстық бюджетте республикалық бюджеттен ағымдағы нысаналы трансферттер түскені ескерілсін:</w:t>
      </w:r>
      <w:r>
        <w:br/>
      </w:r>
      <w:r>
        <w:rPr>
          <w:rFonts w:ascii="Times New Roman"/>
          <w:b w:val="false"/>
          <w:i w:val="false"/>
          <w:color w:val="000000"/>
          <w:sz w:val="28"/>
        </w:rPr>
        <w:t>
      облыстық бюджеттің бағдарламалары бойынша жергілікті атқарушы органдардың мемлекеттік білім беру тапсырысы негізінде техникалық және кәсіптік, орта білімнен кейінгі білім беру ұйымдарында оқитындарға берілетін стипендиялардың мөлшерін ұлғайтуға сомасы 93 429 мың теңге.</w:t>
      </w:r>
    </w:p>
    <w:bookmarkEnd w:id="24"/>
    <w:bookmarkStart w:name="z25" w:id="25"/>
    <w:p>
      <w:pPr>
        <w:spacing w:after="0"/>
        <w:ind w:left="0"/>
        <w:jc w:val="both"/>
      </w:pPr>
      <w:r>
        <w:rPr>
          <w:rFonts w:ascii="Times New Roman"/>
          <w:b w:val="false"/>
          <w:i w:val="false"/>
          <w:color w:val="000000"/>
          <w:sz w:val="28"/>
        </w:rPr>
        <w:t>
      23. 2009 жылға арналған облыстық бюджетте республикалық бюджеттен ағымдағы нысаналы трансферттер түскені ескерілсін:</w:t>
      </w:r>
      <w:r>
        <w:br/>
      </w:r>
      <w:r>
        <w:rPr>
          <w:rFonts w:ascii="Times New Roman"/>
          <w:b w:val="false"/>
          <w:i w:val="false"/>
          <w:color w:val="000000"/>
          <w:sz w:val="28"/>
        </w:rPr>
        <w:t>
      облыстық бюджеттің бағдарламалары бойынша мемлекеттік басқару деңгейлері арасындағы өкілеттердің аражігін ажырату шеңберінде қоршаған ортаны қорғау саласындағы беріліп отырған функцияларды іске асыруға сомасы 1 589 мың теңге.</w:t>
      </w:r>
    </w:p>
    <w:bookmarkEnd w:id="25"/>
    <w:bookmarkStart w:name="z26" w:id="26"/>
    <w:p>
      <w:pPr>
        <w:spacing w:after="0"/>
        <w:ind w:left="0"/>
        <w:jc w:val="both"/>
      </w:pPr>
      <w:r>
        <w:rPr>
          <w:rFonts w:ascii="Times New Roman"/>
          <w:b w:val="false"/>
          <w:i w:val="false"/>
          <w:color w:val="000000"/>
          <w:sz w:val="28"/>
        </w:rPr>
        <w:t>
      24. 2009 жылға арналған облыстық бюджетте республикалық бюджеттен ағымдағы нысаналы трансферттер түскені ескерілсін:</w:t>
      </w:r>
      <w:r>
        <w:br/>
      </w:r>
      <w:r>
        <w:rPr>
          <w:rFonts w:ascii="Times New Roman"/>
          <w:b w:val="false"/>
          <w:i w:val="false"/>
          <w:color w:val="000000"/>
          <w:sz w:val="28"/>
        </w:rPr>
        <w:t>
      ауылдық елді мекендердің әлеуметтік саланың мамандарын әлеуметтік қолдау шараларын іске асыруға сомасы 43 015 мың теңге.</w:t>
      </w:r>
      <w:r>
        <w:br/>
      </w:r>
      <w:r>
        <w:rPr>
          <w:rFonts w:ascii="Times New Roman"/>
          <w:b w:val="false"/>
          <w:i w:val="false"/>
          <w:color w:val="000000"/>
          <w:sz w:val="28"/>
        </w:rPr>
        <w:t>
      Аталған трансферттерді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24 тармаққа өзгерту енгізілді - Ақтөбе облыстық мәслихатының 2009.11.25 </w:t>
      </w:r>
      <w:r>
        <w:rPr>
          <w:rFonts w:ascii="Times New Roman"/>
          <w:b w:val="false"/>
          <w:i w:val="false"/>
          <w:color w:val="000000"/>
          <w:sz w:val="28"/>
        </w:rPr>
        <w:t>№ 230</w:t>
      </w:r>
      <w:r>
        <w:rPr>
          <w:rFonts w:ascii="Times New Roman"/>
          <w:b w:val="false"/>
          <w:i w:val="false"/>
          <w:color w:val="ff0000"/>
          <w:sz w:val="28"/>
        </w:rPr>
        <w:t xml:space="preserve"> (2009 жылғы 1 қаңтардан бастап қолданысқа енгізіледі) шешімімен.</w:t>
      </w:r>
    </w:p>
    <w:bookmarkEnd w:id="26"/>
    <w:bookmarkStart w:name="z27" w:id="27"/>
    <w:p>
      <w:pPr>
        <w:spacing w:after="0"/>
        <w:ind w:left="0"/>
        <w:jc w:val="both"/>
      </w:pPr>
      <w:r>
        <w:rPr>
          <w:rFonts w:ascii="Times New Roman"/>
          <w:b w:val="false"/>
          <w:i w:val="false"/>
          <w:color w:val="000000"/>
          <w:sz w:val="28"/>
        </w:rPr>
        <w:t>
      25. 2009 жылға арналған облыстық бюджетте республикалық бюджеттен нысаналы даму трансферттері түскені ескерілсін:</w:t>
      </w:r>
      <w:r>
        <w:br/>
      </w:r>
      <w:r>
        <w:rPr>
          <w:rFonts w:ascii="Times New Roman"/>
          <w:b w:val="false"/>
          <w:i w:val="false"/>
          <w:color w:val="000000"/>
          <w:sz w:val="28"/>
        </w:rPr>
        <w:t>
      облыстық бюджеттің бағдарламалары бойынша жылу энергетикалық жүйесін дамытуға сомасы 1 293 986 мың теңге.</w:t>
      </w:r>
      <w:r>
        <w:br/>
      </w:r>
      <w:r>
        <w:rPr>
          <w:rFonts w:ascii="Times New Roman"/>
          <w:b w:val="false"/>
          <w:i w:val="false"/>
          <w:color w:val="000000"/>
          <w:sz w:val="28"/>
        </w:rPr>
        <w:t>
      </w:t>
      </w:r>
      <w:r>
        <w:rPr>
          <w:rFonts w:ascii="Times New Roman"/>
          <w:b w:val="false"/>
          <w:i w:val="false"/>
          <w:color w:val="ff0000"/>
          <w:sz w:val="28"/>
        </w:rPr>
        <w:t xml:space="preserve">Ескерту. 25 тармаққа өзгерту енгізілді - Ақтөбе облыстық мәслихатының 2009.04.18 </w:t>
      </w:r>
      <w:r>
        <w:rPr>
          <w:rFonts w:ascii="Times New Roman"/>
          <w:b w:val="false"/>
          <w:i w:val="false"/>
          <w:color w:val="000000"/>
          <w:sz w:val="28"/>
        </w:rPr>
        <w:t>N 181</w:t>
      </w:r>
      <w:r>
        <w:rPr>
          <w:rFonts w:ascii="Times New Roman"/>
          <w:b w:val="false"/>
          <w:i w:val="false"/>
          <w:color w:val="ff0000"/>
          <w:sz w:val="28"/>
        </w:rPr>
        <w:t xml:space="preserve"> (2009 жылғы 1 қаңтардан бастап қолданысқа енгізіледі) шешімімен.</w:t>
      </w:r>
    </w:p>
    <w:bookmarkEnd w:id="27"/>
    <w:bookmarkStart w:name="z28" w:id="28"/>
    <w:p>
      <w:pPr>
        <w:spacing w:after="0"/>
        <w:ind w:left="0"/>
        <w:jc w:val="both"/>
      </w:pPr>
      <w:r>
        <w:rPr>
          <w:rFonts w:ascii="Times New Roman"/>
          <w:b w:val="false"/>
          <w:i w:val="false"/>
          <w:color w:val="000000"/>
          <w:sz w:val="28"/>
        </w:rPr>
        <w:t>
      26. 2009 жылға арналған облыстық бюджетте республикалық бюджеттен нысаналы даму трансферттері түскені ескерілсін:</w:t>
      </w:r>
      <w:r>
        <w:br/>
      </w:r>
      <w:r>
        <w:rPr>
          <w:rFonts w:ascii="Times New Roman"/>
          <w:b w:val="false"/>
          <w:i w:val="false"/>
          <w:color w:val="000000"/>
          <w:sz w:val="28"/>
        </w:rPr>
        <w:t>
      облыстық бюджеттің бағдарламалары бойынша қоршаған ортаны қорғау объектілерін салуға және реконструкциялауға сомасы 900 000 мың теңге.</w:t>
      </w:r>
    </w:p>
    <w:bookmarkEnd w:id="28"/>
    <w:bookmarkStart w:name="z29" w:id="29"/>
    <w:p>
      <w:pPr>
        <w:spacing w:after="0"/>
        <w:ind w:left="0"/>
        <w:jc w:val="both"/>
      </w:pPr>
      <w:r>
        <w:rPr>
          <w:rFonts w:ascii="Times New Roman"/>
          <w:b w:val="false"/>
          <w:i w:val="false"/>
          <w:color w:val="ff0000"/>
          <w:sz w:val="28"/>
        </w:rPr>
        <w:t xml:space="preserve">
      27. Алынып тасталды - Ақтөбе облыстық мәслихатының 2009.04.18 </w:t>
      </w:r>
      <w:r>
        <w:rPr>
          <w:rFonts w:ascii="Times New Roman"/>
          <w:b w:val="false"/>
          <w:i w:val="false"/>
          <w:color w:val="ff0000"/>
          <w:sz w:val="28"/>
        </w:rPr>
        <w:t>N 181</w:t>
      </w:r>
      <w:r>
        <w:rPr>
          <w:rFonts w:ascii="Times New Roman"/>
          <w:b w:val="false"/>
          <w:i w:val="false"/>
          <w:color w:val="ff0000"/>
          <w:sz w:val="28"/>
        </w:rPr>
        <w:t xml:space="preserve"> (2009 жылғы 1 қаңтардан бастап қолданысқа енгізіледі) шешімімен.</w:t>
      </w:r>
    </w:p>
    <w:bookmarkEnd w:id="29"/>
    <w:bookmarkStart w:name="z30" w:id="30"/>
    <w:p>
      <w:pPr>
        <w:spacing w:after="0"/>
        <w:ind w:left="0"/>
        <w:jc w:val="both"/>
      </w:pPr>
      <w:r>
        <w:rPr>
          <w:rFonts w:ascii="Times New Roman"/>
          <w:b w:val="false"/>
          <w:i w:val="false"/>
          <w:color w:val="000000"/>
          <w:sz w:val="28"/>
        </w:rPr>
        <w:t>
      28. 2009 жылға арналған облыстық бюджетте республикалық бюджеттен нысаналы даму трансферттері түскені ескерілсін:</w:t>
      </w:r>
      <w:r>
        <w:br/>
      </w:r>
      <w:r>
        <w:rPr>
          <w:rFonts w:ascii="Times New Roman"/>
          <w:b w:val="false"/>
          <w:i w:val="false"/>
          <w:color w:val="000000"/>
          <w:sz w:val="28"/>
        </w:rPr>
        <w:t xml:space="preserve">
      Қазақстан Республикасының ауылдық аумақтарын дамытудың 2004 - 2010 жылдарға арналған мемлекеттiк </w:t>
      </w:r>
      <w:r>
        <w:rPr>
          <w:rFonts w:ascii="Times New Roman"/>
          <w:b w:val="false"/>
          <w:i w:val="false"/>
          <w:color w:val="000000"/>
          <w:sz w:val="28"/>
        </w:rPr>
        <w:t>бағдарламасын</w:t>
      </w:r>
      <w:r>
        <w:rPr>
          <w:rFonts w:ascii="Times New Roman"/>
          <w:b w:val="false"/>
          <w:i w:val="false"/>
          <w:color w:val="000000"/>
          <w:sz w:val="28"/>
        </w:rPr>
        <w:t xml:space="preserve"> iске асыру шеңберiнде ауылдың әлеуметтiк инфрақұрылымын дамытуға және нығайтуға 2 726 973 мың теңге сомасында, оның ішінде:</w:t>
      </w:r>
      <w:r>
        <w:br/>
      </w:r>
      <w:r>
        <w:rPr>
          <w:rFonts w:ascii="Times New Roman"/>
          <w:b w:val="false"/>
          <w:i w:val="false"/>
          <w:color w:val="000000"/>
          <w:sz w:val="28"/>
        </w:rPr>
        <w:t>
      ауылдық (селолық) елдi мекендердi ауыз сумен жабдықтау объектiлерiн салуға және реконструкциялауға - 1 574 307 мың теңге;</w:t>
      </w:r>
      <w:r>
        <w:br/>
      </w:r>
      <w:r>
        <w:rPr>
          <w:rFonts w:ascii="Times New Roman"/>
          <w:b w:val="false"/>
          <w:i w:val="false"/>
          <w:color w:val="000000"/>
          <w:sz w:val="28"/>
        </w:rPr>
        <w:t>
      ауылдық (селолық) жерлердiң бiлiм беру объектiлерiн салуға және реконструкциялауға - 1 152 666 мың теңге.</w:t>
      </w:r>
      <w:r>
        <w:br/>
      </w:r>
      <w:r>
        <w:rPr>
          <w:rFonts w:ascii="Times New Roman"/>
          <w:b w:val="false"/>
          <w:i w:val="false"/>
          <w:color w:val="000000"/>
          <w:sz w:val="28"/>
        </w:rPr>
        <w:t>
      Аталған трансферттерді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28 тармаққа өзгерту енгізілді - Ақтөбе облыстық мәслихатының 2009.04.18 </w:t>
      </w:r>
      <w:r>
        <w:rPr>
          <w:rFonts w:ascii="Times New Roman"/>
          <w:b w:val="false"/>
          <w:i w:val="false"/>
          <w:color w:val="000000"/>
          <w:sz w:val="28"/>
        </w:rPr>
        <w:t>N 181</w:t>
      </w:r>
      <w:r>
        <w:rPr>
          <w:rFonts w:ascii="Times New Roman"/>
          <w:b w:val="false"/>
          <w:i w:val="false"/>
          <w:color w:val="ff0000"/>
          <w:sz w:val="28"/>
        </w:rPr>
        <w:t xml:space="preserve">, 2009.11.25 </w:t>
      </w:r>
      <w:r>
        <w:rPr>
          <w:rFonts w:ascii="Times New Roman"/>
          <w:b w:val="false"/>
          <w:i w:val="false"/>
          <w:color w:val="000000"/>
          <w:sz w:val="28"/>
        </w:rPr>
        <w:t>№ 230</w:t>
      </w:r>
      <w:r>
        <w:rPr>
          <w:rFonts w:ascii="Times New Roman"/>
          <w:b w:val="false"/>
          <w:i w:val="false"/>
          <w:color w:val="ff0000"/>
          <w:sz w:val="28"/>
        </w:rPr>
        <w:t xml:space="preserve"> (2009 жылғы 1 қаңтардан бастап қолданысқа енгізіледі) шешімдерімен.      </w:t>
      </w:r>
    </w:p>
    <w:bookmarkEnd w:id="30"/>
    <w:bookmarkStart w:name="z31" w:id="31"/>
    <w:p>
      <w:pPr>
        <w:spacing w:after="0"/>
        <w:ind w:left="0"/>
        <w:jc w:val="both"/>
      </w:pPr>
      <w:r>
        <w:rPr>
          <w:rFonts w:ascii="Times New Roman"/>
          <w:b w:val="false"/>
          <w:i w:val="false"/>
          <w:color w:val="000000"/>
          <w:sz w:val="28"/>
        </w:rPr>
        <w:t>
      29. 2009 жылға арналған облыстық бюджетте республикалық бюджеттен нысаналы даму трансферттері түскені ескерілсін:</w:t>
      </w:r>
      <w:r>
        <w:br/>
      </w:r>
      <w:r>
        <w:rPr>
          <w:rFonts w:ascii="Times New Roman"/>
          <w:b w:val="false"/>
          <w:i w:val="false"/>
          <w:color w:val="000000"/>
          <w:sz w:val="28"/>
        </w:rPr>
        <w:t>
      денсаулық сақтау объектiлерiн салуға және реконструкциялауға -  3 069 676 мың теңге.</w:t>
      </w:r>
      <w:r>
        <w:br/>
      </w:r>
      <w:r>
        <w:rPr>
          <w:rFonts w:ascii="Times New Roman"/>
          <w:b w:val="false"/>
          <w:i w:val="false"/>
          <w:color w:val="000000"/>
          <w:sz w:val="28"/>
        </w:rPr>
        <w:t>
      Аталған трансферттерді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29 тармаққа өзгерту енгізілді - Ақтөбе облыстық мәслихатының 2009.04.18 </w:t>
      </w:r>
      <w:r>
        <w:rPr>
          <w:rFonts w:ascii="Times New Roman"/>
          <w:b w:val="false"/>
          <w:i w:val="false"/>
          <w:color w:val="000000"/>
          <w:sz w:val="28"/>
        </w:rPr>
        <w:t>N 181</w:t>
      </w:r>
      <w:r>
        <w:rPr>
          <w:rFonts w:ascii="Times New Roman"/>
          <w:b w:val="false"/>
          <w:i w:val="false"/>
          <w:color w:val="ff0000"/>
          <w:sz w:val="28"/>
        </w:rPr>
        <w:t xml:space="preserve">, 2009.11.25 </w:t>
      </w:r>
      <w:r>
        <w:rPr>
          <w:rFonts w:ascii="Times New Roman"/>
          <w:b w:val="false"/>
          <w:i w:val="false"/>
          <w:color w:val="000000"/>
          <w:sz w:val="28"/>
        </w:rPr>
        <w:t>№ 230</w:t>
      </w:r>
      <w:r>
        <w:rPr>
          <w:rFonts w:ascii="Times New Roman"/>
          <w:b w:val="false"/>
          <w:i w:val="false"/>
          <w:color w:val="ff0000"/>
          <w:sz w:val="28"/>
        </w:rPr>
        <w:t xml:space="preserve"> (2009 жылғы 1 қаңтардан бастап қолданысқа енгізіледі) шешімдерімен.</w:t>
      </w:r>
    </w:p>
    <w:bookmarkEnd w:id="31"/>
    <w:bookmarkStart w:name="z32" w:id="32"/>
    <w:p>
      <w:pPr>
        <w:spacing w:after="0"/>
        <w:ind w:left="0"/>
        <w:jc w:val="both"/>
      </w:pPr>
      <w:r>
        <w:rPr>
          <w:rFonts w:ascii="Times New Roman"/>
          <w:b w:val="false"/>
          <w:i w:val="false"/>
          <w:color w:val="000000"/>
          <w:sz w:val="28"/>
        </w:rPr>
        <w:t>
      30. 2009 жылға арналған облыстық бюджетте республикалық бюджеттен нысаналы даму трансферттері түскені ескерілсін:</w:t>
      </w:r>
      <w:r>
        <w:br/>
      </w:r>
      <w:r>
        <w:rPr>
          <w:rFonts w:ascii="Times New Roman"/>
          <w:b w:val="false"/>
          <w:i w:val="false"/>
          <w:color w:val="000000"/>
          <w:sz w:val="28"/>
        </w:rPr>
        <w:t xml:space="preserve">
      Қазақстан Республикасында 2008 - 2010 жылдарға арналған тұрғын үй құрылысы мемлекеттiк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5 533 000 мың теңге сомасында, оның ішінде:</w:t>
      </w:r>
      <w:r>
        <w:br/>
      </w:r>
      <w:r>
        <w:rPr>
          <w:rFonts w:ascii="Times New Roman"/>
          <w:b w:val="false"/>
          <w:i w:val="false"/>
          <w:color w:val="000000"/>
          <w:sz w:val="28"/>
        </w:rPr>
        <w:t>
      мемлекеттік коммуналдық тұрғын үй қорының тұрғын үйін салуға және (немесе) сатып алуға - 594 000 мың теңге;</w:t>
      </w:r>
      <w:r>
        <w:br/>
      </w:r>
      <w:r>
        <w:rPr>
          <w:rFonts w:ascii="Times New Roman"/>
          <w:b w:val="false"/>
          <w:i w:val="false"/>
          <w:color w:val="000000"/>
          <w:sz w:val="28"/>
        </w:rPr>
        <w:t>
      инженерлік-коммуникациялық инфрақұрылымды дамытуға, жайластыруға және (немесе) сатып алуға - 1 586 000 мың теңге.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инженерлік-коммуникациялық инфрақұрылымды салуға - 3 500 000 мың теңге.</w:t>
      </w:r>
      <w:r>
        <w:br/>
      </w:r>
      <w:r>
        <w:rPr>
          <w:rFonts w:ascii="Times New Roman"/>
          <w:b w:val="false"/>
          <w:i w:val="false"/>
          <w:color w:val="000000"/>
          <w:sz w:val="28"/>
        </w:rPr>
        <w:t>
      Аталған трансферттерді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30 тармаққа өзгерту енгізілді - Ақтөбе облыстық мәслихатының 2009.04.18 </w:t>
      </w:r>
      <w:r>
        <w:rPr>
          <w:rFonts w:ascii="Times New Roman"/>
          <w:b w:val="false"/>
          <w:i w:val="false"/>
          <w:color w:val="000000"/>
          <w:sz w:val="28"/>
        </w:rPr>
        <w:t>N 181</w:t>
      </w:r>
      <w:r>
        <w:rPr>
          <w:rFonts w:ascii="Times New Roman"/>
          <w:b w:val="false"/>
          <w:i w:val="false"/>
          <w:color w:val="ff0000"/>
          <w:sz w:val="28"/>
        </w:rPr>
        <w:t xml:space="preserve"> (2009 жылғы 1 қаңтардан бастап қолданысқа енгізіледі) шешімімен.</w:t>
      </w:r>
    </w:p>
    <w:bookmarkEnd w:id="32"/>
    <w:bookmarkStart w:name="z33" w:id="33"/>
    <w:p>
      <w:pPr>
        <w:spacing w:after="0"/>
        <w:ind w:left="0"/>
        <w:jc w:val="both"/>
      </w:pPr>
      <w:r>
        <w:rPr>
          <w:rFonts w:ascii="Times New Roman"/>
          <w:b w:val="false"/>
          <w:i w:val="false"/>
          <w:color w:val="000000"/>
          <w:sz w:val="28"/>
        </w:rPr>
        <w:t xml:space="preserve">
      31. 2009 жылға арналған облыстық бюджетте республикалық бюджеттен Қазақстан Республикасында тұрғын үй құрылысының 2008 - 2010 жылдарға арналған мемлекеттiк </w:t>
      </w:r>
      <w:r>
        <w:rPr>
          <w:rFonts w:ascii="Times New Roman"/>
          <w:b w:val="false"/>
          <w:i w:val="false"/>
          <w:color w:val="000000"/>
          <w:sz w:val="28"/>
        </w:rPr>
        <w:t>бағдарламасын</w:t>
      </w:r>
      <w:r>
        <w:rPr>
          <w:rFonts w:ascii="Times New Roman"/>
          <w:b w:val="false"/>
          <w:i w:val="false"/>
          <w:color w:val="000000"/>
          <w:sz w:val="28"/>
        </w:rPr>
        <w:t xml:space="preserve"> iске асыру шеңберiнде Ақтөбе қаласының бюджетіне сыйақының (мүдденiң) нөлдiк ставкасы бойынша тұрғын үй салуға және (немесе) сатып алуға кредит беруге 488 000 мың теңге сомасында нысаналы даму трансферттері түскені ескерілсін.</w:t>
      </w:r>
      <w:r>
        <w:br/>
      </w:r>
      <w:r>
        <w:rPr>
          <w:rFonts w:ascii="Times New Roman"/>
          <w:b w:val="false"/>
          <w:i w:val="false"/>
          <w:color w:val="000000"/>
          <w:sz w:val="28"/>
        </w:rPr>
        <w:t>
      Кредитті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31 тармаққа өзгерту енгізілді - Ақтөбе облыстық мәслихатының 2009.04.18 </w:t>
      </w:r>
      <w:r>
        <w:rPr>
          <w:rFonts w:ascii="Times New Roman"/>
          <w:b w:val="false"/>
          <w:i w:val="false"/>
          <w:color w:val="000000"/>
          <w:sz w:val="28"/>
        </w:rPr>
        <w:t>N 181</w:t>
      </w:r>
      <w:r>
        <w:rPr>
          <w:rFonts w:ascii="Times New Roman"/>
          <w:b w:val="false"/>
          <w:i w:val="false"/>
          <w:color w:val="ff0000"/>
          <w:sz w:val="28"/>
        </w:rPr>
        <w:t xml:space="preserve"> (2009 жылғы 1 қаңтардан бастап қолданысқа енгізіледі) шешімімен.</w:t>
      </w:r>
    </w:p>
    <w:bookmarkEnd w:id="33"/>
    <w:bookmarkStart w:name="z34" w:id="34"/>
    <w:p>
      <w:pPr>
        <w:spacing w:after="0"/>
        <w:ind w:left="0"/>
        <w:jc w:val="both"/>
      </w:pPr>
      <w:r>
        <w:rPr>
          <w:rFonts w:ascii="Times New Roman"/>
          <w:b w:val="false"/>
          <w:i w:val="false"/>
          <w:color w:val="000000"/>
          <w:sz w:val="28"/>
        </w:rPr>
        <w:t>
      32. 2009 жылға арналған облыстық бюджетте республикалық бюджетке берілетін ағымдағы нысаналы трансферттер көзделсін:</w:t>
      </w:r>
      <w:r>
        <w:br/>
      </w:r>
      <w:r>
        <w:rPr>
          <w:rFonts w:ascii="Times New Roman"/>
          <w:b w:val="false"/>
          <w:i w:val="false"/>
          <w:color w:val="000000"/>
          <w:sz w:val="28"/>
        </w:rPr>
        <w:t>
      облыстық бюджеттің бағдарламалары бойынша мемлекеттік органдардың функцияларын мемлекеттік басқарудың төмен тұрған деңгейлерінен жоғарғы деңгейлерге беруге байланысты 588 748 мың теңге сомасында, оның ішінде:</w:t>
      </w:r>
      <w:r>
        <w:br/>
      </w:r>
      <w:r>
        <w:rPr>
          <w:rFonts w:ascii="Times New Roman"/>
          <w:b w:val="false"/>
          <w:i w:val="false"/>
          <w:color w:val="000000"/>
          <w:sz w:val="28"/>
        </w:rPr>
        <w:t>
      төтенше жағдайлар саласында - 55 503 мың теңге;</w:t>
      </w:r>
      <w:r>
        <w:br/>
      </w:r>
      <w:r>
        <w:rPr>
          <w:rFonts w:ascii="Times New Roman"/>
          <w:b w:val="false"/>
          <w:i w:val="false"/>
          <w:color w:val="000000"/>
          <w:sz w:val="28"/>
        </w:rPr>
        <w:t>
      санитарлық-эпидемиологиялық қадағалау саласында - 533 245 мың теңге қарастырылсын.</w:t>
      </w:r>
    </w:p>
    <w:bookmarkEnd w:id="34"/>
    <w:bookmarkStart w:name="z35" w:id="35"/>
    <w:p>
      <w:pPr>
        <w:spacing w:after="0"/>
        <w:ind w:left="0"/>
        <w:jc w:val="both"/>
      </w:pPr>
      <w:r>
        <w:rPr>
          <w:rFonts w:ascii="Times New Roman"/>
          <w:b w:val="false"/>
          <w:i w:val="false"/>
          <w:color w:val="000000"/>
          <w:sz w:val="28"/>
        </w:rPr>
        <w:t>
      33. 2009 жылға арналған облыстық бюджетте Ақтөбе қаласының және аудандардың бюджеттеріне ағымдағы нысаналы трансферттер және нысаналы даму трансферттері көзделгені ескерілсін, оның ішінде:</w:t>
      </w:r>
      <w:r>
        <w:br/>
      </w:r>
      <w:r>
        <w:rPr>
          <w:rFonts w:ascii="Times New Roman"/>
          <w:b w:val="false"/>
          <w:i w:val="false"/>
          <w:color w:val="000000"/>
          <w:sz w:val="28"/>
        </w:rPr>
        <w:t>
      азаматтардың жекелеген санаттарына тұрғын үй алуға - 100 000 мың теңге;</w:t>
      </w:r>
      <w:r>
        <w:br/>
      </w:r>
      <w:r>
        <w:rPr>
          <w:rFonts w:ascii="Times New Roman"/>
          <w:b w:val="false"/>
          <w:i w:val="false"/>
          <w:color w:val="000000"/>
          <w:sz w:val="28"/>
        </w:rPr>
        <w:t>
      білім беру объектілерін күрделі жөндеуге - 224 213,7 мың теңге;</w:t>
      </w:r>
      <w:r>
        <w:br/>
      </w:r>
      <w:r>
        <w:rPr>
          <w:rFonts w:ascii="Times New Roman"/>
          <w:b w:val="false"/>
          <w:i w:val="false"/>
          <w:color w:val="000000"/>
          <w:sz w:val="28"/>
        </w:rPr>
        <w:t>
      білім беру объектілерін салуға және реконструкциялауға - 1 958  969 мың теңге;</w:t>
      </w:r>
      <w:r>
        <w:br/>
      </w:r>
      <w:r>
        <w:rPr>
          <w:rFonts w:ascii="Times New Roman"/>
          <w:b w:val="false"/>
          <w:i w:val="false"/>
          <w:color w:val="000000"/>
          <w:sz w:val="28"/>
        </w:rPr>
        <w:t>
      мемлекеттік коммуналдық тұрғын үй қорының тұрғын үйін салуға -  231 448 мың теңге;</w:t>
      </w:r>
      <w:r>
        <w:br/>
      </w:r>
      <w:r>
        <w:rPr>
          <w:rFonts w:ascii="Times New Roman"/>
          <w:b w:val="false"/>
          <w:i w:val="false"/>
          <w:color w:val="000000"/>
          <w:sz w:val="28"/>
        </w:rPr>
        <w:t>
      көлік инфрақұрылымын дамытуға - 113 748 мың теңге;</w:t>
      </w:r>
      <w:r>
        <w:br/>
      </w:r>
      <w:r>
        <w:rPr>
          <w:rFonts w:ascii="Times New Roman"/>
          <w:b w:val="false"/>
          <w:i w:val="false"/>
          <w:color w:val="000000"/>
          <w:sz w:val="28"/>
        </w:rPr>
        <w:t>
      сумен жабдықтау жүйесін дамытуға - 168 913 мың теңге;</w:t>
      </w:r>
      <w:r>
        <w:br/>
      </w:r>
      <w:r>
        <w:rPr>
          <w:rFonts w:ascii="Times New Roman"/>
          <w:b w:val="false"/>
          <w:i w:val="false"/>
          <w:color w:val="000000"/>
          <w:sz w:val="28"/>
        </w:rPr>
        <w:t>
      коммуналдық шаруашылықты дамытуға - 83 074 мың теңге;</w:t>
      </w:r>
      <w:r>
        <w:br/>
      </w:r>
      <w:r>
        <w:rPr>
          <w:rFonts w:ascii="Times New Roman"/>
          <w:b w:val="false"/>
          <w:i w:val="false"/>
          <w:color w:val="000000"/>
          <w:sz w:val="28"/>
        </w:rPr>
        <w:t>
      облыс мектептері үшін автобустар сатып алуға - 182 000 мың теңге;</w:t>
      </w:r>
      <w:r>
        <w:br/>
      </w:r>
      <w:r>
        <w:rPr>
          <w:rFonts w:ascii="Times New Roman"/>
          <w:b w:val="false"/>
          <w:i w:val="false"/>
          <w:color w:val="000000"/>
          <w:sz w:val="28"/>
        </w:rPr>
        <w:t>
      қалалар мен елді мекендерді абаттандыруды дамытуға - 898 199 мың теңге;</w:t>
      </w:r>
      <w:r>
        <w:br/>
      </w:r>
      <w:r>
        <w:rPr>
          <w:rFonts w:ascii="Times New Roman"/>
          <w:b w:val="false"/>
          <w:i w:val="false"/>
          <w:color w:val="000000"/>
          <w:sz w:val="28"/>
        </w:rPr>
        <w:t>
      сумен жабдықтау және су қашыртқы жүйесінің жұмыс жасауына -  181 600 мың теңге;</w:t>
      </w:r>
      <w:r>
        <w:br/>
      </w:r>
      <w:r>
        <w:rPr>
          <w:rFonts w:ascii="Times New Roman"/>
          <w:b w:val="false"/>
          <w:i w:val="false"/>
          <w:color w:val="000000"/>
          <w:sz w:val="28"/>
        </w:rPr>
        <w:t>
      коммуналдық меншіктегі жылу желілерін пайдалануды ұйымдастыруға - 70 000 мың теңге;</w:t>
      </w:r>
      <w:r>
        <w:br/>
      </w:r>
      <w:r>
        <w:rPr>
          <w:rFonts w:ascii="Times New Roman"/>
          <w:b w:val="false"/>
          <w:i w:val="false"/>
          <w:color w:val="000000"/>
          <w:sz w:val="28"/>
        </w:rPr>
        <w:t>
      жаңадан іске қосылатын білім беру объектілерін ұстауға - 71  300 мың теңге;</w:t>
      </w:r>
      <w:r>
        <w:br/>
      </w:r>
      <w:r>
        <w:rPr>
          <w:rFonts w:ascii="Times New Roman"/>
          <w:b w:val="false"/>
          <w:i w:val="false"/>
          <w:color w:val="000000"/>
          <w:sz w:val="28"/>
        </w:rPr>
        <w:t>
      облыстың жалпы білім беретін мектептерінің 1-4 сынып оқушылары үшін ыстық тамақтануды ұйымдастыруға - 428 920 мың теңге;</w:t>
      </w:r>
      <w:r>
        <w:br/>
      </w:r>
      <w:r>
        <w:rPr>
          <w:rFonts w:ascii="Times New Roman"/>
          <w:b w:val="false"/>
          <w:i w:val="false"/>
          <w:color w:val="000000"/>
          <w:sz w:val="28"/>
        </w:rPr>
        <w:t>
      жолаушыларды автокөлікпен тұрақты тасымалдауға белгіленген тарифтер мен нақты шығындар арасындағы айырмашылыққа байланысты шығындарды жабуға - 150 000 мың теңге.</w:t>
      </w:r>
      <w:r>
        <w:br/>
      </w:r>
      <w:r>
        <w:rPr>
          <w:rFonts w:ascii="Times New Roman"/>
          <w:b w:val="false"/>
          <w:i w:val="false"/>
          <w:color w:val="000000"/>
          <w:sz w:val="28"/>
        </w:rPr>
        <w:t>
      әкімшілік ғимаратының күрделі жөндеуіне - 9 000 мың теңге;</w:t>
      </w:r>
      <w:r>
        <w:br/>
      </w:r>
      <w:r>
        <w:rPr>
          <w:rFonts w:ascii="Times New Roman"/>
          <w:b w:val="false"/>
          <w:i w:val="false"/>
          <w:color w:val="000000"/>
          <w:sz w:val="28"/>
        </w:rPr>
        <w:t>
      балаларға қосымша білім беруге - 44 500 мың теңге;</w:t>
      </w:r>
      <w:r>
        <w:br/>
      </w:r>
      <w:r>
        <w:rPr>
          <w:rFonts w:ascii="Times New Roman"/>
          <w:b w:val="false"/>
          <w:i w:val="false"/>
          <w:color w:val="000000"/>
          <w:sz w:val="28"/>
        </w:rPr>
        <w:t>
      облыстың елді мекендерін абаттандыруға және көгалдандыруға - 194 121 мың теңге;</w:t>
      </w:r>
      <w:r>
        <w:br/>
      </w:r>
      <w:r>
        <w:rPr>
          <w:rFonts w:ascii="Times New Roman"/>
          <w:b w:val="false"/>
          <w:i w:val="false"/>
          <w:color w:val="000000"/>
          <w:sz w:val="28"/>
        </w:rPr>
        <w:t>
      мемлекеттік қажеттіліктер үшін жер учаскелерін сатып алуға -  150 000 мың теңге;</w:t>
      </w:r>
      <w:r>
        <w:br/>
      </w:r>
      <w:r>
        <w:rPr>
          <w:rFonts w:ascii="Times New Roman"/>
          <w:b w:val="false"/>
          <w:i w:val="false"/>
          <w:color w:val="000000"/>
          <w:sz w:val="28"/>
        </w:rPr>
        <w:t>
      инженерлік-коммуникациялық инфрақұрылымды дамытуға, жайластыруға және (немесе) сатып алуға - 67 465 мың теңге;</w:t>
      </w:r>
      <w:r>
        <w:br/>
      </w:r>
      <w:r>
        <w:rPr>
          <w:rFonts w:ascii="Times New Roman"/>
          <w:b w:val="false"/>
          <w:i w:val="false"/>
          <w:color w:val="000000"/>
          <w:sz w:val="28"/>
        </w:rPr>
        <w:t>
      мәдениет объектілерін дамытуға - 6 803 мың теңге;</w:t>
      </w:r>
      <w:r>
        <w:br/>
      </w:r>
      <w:r>
        <w:rPr>
          <w:rFonts w:ascii="Times New Roman"/>
          <w:b w:val="false"/>
          <w:i w:val="false"/>
          <w:color w:val="000000"/>
          <w:sz w:val="28"/>
        </w:rPr>
        <w:t>
      облыстың қоғамдық ашық пункттеріне техникалық қызмет көрсетуге - 530 мың теңге;</w:t>
      </w:r>
      <w:r>
        <w:br/>
      </w:r>
      <w:r>
        <w:rPr>
          <w:rFonts w:ascii="Times New Roman"/>
          <w:b w:val="false"/>
          <w:i w:val="false"/>
          <w:color w:val="000000"/>
          <w:sz w:val="28"/>
        </w:rPr>
        <w:t>
      мектепке дейінгі тәрбие беру және оқыту үшін ғимараттар сатып алуға - 40 000 мың теңге;</w:t>
      </w:r>
      <w:r>
        <w:br/>
      </w:r>
      <w:r>
        <w:rPr>
          <w:rFonts w:ascii="Times New Roman"/>
          <w:b w:val="false"/>
          <w:i w:val="false"/>
          <w:color w:val="000000"/>
          <w:sz w:val="28"/>
        </w:rPr>
        <w:t>
      білім беру ұйымдарының материалдық базасын нығайтуға – 3 000 мың теңге;</w:t>
      </w:r>
      <w:r>
        <w:br/>
      </w:r>
      <w:r>
        <w:rPr>
          <w:rFonts w:ascii="Times New Roman"/>
          <w:b w:val="false"/>
          <w:i w:val="false"/>
          <w:color w:val="000000"/>
          <w:sz w:val="28"/>
        </w:rPr>
        <w:t>
      жолдарды жөндеуге және ұстауға – 75 394 мың теңге;</w:t>
      </w:r>
      <w:r>
        <w:br/>
      </w:r>
      <w:r>
        <w:rPr>
          <w:rFonts w:ascii="Times New Roman"/>
          <w:b w:val="false"/>
          <w:i w:val="false"/>
          <w:color w:val="000000"/>
          <w:sz w:val="28"/>
        </w:rPr>
        <w:t>
      жергілікті өкілетті органдардың шешімі бойынша мұқтаж азаматтардың жекелеген топтарына әлеуметтік көмекке – 10 000 мың теңге</w:t>
      </w:r>
      <w:r>
        <w:br/>
      </w:r>
      <w:r>
        <w:rPr>
          <w:rFonts w:ascii="Times New Roman"/>
          <w:b w:val="false"/>
          <w:i w:val="false"/>
          <w:color w:val="000000"/>
          <w:sz w:val="28"/>
        </w:rPr>
        <w:t>
      Аталған трансферттерді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33 тармағына өзгерту енгізілді - Ақтөбе облыстық мәслихатының 2009.02.06 </w:t>
      </w:r>
      <w:r>
        <w:rPr>
          <w:rFonts w:ascii="Times New Roman"/>
          <w:b w:val="false"/>
          <w:i w:val="false"/>
          <w:color w:val="000000"/>
          <w:sz w:val="28"/>
        </w:rPr>
        <w:t>N 153</w:t>
      </w:r>
      <w:r>
        <w:rPr>
          <w:rFonts w:ascii="Times New Roman"/>
          <w:b w:val="false"/>
          <w:i w:val="false"/>
          <w:color w:val="ff0000"/>
          <w:sz w:val="28"/>
        </w:rPr>
        <w:t xml:space="preserve">, 2009.04.18 </w:t>
      </w:r>
      <w:r>
        <w:rPr>
          <w:rFonts w:ascii="Times New Roman"/>
          <w:b w:val="false"/>
          <w:i w:val="false"/>
          <w:color w:val="000000"/>
          <w:sz w:val="28"/>
        </w:rPr>
        <w:t>N 181</w:t>
      </w:r>
      <w:r>
        <w:rPr>
          <w:rFonts w:ascii="Times New Roman"/>
          <w:b w:val="false"/>
          <w:i w:val="false"/>
          <w:color w:val="ff0000"/>
          <w:sz w:val="28"/>
        </w:rPr>
        <w:t xml:space="preserve">, 2009.07.15 </w:t>
      </w:r>
      <w:r>
        <w:rPr>
          <w:rFonts w:ascii="Times New Roman"/>
          <w:b w:val="false"/>
          <w:i w:val="false"/>
          <w:color w:val="000000"/>
          <w:sz w:val="28"/>
        </w:rPr>
        <w:t>№ 206</w:t>
      </w:r>
      <w:r>
        <w:rPr>
          <w:rFonts w:ascii="Times New Roman"/>
          <w:b w:val="false"/>
          <w:i w:val="false"/>
          <w:color w:val="ff0000"/>
          <w:sz w:val="28"/>
        </w:rPr>
        <w:t xml:space="preserve">, 2009.10.16 </w:t>
      </w:r>
      <w:r>
        <w:rPr>
          <w:rFonts w:ascii="Times New Roman"/>
          <w:b w:val="false"/>
          <w:i w:val="false"/>
          <w:color w:val="000000"/>
          <w:sz w:val="28"/>
        </w:rPr>
        <w:t>№ 224</w:t>
      </w:r>
      <w:r>
        <w:rPr>
          <w:rFonts w:ascii="Times New Roman"/>
          <w:b w:val="false"/>
          <w:i w:val="false"/>
          <w:color w:val="ff0000"/>
          <w:sz w:val="28"/>
        </w:rPr>
        <w:t xml:space="preserve"> (2009 жылғы 1 қаңтардан бастап қолданысқа енгізіледі) шешімдерімен.</w:t>
      </w:r>
    </w:p>
    <w:bookmarkEnd w:id="35"/>
    <w:bookmarkStart w:name="z44" w:id="36"/>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33-1. 2009 жылға арналған облыстық бюджетте өңірлік жұмыспен қамту және кадрларды қайта даярлау стратегиясын іске асыруға сомасы 2 038 536,3 мың теңге қаражат қарастырылғаны ескерілсін, оның ішінде:</w:t>
      </w:r>
      <w:r>
        <w:br/>
      </w:r>
      <w:r>
        <w:rPr>
          <w:rFonts w:ascii="Times New Roman"/>
          <w:b w:val="false"/>
          <w:i w:val="false"/>
          <w:color w:val="000000"/>
          <w:sz w:val="28"/>
        </w:rPr>
        <w:t>
      тұрғындарды жұмыспен қамтамасыз етуге 2 038 536,3 мың теңге.</w:t>
      </w:r>
      <w:r>
        <w:br/>
      </w:r>
      <w:r>
        <w:rPr>
          <w:rFonts w:ascii="Times New Roman"/>
          <w:b w:val="false"/>
          <w:i w:val="false"/>
          <w:color w:val="000000"/>
          <w:sz w:val="28"/>
        </w:rPr>
        <w:t>
      Аталған соманы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33 тармақ 33-1 тармағымен толықтырылды - Ақтөбе облыстық мәслихатының 2009.04.18 </w:t>
      </w:r>
      <w:r>
        <w:rPr>
          <w:rFonts w:ascii="Times New Roman"/>
          <w:b w:val="false"/>
          <w:i w:val="false"/>
          <w:color w:val="000000"/>
          <w:sz w:val="28"/>
        </w:rPr>
        <w:t>N 181</w:t>
      </w:r>
      <w:r>
        <w:rPr>
          <w:rFonts w:ascii="Times New Roman"/>
          <w:b w:val="false"/>
          <w:i w:val="false"/>
          <w:color w:val="ff0000"/>
          <w:sz w:val="28"/>
        </w:rPr>
        <w:t xml:space="preserve"> (2009 жылғы 1 қаңтардан бастап қолданысқа енгізіледі) шешімімен. 33-1 тармаққа өзгерту енгізілді - Ақтөбе облыстық мәслихатының 2009.10.16 </w:t>
      </w:r>
      <w:r>
        <w:rPr>
          <w:rFonts w:ascii="Times New Roman"/>
          <w:b w:val="false"/>
          <w:i w:val="false"/>
          <w:color w:val="000000"/>
          <w:sz w:val="28"/>
        </w:rPr>
        <w:t>№ 224</w:t>
      </w:r>
      <w:r>
        <w:rPr>
          <w:rFonts w:ascii="Times New Roman"/>
          <w:b w:val="false"/>
          <w:i w:val="false"/>
          <w:color w:val="ff0000"/>
          <w:sz w:val="28"/>
        </w:rPr>
        <w:t xml:space="preserve"> (2009 жылғы 1 қаңтардан бастап қолданысқа енгізіледі) шешімімен.</w:t>
      </w:r>
    </w:p>
    <w:bookmarkEnd w:id="36"/>
    <w:bookmarkStart w:name="z36" w:id="37"/>
    <w:p>
      <w:pPr>
        <w:spacing w:after="0"/>
        <w:ind w:left="0"/>
        <w:jc w:val="both"/>
      </w:pPr>
      <w:r>
        <w:rPr>
          <w:rFonts w:ascii="Times New Roman"/>
          <w:b w:val="false"/>
          <w:i w:val="false"/>
          <w:color w:val="000000"/>
          <w:sz w:val="28"/>
        </w:rPr>
        <w:t>
      34. Облыстың жергілікті атқарушы органының 2009 жылға арналған резерві сомасы 315 472,3 мың теңге болып бекітілсін.</w:t>
      </w:r>
      <w:r>
        <w:br/>
      </w:r>
      <w:r>
        <w:rPr>
          <w:rFonts w:ascii="Times New Roman"/>
          <w:b w:val="false"/>
          <w:i w:val="false"/>
          <w:color w:val="000000"/>
          <w:sz w:val="28"/>
        </w:rPr>
        <w:t>
</w:t>
      </w:r>
      <w:r>
        <w:rPr>
          <w:rFonts w:ascii="Times New Roman"/>
          <w:b w:val="false"/>
          <w:i w:val="false"/>
          <w:color w:val="ff0000"/>
          <w:sz w:val="28"/>
        </w:rPr>
        <w:t xml:space="preserve">      Ескерту. 34 тармағына өзгерту енгізілді - Ақтөбе облыстық мәслихатының 2009.02.06 </w:t>
      </w:r>
      <w:r>
        <w:rPr>
          <w:rFonts w:ascii="Times New Roman"/>
          <w:b w:val="false"/>
          <w:i w:val="false"/>
          <w:color w:val="000000"/>
          <w:sz w:val="28"/>
        </w:rPr>
        <w:t>N 153</w:t>
      </w:r>
      <w:r>
        <w:rPr>
          <w:rFonts w:ascii="Times New Roman"/>
          <w:b w:val="false"/>
          <w:i w:val="false"/>
          <w:color w:val="ff0000"/>
          <w:sz w:val="28"/>
        </w:rPr>
        <w:t xml:space="preserve">, 2009.04.18 </w:t>
      </w:r>
      <w:r>
        <w:rPr>
          <w:rFonts w:ascii="Times New Roman"/>
          <w:b w:val="false"/>
          <w:i w:val="false"/>
          <w:color w:val="000000"/>
          <w:sz w:val="28"/>
        </w:rPr>
        <w:t>N 181</w:t>
      </w:r>
      <w:r>
        <w:rPr>
          <w:rFonts w:ascii="Times New Roman"/>
          <w:b w:val="false"/>
          <w:i w:val="false"/>
          <w:color w:val="ff0000"/>
          <w:sz w:val="28"/>
        </w:rPr>
        <w:t xml:space="preserve">, 2009.07.15 </w:t>
      </w:r>
      <w:r>
        <w:rPr>
          <w:rFonts w:ascii="Times New Roman"/>
          <w:b w:val="false"/>
          <w:i w:val="false"/>
          <w:color w:val="000000"/>
          <w:sz w:val="28"/>
        </w:rPr>
        <w:t>№ 206</w:t>
      </w:r>
      <w:r>
        <w:rPr>
          <w:rFonts w:ascii="Times New Roman"/>
          <w:b w:val="false"/>
          <w:i w:val="false"/>
          <w:color w:val="ff0000"/>
          <w:sz w:val="28"/>
        </w:rPr>
        <w:t xml:space="preserve">, 2009.10.16 </w:t>
      </w:r>
      <w:r>
        <w:rPr>
          <w:rFonts w:ascii="Times New Roman"/>
          <w:b w:val="false"/>
          <w:i w:val="false"/>
          <w:color w:val="000000"/>
          <w:sz w:val="28"/>
        </w:rPr>
        <w:t>№ 224</w:t>
      </w:r>
      <w:r>
        <w:rPr>
          <w:rFonts w:ascii="Times New Roman"/>
          <w:b w:val="false"/>
          <w:i w:val="false"/>
          <w:color w:val="ff0000"/>
          <w:sz w:val="28"/>
        </w:rPr>
        <w:t xml:space="preserve"> (2009 жылғы 1 қаңтардан бастап қолданысқа енгізіледі) шешімдерімен.</w:t>
      </w:r>
    </w:p>
    <w:bookmarkEnd w:id="37"/>
    <w:bookmarkStart w:name="z37" w:id="38"/>
    <w:p>
      <w:pPr>
        <w:spacing w:after="0"/>
        <w:ind w:left="0"/>
        <w:jc w:val="both"/>
      </w:pPr>
      <w:r>
        <w:rPr>
          <w:rFonts w:ascii="Times New Roman"/>
          <w:b w:val="false"/>
          <w:i w:val="false"/>
          <w:color w:val="000000"/>
          <w:sz w:val="28"/>
        </w:rPr>
        <w:t xml:space="preserve">
      35.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бөлумен 2009 жылға арналған облыстық бюджеттің бюджеттік даму бағдарламаларының тізбесі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p>
    <w:bookmarkEnd w:id="38"/>
    <w:bookmarkStart w:name="z38" w:id="39"/>
    <w:p>
      <w:pPr>
        <w:spacing w:after="0"/>
        <w:ind w:left="0"/>
        <w:jc w:val="both"/>
      </w:pPr>
      <w:r>
        <w:rPr>
          <w:rFonts w:ascii="Times New Roman"/>
          <w:b w:val="false"/>
          <w:i w:val="false"/>
          <w:color w:val="000000"/>
          <w:sz w:val="28"/>
        </w:rPr>
        <w:t xml:space="preserve">
      36. 2009 жылға арналған облыстық бюджетті атқару процесінде секвестрлеуге жатпайтын облыстық бюджеттік бағдарламалардың тізбесі </w:t>
      </w:r>
      <w:r>
        <w:rPr>
          <w:rFonts w:ascii="Times New Roman"/>
          <w:b w:val="false"/>
          <w:i w:val="false"/>
          <w:color w:val="000000"/>
          <w:sz w:val="28"/>
        </w:rPr>
        <w:t>3 қосымшаға</w:t>
      </w:r>
      <w:r>
        <w:rPr>
          <w:rFonts w:ascii="Times New Roman"/>
          <w:b w:val="false"/>
          <w:i w:val="false"/>
          <w:color w:val="000000"/>
          <w:sz w:val="28"/>
        </w:rPr>
        <w:t xml:space="preserve"> сәйкес бекітілсін.</w:t>
      </w:r>
    </w:p>
    <w:bookmarkEnd w:id="39"/>
    <w:bookmarkStart w:name="z39" w:id="40"/>
    <w:p>
      <w:pPr>
        <w:spacing w:after="0"/>
        <w:ind w:left="0"/>
        <w:jc w:val="both"/>
      </w:pPr>
      <w:r>
        <w:rPr>
          <w:rFonts w:ascii="Times New Roman"/>
          <w:b w:val="false"/>
          <w:i w:val="false"/>
          <w:color w:val="000000"/>
          <w:sz w:val="28"/>
        </w:rPr>
        <w:t>
      37. Осы шешім 2009 жылғы 1 қаңтардан бастап қолданысқа енгізіледі.</w:t>
      </w:r>
    </w:p>
    <w:bookmarkEnd w:id="40"/>
    <w:p>
      <w:pPr>
        <w:spacing w:after="0"/>
        <w:ind w:left="0"/>
        <w:jc w:val="both"/>
      </w:pPr>
      <w:r>
        <w:rPr>
          <w:rFonts w:ascii="Times New Roman"/>
          <w:b w:val="false"/>
          <w:i/>
          <w:color w:val="000000"/>
          <w:sz w:val="28"/>
        </w:rPr>
        <w:t>      Облыстық мәслихаттың       Облыстық мәслихаттың</w:t>
      </w:r>
      <w:r>
        <w:br/>
      </w:r>
      <w:r>
        <w:rPr>
          <w:rFonts w:ascii="Times New Roman"/>
          <w:b w:val="false"/>
          <w:i w:val="false"/>
          <w:color w:val="000000"/>
          <w:sz w:val="28"/>
        </w:rPr>
        <w:t>
</w:t>
      </w:r>
      <w:r>
        <w:rPr>
          <w:rFonts w:ascii="Times New Roman"/>
          <w:b w:val="false"/>
          <w:i/>
          <w:color w:val="000000"/>
          <w:sz w:val="28"/>
        </w:rPr>
        <w:t>         сессия төрағасы               хатшысы</w:t>
      </w:r>
    </w:p>
    <w:p>
      <w:pPr>
        <w:spacing w:after="0"/>
        <w:ind w:left="0"/>
        <w:jc w:val="both"/>
      </w:pPr>
      <w:r>
        <w:rPr>
          <w:rFonts w:ascii="Times New Roman"/>
          <w:b w:val="false"/>
          <w:i/>
          <w:color w:val="000000"/>
          <w:sz w:val="28"/>
        </w:rPr>
        <w:t>            М.ТҰЯҚОВА                 А.ЕСІРКЕПОВ</w:t>
      </w:r>
    </w:p>
    <w:bookmarkStart w:name="z40" w:id="41"/>
    <w:p>
      <w:pPr>
        <w:spacing w:after="0"/>
        <w:ind w:left="0"/>
        <w:jc w:val="both"/>
      </w:pPr>
      <w:r>
        <w:rPr>
          <w:rFonts w:ascii="Times New Roman"/>
          <w:b w:val="false"/>
          <w:i w:val="false"/>
          <w:color w:val="000000"/>
          <w:sz w:val="28"/>
        </w:rPr>
        <w:t>
Облыстық мәслихаттың 2008 жылғы</w:t>
      </w:r>
      <w:r>
        <w:br/>
      </w:r>
      <w:r>
        <w:rPr>
          <w:rFonts w:ascii="Times New Roman"/>
          <w:b w:val="false"/>
          <w:i w:val="false"/>
          <w:color w:val="000000"/>
          <w:sz w:val="28"/>
        </w:rPr>
        <w:t>
10 желтоқсандағы N 125 шешіміне</w:t>
      </w:r>
      <w:r>
        <w:br/>
      </w:r>
      <w:r>
        <w:rPr>
          <w:rFonts w:ascii="Times New Roman"/>
          <w:b w:val="false"/>
          <w:i w:val="false"/>
          <w:color w:val="000000"/>
          <w:sz w:val="28"/>
        </w:rPr>
        <w:t>
1 ҚОСЫМША</w:t>
      </w:r>
    </w:p>
    <w:bookmarkEnd w:id="41"/>
    <w:p>
      <w:pPr>
        <w:spacing w:after="0"/>
        <w:ind w:left="0"/>
        <w:jc w:val="left"/>
      </w:pPr>
      <w:r>
        <w:rPr>
          <w:rFonts w:ascii="Times New Roman"/>
          <w:b/>
          <w:i w:val="false"/>
          <w:color w:val="000000"/>
        </w:rPr>
        <w:t xml:space="preserve"> 2009 жылға арналған облыстық бюджет</w:t>
      </w:r>
    </w:p>
    <w:p>
      <w:pPr>
        <w:spacing w:after="0"/>
        <w:ind w:left="0"/>
        <w:jc w:val="both"/>
      </w:pPr>
      <w:r>
        <w:rPr>
          <w:rFonts w:ascii="Times New Roman"/>
          <w:b w:val="false"/>
          <w:i w:val="false"/>
          <w:color w:val="ff0000"/>
          <w:sz w:val="28"/>
        </w:rPr>
        <w:t xml:space="preserve">      Ескерту. 1 қосымша жаңа редакцияда - Ақтөбе облыстық мәслихатының 2009.11.25 </w:t>
      </w:r>
      <w:r>
        <w:rPr>
          <w:rFonts w:ascii="Times New Roman"/>
          <w:b w:val="false"/>
          <w:i w:val="false"/>
          <w:color w:val="ff0000"/>
          <w:sz w:val="28"/>
        </w:rPr>
        <w:t>№ 230</w:t>
      </w:r>
      <w:r>
        <w:rPr>
          <w:rFonts w:ascii="Times New Roman"/>
          <w:b w:val="false"/>
          <w:i w:val="false"/>
          <w:color w:val="ff0000"/>
          <w:sz w:val="28"/>
        </w:rPr>
        <w:t xml:space="preserve"> (2009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13"/>
        <w:gridCol w:w="833"/>
        <w:gridCol w:w="6973"/>
        <w:gridCol w:w="2953"/>
      </w:tblGrid>
      <w:tr>
        <w:trPr>
          <w:trHeight w:val="7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w:t>
            </w:r>
            <w:r>
              <w:br/>
            </w:r>
            <w:r>
              <w:rPr>
                <w:rFonts w:ascii="Times New Roman"/>
                <w:b w:val="false"/>
                <w:i w:val="false"/>
                <w:color w:val="000000"/>
                <w:sz w:val="20"/>
              </w:rPr>
              <w:t>
і сын</w:t>
            </w:r>
            <w:r>
              <w:br/>
            </w:r>
            <w:r>
              <w:rPr>
                <w:rFonts w:ascii="Times New Roman"/>
                <w:b w:val="false"/>
                <w:i w:val="false"/>
                <w:color w:val="000000"/>
                <w:sz w:val="20"/>
              </w:rPr>
              <w:t>
ыбы</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79 355 738,2</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28 351 912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6 635 027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6 635 027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5 975 120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5 975 120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15 741 765 </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15 741 765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432 307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100 627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23 000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16 270 </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61 357 </w:t>
            </w:r>
          </w:p>
        </w:tc>
      </w:tr>
      <w:tr>
        <w:trPr>
          <w:trHeight w:val="18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1 300 </w:t>
            </w:r>
          </w:p>
        </w:tc>
      </w:tr>
      <w:tr>
        <w:trPr>
          <w:trHeight w:val="24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1 300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330 380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330 380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50 571 519,2 </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3 978 876,2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3 978 876,2 </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46 592 643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46 592 643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33"/>
        <w:gridCol w:w="733"/>
        <w:gridCol w:w="773"/>
        <w:gridCol w:w="6593"/>
        <w:gridCol w:w="2813"/>
      </w:tblGrid>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 топ</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w:t>
            </w:r>
            <w:r>
              <w:br/>
            </w:r>
            <w:r>
              <w:rPr>
                <w:rFonts w:ascii="Times New Roman"/>
                <w:b w:val="false"/>
                <w:i w:val="false"/>
                <w:color w:val="000000"/>
                <w:sz w:val="20"/>
              </w:rPr>
              <w:t>
і фун</w:t>
            </w:r>
            <w:r>
              <w:br/>
            </w:r>
            <w:r>
              <w:rPr>
                <w:rFonts w:ascii="Times New Roman"/>
                <w:b w:val="false"/>
                <w:i w:val="false"/>
                <w:color w:val="000000"/>
                <w:sz w:val="20"/>
              </w:rPr>
              <w:t>
кци</w:t>
            </w:r>
            <w:r>
              <w:br/>
            </w:r>
            <w:r>
              <w:rPr>
                <w:rFonts w:ascii="Times New Roman"/>
                <w:b w:val="false"/>
                <w:i w:val="false"/>
                <w:color w:val="000000"/>
                <w:sz w:val="20"/>
              </w:rPr>
              <w:t>
я</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w:t>
            </w:r>
            <w:r>
              <w:br/>
            </w:r>
            <w:r>
              <w:rPr>
                <w:rFonts w:ascii="Times New Roman"/>
                <w:b w:val="false"/>
                <w:i w:val="false"/>
                <w:color w:val="000000"/>
                <w:sz w:val="20"/>
              </w:rPr>
              <w:t>
мші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79 977 642,4</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789 118</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344 608</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29 905</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29 905</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314 703</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244 803</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60 370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378 275</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378 275</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басқармасының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75 559</w:t>
            </w:r>
          </w:p>
        </w:tc>
      </w:tr>
      <w:tr>
        <w:trPr>
          <w:trHeight w:val="9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 толық жиналуын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35 526</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66 235</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66 235</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басқармасының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66 235</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122 622</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33 093</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33 093</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5 570</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27 523</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89 529</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62 219</w:t>
            </w:r>
          </w:p>
        </w:tc>
      </w:tr>
      <w:tr>
        <w:trPr>
          <w:trHeight w:val="12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азаматтық қорғаныс, авариялар мен дүлей зілзалалардың алдын алуды және жоюды ұйымдастыру басқармасының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33 021</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29 198</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27 310</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төтенше жағдайлардың объектілерін дамыту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27 310</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2 713 110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2 713 110</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2 447 731</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органының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2 191 108</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тәртiптi қорғау және қоғамдық қауiпсiздiктi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128 872</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iстер органдарының айдауылмен алып жүруі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124 251</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265 379</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265 379</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12 393 718,7</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2 761 915</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863 819</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863 819</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1 898 096</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669 065</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417 975</w:t>
            </w:r>
          </w:p>
        </w:tc>
      </w:tr>
      <w:tr>
        <w:trPr>
          <w:trHeight w:val="12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306 366</w:t>
            </w:r>
          </w:p>
        </w:tc>
      </w:tr>
      <w:tr>
        <w:trPr>
          <w:trHeight w:val="12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184 363</w:t>
            </w:r>
          </w:p>
        </w:tc>
      </w:tr>
      <w:tr>
        <w:trPr>
          <w:trHeight w:val="18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178 200</w:t>
            </w:r>
          </w:p>
        </w:tc>
      </w:tr>
      <w:tr>
        <w:trPr>
          <w:trHeight w:val="15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142 127</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1 904 080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155 023</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155 023</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1 749 057</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1 749 057</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685 388</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34 003</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34 003</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58 135</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28 395</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29 740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593 250</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94 886</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498 364</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7 042 335,7</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3 531 574,7</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басқармасының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55 859</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18 332</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19 975</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76 880</w:t>
            </w:r>
          </w:p>
        </w:tc>
      </w:tr>
      <w:tr>
        <w:trPr>
          <w:trHeight w:val="9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15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білім беру объектілерін күрделі, ағымды жөндеуге берілетін ағымдағы нысаналы 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1 905 596</w:t>
            </w:r>
          </w:p>
        </w:tc>
      </w:tr>
      <w:tr>
        <w:trPr>
          <w:trHeight w:val="12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80 901</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51 398</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922 633,7</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3 510 761</w:t>
            </w:r>
          </w:p>
        </w:tc>
      </w:tr>
      <w:tr>
        <w:trPr>
          <w:trHeight w:val="12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маңызы бар қалалар) бюджеттеріне берілетін нысаналы даму трансферттері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3 111 635</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399 126</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18 332 145</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3 904 907,3</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3 904 907,3</w:t>
            </w:r>
          </w:p>
        </w:tc>
      </w:tr>
      <w:tr>
        <w:trPr>
          <w:trHeight w:val="12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медициналық-санитарлық көмек және денсаулық сақтау ұйымдары мамандарының жолдамасы бойынша стационарлық медициналық көмек көрсету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3 904 907,3</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314 259</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314 259</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78 278</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143 811</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91 344</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4 352 057,2</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4 352 057,2</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Әлеуметтік-елеулі және айналадағылар үшін қауіп төндіретін аурулармен ауыратын адамдарға медициналық көмек көрсету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3 316 449,2</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143 239</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162 264</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287 030</w:t>
            </w:r>
          </w:p>
        </w:tc>
      </w:tr>
      <w:tr>
        <w:trPr>
          <w:trHeight w:val="12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76 708</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114 913</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 биологиялық препараттарды орталықтандырылған сатып алу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251 454</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4 930 350,5</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4 930 350,5</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бастапқы медициналық-санитарлық көмек көрсету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4 119 079,5</w:t>
            </w:r>
          </w:p>
        </w:tc>
      </w:tr>
      <w:tr>
        <w:trPr>
          <w:trHeight w:val="9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811 271</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743 035</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743 035</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671 279</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халыққа медициналық көмек көрсету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71 756</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4 087 536</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605 450</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басқармасының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61 423</w:t>
            </w:r>
          </w:p>
        </w:tc>
      </w:tr>
      <w:tr>
        <w:trPr>
          <w:trHeight w:val="12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r>
      <w:tr>
        <w:trPr>
          <w:trHeight w:val="9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27 476</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55 987</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8 629</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 талдау орталықтарының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32 855</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69 080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3 482 086</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3 482 086</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1 541 201</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714 646</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386 530</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мүгедектер мен қарттарды әлеуметтік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386 530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326 366</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326 366</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661 666</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661 666</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81 879</w:t>
            </w:r>
          </w:p>
        </w:tc>
      </w:tr>
      <w:tr>
        <w:trPr>
          <w:trHeight w:val="18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берілетін ағымдағы нысаналы 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104 087</w:t>
            </w:r>
          </w:p>
        </w:tc>
      </w:tr>
      <w:tr>
        <w:trPr>
          <w:trHeight w:val="12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475 700</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164 889</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164 889</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мен әлеуметтік бағдарламаларды үйлестіру басқармасының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49 889</w:t>
            </w:r>
          </w:p>
        </w:tc>
      </w:tr>
      <w:tr>
        <w:trPr>
          <w:trHeight w:val="12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әлеуметтік қамсыздандыру объектілерін күрделі, ағымды жөндеу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12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13 158 423,5</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5 978 913</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5 978 913</w:t>
            </w:r>
          </w:p>
        </w:tc>
      </w:tr>
      <w:tr>
        <w:trPr>
          <w:trHeight w:val="12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825 448</w:t>
            </w:r>
          </w:p>
        </w:tc>
      </w:tr>
      <w:tr>
        <w:trPr>
          <w:trHeight w:val="15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 - коммуникациялық инфрақұрылымды дамытуға, жайластыруға және (немесе) сатып алуға берілетін нысаналы даму трансферттері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5 153 465</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6 281 311,5</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181 885</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83 074</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98 811</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6 099 426,5</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және коммуналдық шаруашылық басқармасының қызметiн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29 056</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565 023</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37 715</w:t>
            </w:r>
          </w:p>
        </w:tc>
      </w:tr>
      <w:tr>
        <w:trPr>
          <w:trHeight w:val="21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көркейтуге берілетін ағымдағы нысаналы трансферттері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3 542 724,8</w:t>
            </w:r>
          </w:p>
        </w:tc>
      </w:tr>
      <w:tr>
        <w:trPr>
          <w:trHeight w:val="18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көркейтуге берілетін нысаналы даму трансферттері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1 453 625,7</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және концессиялық жобалардың техникалық-экономикалық негіздемелерін әзірлеу және оларға сараптама жасау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25 561</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445 721</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898 199</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898 199</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абаттандыруды дамытуға аудандар (облыстық маңызы бар қалалар) бюджеттеріне нысаналы даму трансферттері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898 199</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5 772 860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1 441 990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673 036</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басқармасының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24 680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152 185</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қайраткерлерін мәңгі есте сақтау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4 979</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193 485</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297 707</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768 954</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762 151</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мәдениет объектілерін дамытуға берілетін нысаналы даму трансферттері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6 803</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2 700 932</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1 929 821</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басқармасының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31 684</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9 290</w:t>
            </w:r>
          </w:p>
        </w:tc>
      </w:tr>
      <w:tr>
        <w:trPr>
          <w:trHeight w:val="12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1 888 847</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771 111</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771 111</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889 802</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51 377</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құжаттама басқармасының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12 294</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39 083</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535 813</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535 813</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203 865</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203 865</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98 747</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Тілдерді дамыту басқармасының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21 584</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77 163</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19 233</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19 233</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19 233</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720 903</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134 810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басқармасының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62 871</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71 939</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9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286 093</w:t>
            </w:r>
          </w:p>
        </w:tc>
      </w:tr>
      <w:tr>
        <w:trPr>
          <w:trHeight w:val="9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130 600</w:t>
            </w:r>
          </w:p>
        </w:tc>
      </w:tr>
      <w:tr>
        <w:trPr>
          <w:trHeight w:val="15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ағымды жөндеуге берілетін ағымдағы нысаналы 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155 493</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1 293 986</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1 293 986</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1 083 986</w:t>
            </w:r>
          </w:p>
        </w:tc>
      </w:tr>
      <w:tr>
        <w:trPr>
          <w:trHeight w:val="9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 энергетикалық жүйені дамытуға аудандар (облыстық маңызы бар қалалар) бюджеттеріне нысаналы даму трансферттері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1 083 986</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 энергетикалық жүйені дамыту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r>
      <w:tr>
        <w:trPr>
          <w:trHeight w:val="12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4 768 283,8</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755 694</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712 679</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басқармасының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52 089</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91 200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қолдау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122 897</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өнімділігі мен сапасын арттыруды қолдау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4 451</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2 810</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439 000</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43 015</w:t>
            </w:r>
          </w:p>
        </w:tc>
      </w:tr>
      <w:tr>
        <w:trPr>
          <w:trHeight w:val="15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мекендердің әлеуметтік саласының мамандарын әлеуметтік қолдау шараларын іске асыру үшін берілетін ағымдағы нысаналы 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43 015</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1 720 505</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1 705 505</w:t>
            </w:r>
          </w:p>
        </w:tc>
      </w:tr>
      <w:tr>
        <w:trPr>
          <w:trHeight w:val="9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1 705 505</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272 767</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272 767</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260 327</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1 272 018,8</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244 958</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 және табиғатты пайдалануды реттеу басқармасының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42 012</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 іс-шаралар өткізу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202 946</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1 027 060,8</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1 027 060,8</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42 596</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42 596</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басқармасының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24 652</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17 944</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мен жер қатынастары саласындағы өзге де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704 703</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309 330</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309 330</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395 373</w:t>
            </w:r>
          </w:p>
        </w:tc>
      </w:tr>
      <w:tr>
        <w:trPr>
          <w:trHeight w:val="18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 ағымдағы нысаналы 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395 373</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92 618</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92 618</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36 011</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сәулет-құрылыс бақылауы басқармасының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36 011</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39 255</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басқармасының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39 255</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17 352</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құрылысы басқармасының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17 352</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6 716 985,8</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3 314 602</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3 314 602</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2 740 854</w:t>
            </w:r>
          </w:p>
        </w:tc>
      </w:tr>
      <w:tr>
        <w:trPr>
          <w:trHeight w:val="9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113 748</w:t>
            </w:r>
          </w:p>
        </w:tc>
      </w:tr>
      <w:tr>
        <w:trPr>
          <w:trHeight w:val="15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460 000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42 554</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42 554</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әуетасымалдарды субсидиялау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42 554</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3 359 829,8</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3 359 829,8</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көлігі және автомобиль жолдары басқармасының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26 891</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ұйымдастыру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218 800</w:t>
            </w:r>
          </w:p>
        </w:tc>
      </w:tr>
      <w:tr>
        <w:trPr>
          <w:trHeight w:val="21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жөндеуге және ұстауға берілетін ағымдағы нысаналы 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1 847 966,3</w:t>
            </w:r>
          </w:p>
        </w:tc>
      </w:tr>
      <w:tr>
        <w:trPr>
          <w:trHeight w:val="21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қалалардың және елді мекендердің көшелерін өткізуге салу және құруға, қайта берілетін нысаналы даму 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1 040 778,5</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225 394</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395 608,6</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45 352</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45 352</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өнеркәсіп басқармасының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45 352</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350 256,6</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315 472,3</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315 472,3</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34 784,3</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34 784,3</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11 886 962</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11 886 962</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11 886 962</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11 262 911</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35 303</w:t>
            </w:r>
          </w:p>
        </w:tc>
      </w:tr>
      <w:tr>
        <w:trPr>
          <w:trHeight w:val="15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588 748</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-1 491 590,6</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788 000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шаруашылығы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488 000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488 000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488 000</w:t>
            </w:r>
          </w:p>
        </w:tc>
      </w:tr>
      <w:tr>
        <w:trPr>
          <w:trHeight w:val="9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және (немесе) сатып алуға аудандар (облыстық маңызы бар қалалар) бюджеттеріне кредит беру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488 000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300 000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9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33"/>
        <w:gridCol w:w="813"/>
        <w:gridCol w:w="653"/>
        <w:gridCol w:w="6613"/>
        <w:gridCol w:w="2833"/>
      </w:tblGrid>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w:t>
            </w:r>
            <w:r>
              <w:br/>
            </w:r>
            <w:r>
              <w:rPr>
                <w:rFonts w:ascii="Times New Roman"/>
                <w:b w:val="false"/>
                <w:i w:val="false"/>
                <w:color w:val="000000"/>
                <w:sz w:val="20"/>
              </w:rPr>
              <w:t>
і сын</w:t>
            </w:r>
            <w:r>
              <w:br/>
            </w:r>
            <w:r>
              <w:rPr>
                <w:rFonts w:ascii="Times New Roman"/>
                <w:b w:val="false"/>
                <w:i w:val="false"/>
                <w:color w:val="000000"/>
                <w:sz w:val="20"/>
              </w:rPr>
              <w:t>
ыбы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2 279 590,6</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2 279 590,6</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2 279 590,6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33"/>
        <w:gridCol w:w="733"/>
        <w:gridCol w:w="773"/>
        <w:gridCol w:w="6553"/>
        <w:gridCol w:w="2853"/>
      </w:tblGrid>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 топ</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w:t>
            </w:r>
            <w:r>
              <w:br/>
            </w:r>
            <w:r>
              <w:rPr>
                <w:rFonts w:ascii="Times New Roman"/>
                <w:b w:val="false"/>
                <w:i w:val="false"/>
                <w:color w:val="000000"/>
                <w:sz w:val="20"/>
              </w:rPr>
              <w:t>
і фун</w:t>
            </w:r>
            <w:r>
              <w:br/>
            </w:r>
            <w:r>
              <w:rPr>
                <w:rFonts w:ascii="Times New Roman"/>
                <w:b w:val="false"/>
                <w:i w:val="false"/>
                <w:color w:val="000000"/>
                <w:sz w:val="20"/>
              </w:rPr>
              <w:t>
кци</w:t>
            </w:r>
            <w:r>
              <w:br/>
            </w:r>
            <w:r>
              <w:rPr>
                <w:rFonts w:ascii="Times New Roman"/>
                <w:b w:val="false"/>
                <w:i w:val="false"/>
                <w:color w:val="000000"/>
                <w:sz w:val="20"/>
              </w:rPr>
              <w:t>
я</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w:t>
            </w:r>
            <w:r>
              <w:br/>
            </w:r>
            <w:r>
              <w:rPr>
                <w:rFonts w:ascii="Times New Roman"/>
                <w:b w:val="false"/>
                <w:i w:val="false"/>
                <w:color w:val="000000"/>
                <w:sz w:val="20"/>
              </w:rPr>
              <w:t>
мші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Қаржы активтерімен жасалатын операциялар бойынша сальдо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1 038 500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1 038 500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1 038 500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1 038 500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1 038 500</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1 038 500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-168 813,6</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(профицитін пайдалану)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168 813,6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33"/>
        <w:gridCol w:w="953"/>
        <w:gridCol w:w="553"/>
        <w:gridCol w:w="6413"/>
        <w:gridCol w:w="2993"/>
      </w:tblGrid>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w:t>
            </w:r>
            <w:r>
              <w:br/>
            </w:r>
            <w:r>
              <w:rPr>
                <w:rFonts w:ascii="Times New Roman"/>
                <w:b w:val="false"/>
                <w:i w:val="false"/>
                <w:color w:val="000000"/>
                <w:sz w:val="20"/>
              </w:rPr>
              <w:t>
бы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488 000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488 000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33"/>
        <w:gridCol w:w="733"/>
        <w:gridCol w:w="773"/>
        <w:gridCol w:w="6453"/>
        <w:gridCol w:w="2973"/>
      </w:tblGrid>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 топ</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w:t>
            </w:r>
            <w:r>
              <w:br/>
            </w:r>
            <w:r>
              <w:rPr>
                <w:rFonts w:ascii="Times New Roman"/>
                <w:b w:val="false"/>
                <w:i w:val="false"/>
                <w:color w:val="000000"/>
                <w:sz w:val="20"/>
              </w:rPr>
              <w:t>
і фун</w:t>
            </w:r>
            <w:r>
              <w:br/>
            </w:r>
            <w:r>
              <w:rPr>
                <w:rFonts w:ascii="Times New Roman"/>
                <w:b w:val="false"/>
                <w:i w:val="false"/>
                <w:color w:val="000000"/>
                <w:sz w:val="20"/>
              </w:rPr>
              <w:t>
кци</w:t>
            </w:r>
            <w:r>
              <w:br/>
            </w:r>
            <w:r>
              <w:rPr>
                <w:rFonts w:ascii="Times New Roman"/>
                <w:b w:val="false"/>
                <w:i w:val="false"/>
                <w:color w:val="000000"/>
                <w:sz w:val="20"/>
              </w:rPr>
              <w:t>
я</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w:t>
            </w:r>
            <w:r>
              <w:br/>
            </w:r>
            <w:r>
              <w:rPr>
                <w:rFonts w:ascii="Times New Roman"/>
                <w:b w:val="false"/>
                <w:i w:val="false"/>
                <w:color w:val="000000"/>
                <w:sz w:val="20"/>
              </w:rPr>
              <w:t>
мші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1 250 531,3</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1 250 531,3</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1 250 531,3</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органының борышын өтеу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1 250 531,3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33"/>
        <w:gridCol w:w="933"/>
        <w:gridCol w:w="493"/>
        <w:gridCol w:w="6433"/>
        <w:gridCol w:w="3073"/>
      </w:tblGrid>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w:t>
            </w:r>
            <w:r>
              <w:br/>
            </w:r>
            <w:r>
              <w:rPr>
                <w:rFonts w:ascii="Times New Roman"/>
                <w:b w:val="false"/>
                <w:i w:val="false"/>
                <w:color w:val="000000"/>
                <w:sz w:val="20"/>
              </w:rPr>
              <w:t>
бы</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931 344,9</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931 344,9</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931 344,9</w:t>
            </w:r>
          </w:p>
        </w:tc>
      </w:tr>
    </w:tbl>
    <w:bookmarkStart w:name="z41" w:id="42"/>
    <w:p>
      <w:pPr>
        <w:spacing w:after="0"/>
        <w:ind w:left="0"/>
        <w:jc w:val="both"/>
      </w:pPr>
      <w:r>
        <w:rPr>
          <w:rFonts w:ascii="Times New Roman"/>
          <w:b w:val="false"/>
          <w:i w:val="false"/>
          <w:color w:val="000000"/>
          <w:sz w:val="28"/>
        </w:rPr>
        <w:t>
Облыстық мәслихаттың 2008 жылғы</w:t>
      </w:r>
      <w:r>
        <w:br/>
      </w:r>
      <w:r>
        <w:rPr>
          <w:rFonts w:ascii="Times New Roman"/>
          <w:b w:val="false"/>
          <w:i w:val="false"/>
          <w:color w:val="000000"/>
          <w:sz w:val="28"/>
        </w:rPr>
        <w:t>
10 желтоқсандағы N 125 шешіміне</w:t>
      </w:r>
      <w:r>
        <w:br/>
      </w:r>
      <w:r>
        <w:rPr>
          <w:rFonts w:ascii="Times New Roman"/>
          <w:b w:val="false"/>
          <w:i w:val="false"/>
          <w:color w:val="000000"/>
          <w:sz w:val="28"/>
        </w:rPr>
        <w:t>
2 ҚОСЫМША</w:t>
      </w:r>
    </w:p>
    <w:bookmarkEnd w:id="42"/>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жарғалық капиталын қалыптастыруға немесе ұлғайтуға бағытталған бюджеттік бағдарламаларға бөлумен 2009 жылға арналған облыстық бюджеттің бюджеттік даму бағдарламаларының</w:t>
      </w:r>
      <w:r>
        <w:br/>
      </w:r>
      <w:r>
        <w:rPr>
          <w:rFonts w:ascii="Times New Roman"/>
          <w:b/>
          <w:i w:val="false"/>
          <w:color w:val="000000"/>
        </w:rPr>
        <w:t>
ТІЗБЕСІ</w:t>
      </w:r>
    </w:p>
    <w:p>
      <w:pPr>
        <w:spacing w:after="0"/>
        <w:ind w:left="0"/>
        <w:jc w:val="both"/>
      </w:pPr>
      <w:r>
        <w:rPr>
          <w:rFonts w:ascii="Times New Roman"/>
          <w:b w:val="false"/>
          <w:i w:val="false"/>
          <w:color w:val="ff0000"/>
          <w:sz w:val="28"/>
        </w:rPr>
        <w:t xml:space="preserve">      Ескерту. 2 қосымша жаңа редакцияда - Ақтөбе облыстық мәслихатының 2009.07.15 </w:t>
      </w:r>
      <w:r>
        <w:rPr>
          <w:rFonts w:ascii="Times New Roman"/>
          <w:b w:val="false"/>
          <w:i w:val="false"/>
          <w:color w:val="ff0000"/>
          <w:sz w:val="28"/>
        </w:rPr>
        <w:t>№ 206</w:t>
      </w:r>
      <w:r>
        <w:rPr>
          <w:rFonts w:ascii="Times New Roman"/>
          <w:b w:val="false"/>
          <w:i w:val="false"/>
          <w:color w:val="ff0000"/>
          <w:sz w:val="28"/>
        </w:rPr>
        <w:t xml:space="preserve"> (2009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1033"/>
        <w:gridCol w:w="773"/>
        <w:gridCol w:w="833"/>
        <w:gridCol w:w="8853"/>
      </w:tblGrid>
      <w:tr>
        <w:trPr>
          <w:trHeight w:val="19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w:t>
            </w:r>
            <w:r>
              <w:br/>
            </w:r>
            <w:r>
              <w:rPr>
                <w:rFonts w:ascii="Times New Roman"/>
                <w:b w:val="false"/>
                <w:i w:val="false"/>
                <w:color w:val="000000"/>
                <w:sz w:val="20"/>
              </w:rPr>
              <w:t>
ция</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w:t>
            </w:r>
            <w:r>
              <w:br/>
            </w:r>
            <w:r>
              <w:rPr>
                <w:rFonts w:ascii="Times New Roman"/>
                <w:b w:val="false"/>
                <w:i w:val="false"/>
                <w:color w:val="000000"/>
                <w:sz w:val="20"/>
              </w:rPr>
              <w:t>
мші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ЖОБАЛАРЫ</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r>
      <w:tr>
        <w:trPr>
          <w:trHeight w:val="6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бойынша жұмыстарды ұйымдастыру</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6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төтенше жағдайлардың объектілерін дамыту</w:t>
            </w:r>
          </w:p>
        </w:tc>
      </w:tr>
      <w:tr>
        <w:trPr>
          <w:trHeight w:val="6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r>
      <w:tr>
        <w:trPr>
          <w:trHeight w:val="34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маңызы бар қалалар) бюджеттеріне берілетін нысаналы даму трансферттері</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6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шаруашылығы</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64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және сатып алуға аудандар (облыстық маңызы бар қалалар) бюджеттеріне кредит беру</w:t>
            </w:r>
          </w:p>
        </w:tc>
      </w:tr>
      <w:tr>
        <w:trPr>
          <w:trHeight w:val="100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салуға аудандар (облыстық маңызы бар қалалар) бюджеттеріне берілетін нысаналы даму трансферттері</w:t>
            </w:r>
          </w:p>
        </w:tc>
      </w:tr>
      <w:tr>
        <w:trPr>
          <w:trHeight w:val="99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w:t>
            </w:r>
          </w:p>
        </w:tc>
      </w:tr>
      <w:tr>
        <w:trPr>
          <w:trHeight w:val="34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трансферттері</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r>
      <w:tr>
        <w:trPr>
          <w:trHeight w:val="6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трансферттері</w:t>
            </w:r>
          </w:p>
        </w:tc>
      </w:tr>
      <w:tr>
        <w:trPr>
          <w:trHeight w:val="154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көркейтуге берілетін нысаналы даму трансферттері</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абаттандыруды дамытуға аудандар (облыстық маңызы бар қалалар) бюджеттеріне нысаналы даму трансферттері</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64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мәдениет объектілерін дамытуға берілетін нысаналы даму трансферттері</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r>
      <w:tr>
        <w:trPr>
          <w:trHeight w:val="6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 энергетикалық жүйені дамытуға аудандар (облыстық маңызы бар қалалар) бюджеттеріне нысаналы даму трансферттері</w:t>
            </w:r>
          </w:p>
        </w:tc>
      </w:tr>
      <w:tr>
        <w:trPr>
          <w:trHeight w:val="6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 энергетикалық жүйені дамыту</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трансферттері</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r>
      <w:tr>
        <w:trPr>
          <w:trHeight w:val="34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r>
      <w:tr>
        <w:trPr>
          <w:trHeight w:val="6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r>
      <w:tr>
        <w:trPr>
          <w:trHeight w:val="18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қалалардың және елді мекендердің көшелерін өткізуге салу және құруға, қайта берілетін нысаналы даму трансферттер</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ТҰЛҒАЛАРДЫҢ ЖАРҒЫЛЫҚ КАПИТАЛЫН ҚАЛЫПТАСТЫРУ ЖӘНЕ ҰЛҒАЙТУҒА ИНВЕСТИЦИЯЛАР</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r>
      <w:tr>
        <w:trPr>
          <w:trHeight w:val="6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bookmarkStart w:name="z42" w:id="43"/>
    <w:p>
      <w:pPr>
        <w:spacing w:after="0"/>
        <w:ind w:left="0"/>
        <w:jc w:val="both"/>
      </w:pPr>
      <w:r>
        <w:rPr>
          <w:rFonts w:ascii="Times New Roman"/>
          <w:b w:val="false"/>
          <w:i w:val="false"/>
          <w:color w:val="000000"/>
          <w:sz w:val="28"/>
        </w:rPr>
        <w:t>
Облыстық мәслихаттың 2008 жылғы</w:t>
      </w:r>
      <w:r>
        <w:br/>
      </w:r>
      <w:r>
        <w:rPr>
          <w:rFonts w:ascii="Times New Roman"/>
          <w:b w:val="false"/>
          <w:i w:val="false"/>
          <w:color w:val="000000"/>
          <w:sz w:val="28"/>
        </w:rPr>
        <w:t>
10 желтоқсандағы N 125 шешіміне</w:t>
      </w:r>
      <w:r>
        <w:br/>
      </w:r>
      <w:r>
        <w:rPr>
          <w:rFonts w:ascii="Times New Roman"/>
          <w:b w:val="false"/>
          <w:i w:val="false"/>
          <w:color w:val="000000"/>
          <w:sz w:val="28"/>
        </w:rPr>
        <w:t>
3 ҚОСЫМША</w:t>
      </w:r>
    </w:p>
    <w:bookmarkEnd w:id="43"/>
    <w:p>
      <w:pPr>
        <w:spacing w:after="0"/>
        <w:ind w:left="0"/>
        <w:jc w:val="left"/>
      </w:pPr>
      <w:r>
        <w:rPr>
          <w:rFonts w:ascii="Times New Roman"/>
          <w:b/>
          <w:i w:val="false"/>
          <w:color w:val="000000"/>
        </w:rPr>
        <w:t xml:space="preserve"> 2009 жылға арналған облыстық бюджетті атқару процесінде секвестрлеуге жатпайтын облыстық бюджеттік бағдарламаларының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893"/>
        <w:gridCol w:w="993"/>
        <w:gridCol w:w="9193"/>
      </w:tblGrid>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ші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  дар лама</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3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r>
      <w:tr>
        <w:trPr>
          <w:trHeight w:val="6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Әлеуметтік-елеулі және айналадағылар үшін қауіп төндіретін аурулармен ауыратын адамдарға медициналық көмек көрсету</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бастапқы медициналық-санитарлық көмек көрсету</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халыққа медициналық көмек көрсету</w:t>
            </w:r>
          </w:p>
        </w:tc>
      </w:tr>
      <w:tr>
        <w:trPr>
          <w:trHeight w:val="100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r>
      <w:tr>
        <w:trPr>
          <w:trHeight w:val="36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r>
      <w:tr>
        <w:trPr>
          <w:trHeight w:val="12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