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ed28" w14:textId="7cee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Кузнецовск селосын Көлденең Темір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2008 жылғы 18 маусымдағы № 214 қаулысы және Ақтөбе облысының мәслихатының 2008 жылғы 18 маусымдағы № 96 шешімі. Ақтөбе облысының Әділет департаментінде 2008 жылғы 15 шілдеде № 3260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Мұғалжар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>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ауданының Кузнецовск селосы - Көлденең Темір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және шешім ресми жарияланған күнінен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