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6304" w14:textId="3716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2008 жылғы 4 сәуірдегі N 99 қаулысы. Ақтөбе облысының Әділет департаментінде 2008 жылғы 30 сәуірде N 3251 тіркелді. Күші жойылды - Ақтөбе облыстық әкімдігінің 2010 жылғы 19 наурыздағы № 90 қаулысымен</w:t>
      </w:r>
    </w:p>
    <w:p>
      <w:pPr>
        <w:spacing w:after="0"/>
        <w:ind w:left="0"/>
        <w:jc w:val="both"/>
      </w:pPr>
      <w:r>
        <w:rPr>
          <w:rFonts w:ascii="Times New Roman"/>
          <w:b w:val="false"/>
          <w:i w:val="false"/>
          <w:color w:val="000000"/>
          <w:sz w:val="28"/>
        </w:rPr>
        <w:t>      Еске</w:t>
      </w:r>
      <w:r>
        <w:rPr>
          <w:rFonts w:ascii="Times New Roman"/>
          <w:b w:val="false"/>
          <w:i/>
          <w:color w:val="800000"/>
          <w:sz w:val="28"/>
        </w:rPr>
        <w:t>рту. Күші жойылды - Ақтөбе облыстық әкімдігінің 2010.03.19 № 90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N 107 Заңының </w:t>
      </w:r>
      <w:r>
        <w:rPr>
          <w:rFonts w:ascii="Times New Roman"/>
          <w:b w:val="false"/>
          <w:i w:val="false"/>
          <w:color w:val="000000"/>
          <w:sz w:val="28"/>
        </w:rPr>
        <w:t>9-1 баптарына</w:t>
      </w:r>
      <w:r>
        <w:rPr>
          <w:rFonts w:ascii="Times New Roman"/>
          <w:b w:val="false"/>
          <w:i w:val="false"/>
          <w:color w:val="000000"/>
          <w:sz w:val="28"/>
        </w:rPr>
        <w:t xml:space="preserve"> сәйкес және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және 2007 жылғы 30 маусымдағы </w:t>
      </w:r>
      <w:r>
        <w:rPr>
          <w:rFonts w:ascii="Times New Roman"/>
          <w:b w:val="false"/>
          <w:i w:val="false"/>
          <w:color w:val="000000"/>
          <w:sz w:val="28"/>
        </w:rPr>
        <w:t>N 561</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қаулыларын орындау мақсатында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 жергілікті атқарушы органдары көрсететін мемлекеттік қызметтердің қоса беріліп отырған: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мүгедектерге протездiк-ортопедиялық көмек ұсыну үшiн құжаттарды ресiмдеу;</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мүгедектерді сурдо-тифлоқұралдармен және міндетті гигиеналық құралдармен қамсыздандыру үшін оларға құжаттар ресiмдеу;</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xml:space="preserve">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000000"/>
          <w:sz w:val="28"/>
        </w:rPr>
        <w:t xml:space="preserve"> тұрғын үй көмегін тағайындау;</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xml:space="preserve">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000000"/>
          <w:sz w:val="28"/>
        </w:rPr>
        <w:t xml:space="preserve">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000000"/>
          <w:sz w:val="28"/>
        </w:rPr>
        <w:t xml:space="preserve">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xml:space="preserve">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000000"/>
          <w:sz w:val="28"/>
        </w:rPr>
        <w:t xml:space="preserve">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000000"/>
          <w:sz w:val="28"/>
        </w:rPr>
        <w:t xml:space="preserve">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sz w:val="28"/>
        </w:rPr>
        <w:t xml:space="preserve"> жұмыссыз азаматтарды есепке қою және тіркеу;</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xml:space="preserve">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000000"/>
          <w:sz w:val="28"/>
        </w:rPr>
        <w:t xml:space="preserve">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w:t>
      </w:r>
      <w:r>
        <w:rPr>
          <w:rFonts w:ascii="Times New Roman"/>
          <w:b w:val="false"/>
          <w:i w:val="false"/>
          <w:color w:val="000000"/>
          <w:sz w:val="28"/>
        </w:rPr>
        <w:t>      14)</w:t>
      </w:r>
      <w:r>
        <w:rPr>
          <w:rFonts w:ascii="Times New Roman"/>
          <w:b w:val="false"/>
          <w:i w:val="false"/>
          <w:color w:val="000000"/>
          <w:sz w:val="28"/>
        </w:rPr>
        <w:t xml:space="preserve"> жетім балаларды және ата-анасының қамқорлығынсыз қалған балаларды өңірлік есепке қою;</w:t>
      </w:r>
      <w:r>
        <w:br/>
      </w:r>
      <w:r>
        <w:rPr>
          <w:rFonts w:ascii="Times New Roman"/>
          <w:b w:val="false"/>
          <w:i w:val="false"/>
          <w:color w:val="000000"/>
          <w:sz w:val="28"/>
        </w:rPr>
        <w:t>
</w:t>
      </w:r>
      <w:r>
        <w:rPr>
          <w:rFonts w:ascii="Times New Roman"/>
          <w:b w:val="false"/>
          <w:i w:val="false"/>
          <w:color w:val="000000"/>
          <w:sz w:val="28"/>
        </w:rPr>
        <w:t>      15)</w:t>
      </w:r>
      <w:r>
        <w:rPr>
          <w:rFonts w:ascii="Times New Roman"/>
          <w:b w:val="false"/>
          <w:i w:val="false"/>
          <w:color w:val="000000"/>
          <w:sz w:val="28"/>
        </w:rPr>
        <w:t xml:space="preserve">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w:t>
      </w:r>
      <w:r>
        <w:rPr>
          <w:rFonts w:ascii="Times New Roman"/>
          <w:b w:val="false"/>
          <w:i w:val="false"/>
          <w:color w:val="000000"/>
          <w:sz w:val="28"/>
        </w:rPr>
        <w:t>      16)</w:t>
      </w:r>
      <w:r>
        <w:rPr>
          <w:rFonts w:ascii="Times New Roman"/>
          <w:b w:val="false"/>
          <w:i w:val="false"/>
          <w:color w:val="000000"/>
          <w:sz w:val="28"/>
        </w:rPr>
        <w:t xml:space="preserve">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000000"/>
          <w:sz w:val="28"/>
        </w:rPr>
        <w:t xml:space="preserve"> жетімдерді, ата-анасының қамқорлығынсыз қалған балаларды әлеуметтік қамсыздандыруға құжаттар ресімдеу;</w:t>
      </w:r>
      <w:r>
        <w:br/>
      </w:r>
      <w:r>
        <w:rPr>
          <w:rFonts w:ascii="Times New Roman"/>
          <w:b w:val="false"/>
          <w:i w:val="false"/>
          <w:color w:val="000000"/>
          <w:sz w:val="28"/>
        </w:rPr>
        <w:t>
</w:t>
      </w:r>
      <w:r>
        <w:rPr>
          <w:rFonts w:ascii="Times New Roman"/>
          <w:b w:val="false"/>
          <w:i w:val="false"/>
          <w:color w:val="000000"/>
          <w:sz w:val="28"/>
        </w:rPr>
        <w:t>      18)</w:t>
      </w:r>
      <w:r>
        <w:rPr>
          <w:rFonts w:ascii="Times New Roman"/>
          <w:b w:val="false"/>
          <w:i w:val="false"/>
          <w:color w:val="000000"/>
          <w:sz w:val="28"/>
        </w:rPr>
        <w:t xml:space="preserve">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19)</w:t>
      </w:r>
      <w:r>
        <w:rPr>
          <w:rFonts w:ascii="Times New Roman"/>
          <w:b w:val="false"/>
          <w:i w:val="false"/>
          <w:color w:val="000000"/>
          <w:sz w:val="28"/>
        </w:rPr>
        <w:t xml:space="preserve">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w:t>
      </w:r>
      <w:r>
        <w:rPr>
          <w:rFonts w:ascii="Times New Roman"/>
          <w:b w:val="false"/>
          <w:i w:val="false"/>
          <w:color w:val="000000"/>
          <w:sz w:val="28"/>
        </w:rPr>
        <w:t>      20)</w:t>
      </w:r>
      <w:r>
        <w:rPr>
          <w:rFonts w:ascii="Times New Roman"/>
          <w:b w:val="false"/>
          <w:i w:val="false"/>
          <w:color w:val="000000"/>
          <w:sz w:val="28"/>
        </w:rPr>
        <w:t xml:space="preserve"> зейнеткерлік қорларға, ІІМ Жол полициясы комитетінің аумақтық бөлімшелеріне кәмелетке толмаған балаларға мұраны ресімдеу үшін анықтама беру;</w:t>
      </w:r>
      <w:r>
        <w:br/>
      </w:r>
      <w:r>
        <w:rPr>
          <w:rFonts w:ascii="Times New Roman"/>
          <w:b w:val="false"/>
          <w:i w:val="false"/>
          <w:color w:val="000000"/>
          <w:sz w:val="28"/>
        </w:rPr>
        <w:t>
</w:t>
      </w:r>
      <w:r>
        <w:rPr>
          <w:rFonts w:ascii="Times New Roman"/>
          <w:b w:val="false"/>
          <w:i w:val="false"/>
          <w:color w:val="000000"/>
          <w:sz w:val="28"/>
        </w:rPr>
        <w:t>      21)</w:t>
      </w:r>
      <w:r>
        <w:rPr>
          <w:rFonts w:ascii="Times New Roman"/>
          <w:b w:val="false"/>
          <w:i w:val="false"/>
          <w:color w:val="000000"/>
          <w:sz w:val="28"/>
        </w:rPr>
        <w:t xml:space="preserve"> 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w:t>
      </w:r>
      <w:r>
        <w:rPr>
          <w:rFonts w:ascii="Times New Roman"/>
          <w:b w:val="false"/>
          <w:i w:val="false"/>
          <w:color w:val="000000"/>
          <w:sz w:val="28"/>
        </w:rPr>
        <w:t>      22)</w:t>
      </w:r>
      <w:r>
        <w:rPr>
          <w:rFonts w:ascii="Times New Roman"/>
          <w:b w:val="false"/>
          <w:i w:val="false"/>
          <w:color w:val="000000"/>
          <w:sz w:val="28"/>
        </w:rPr>
        <w:t xml:space="preserve"> қосалқы шаруашылығының бар екендігі туралы анықтама беру;</w:t>
      </w:r>
      <w:r>
        <w:br/>
      </w:r>
      <w:r>
        <w:rPr>
          <w:rFonts w:ascii="Times New Roman"/>
          <w:b w:val="false"/>
          <w:i w:val="false"/>
          <w:color w:val="000000"/>
          <w:sz w:val="28"/>
        </w:rPr>
        <w:t>
</w:t>
      </w:r>
      <w:r>
        <w:rPr>
          <w:rFonts w:ascii="Times New Roman"/>
          <w:b w:val="false"/>
          <w:i w:val="false"/>
          <w:color w:val="000000"/>
          <w:sz w:val="28"/>
        </w:rPr>
        <w:t>      23)</w:t>
      </w:r>
      <w:r>
        <w:rPr>
          <w:rFonts w:ascii="Times New Roman"/>
          <w:b w:val="false"/>
          <w:i w:val="false"/>
          <w:color w:val="000000"/>
          <w:sz w:val="28"/>
        </w:rPr>
        <w:t xml:space="preserve"> мал басы туралы мәліметтер;</w:t>
      </w:r>
      <w:r>
        <w:br/>
      </w:r>
      <w:r>
        <w:rPr>
          <w:rFonts w:ascii="Times New Roman"/>
          <w:b w:val="false"/>
          <w:i w:val="false"/>
          <w:color w:val="000000"/>
          <w:sz w:val="28"/>
        </w:rPr>
        <w:t>
</w:t>
      </w:r>
      <w:r>
        <w:rPr>
          <w:rFonts w:ascii="Times New Roman"/>
          <w:b w:val="false"/>
          <w:i w:val="false"/>
          <w:color w:val="000000"/>
          <w:sz w:val="28"/>
        </w:rPr>
        <w:t>      24)</w:t>
      </w:r>
      <w:r>
        <w:rPr>
          <w:rFonts w:ascii="Times New Roman"/>
          <w:b w:val="false"/>
          <w:i w:val="false"/>
          <w:color w:val="000000"/>
          <w:sz w:val="28"/>
        </w:rPr>
        <w:t xml:space="preserve"> лизингке техниканы сатып алу үшін анықтама беру;</w:t>
      </w:r>
      <w:r>
        <w:br/>
      </w:r>
      <w:r>
        <w:rPr>
          <w:rFonts w:ascii="Times New Roman"/>
          <w:b w:val="false"/>
          <w:i w:val="false"/>
          <w:color w:val="000000"/>
          <w:sz w:val="28"/>
        </w:rPr>
        <w:t>
</w:t>
      </w:r>
      <w:r>
        <w:rPr>
          <w:rFonts w:ascii="Times New Roman"/>
          <w:b w:val="false"/>
          <w:i w:val="false"/>
          <w:color w:val="000000"/>
          <w:sz w:val="28"/>
        </w:rPr>
        <w:t>      25)</w:t>
      </w:r>
      <w:r>
        <w:rPr>
          <w:rFonts w:ascii="Times New Roman"/>
          <w:b w:val="false"/>
          <w:i w:val="false"/>
          <w:color w:val="000000"/>
          <w:sz w:val="28"/>
        </w:rPr>
        <w:t xml:space="preserve"> мемлекеттік тұрғын үй қорынан тұрғын үйге мұқтаж азаматтарды есепке алу және кезекке қою стандарттары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І.Қ. Өмірзақовқа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күнтізбелік күн өткен соң қолданысқа енгізіледі.</w:t>
      </w:r>
    </w:p>
    <w:p>
      <w:pPr>
        <w:spacing w:after="0"/>
        <w:ind w:left="0"/>
        <w:jc w:val="both"/>
      </w:pPr>
      <w:r>
        <w:rPr>
          <w:rFonts w:ascii="Times New Roman"/>
          <w:b w:val="false"/>
          <w:i/>
          <w:color w:val="000000"/>
          <w:sz w:val="28"/>
        </w:rPr>
        <w:t>      Облыс әкімі                                 Е.Сағындықов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4 сәуірдегі </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"Мүгедектерге протездiк-ортопедиялық көмек ұсыну үшiн</w:t>
      </w:r>
      <w:r>
        <w:br/>
      </w:r>
      <w:r>
        <w:rPr>
          <w:rFonts w:ascii="Times New Roman"/>
          <w:b w:val="false"/>
          <w:i w:val="false"/>
          <w:color w:val="000000"/>
          <w:sz w:val="28"/>
        </w:rPr>
        <w:t>
</w:t>
      </w:r>
      <w:r>
        <w:rPr>
          <w:rFonts w:ascii="Times New Roman"/>
          <w:b/>
          <w:i w:val="false"/>
          <w:color w:val="000080"/>
          <w:sz w:val="28"/>
        </w:rPr>
        <w:t>құжаттарды ресiмдеу"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анықтамасы:мүгедектерге протездiк-ортопедиялық көмек ұсыну үшiн құжаттарды ресiмдеу.</w:t>
      </w:r>
      <w:r>
        <w:br/>
      </w:r>
      <w:r>
        <w:rPr>
          <w:rFonts w:ascii="Times New Roman"/>
          <w:b w:val="false"/>
          <w:i w:val="false"/>
          <w:color w:val="000000"/>
          <w:sz w:val="28"/>
        </w:rPr>
        <w:t>
      </w:t>
      </w:r>
      <w:r>
        <w:br/>
      </w:r>
      <w:r>
        <w:rPr>
          <w:rFonts w:ascii="Times New Roman"/>
          <w:b w:val="false"/>
          <w:i w:val="false"/>
          <w:color w:val="000000"/>
          <w:sz w:val="28"/>
        </w:rPr>
        <w:t>
      2. Көрсетілген мемлекеттік қызметтің нысаны: автоматтандырылмаған.</w:t>
      </w:r>
      <w:r>
        <w:br/>
      </w:r>
      <w:r>
        <w:rPr>
          <w:rFonts w:ascii="Times New Roman"/>
          <w:b w:val="false"/>
          <w:i w:val="false"/>
          <w:color w:val="000000"/>
          <w:sz w:val="28"/>
        </w:rPr>
        <w:t>
      </w:t>
      </w:r>
      <w:r>
        <w:br/>
      </w: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20-бабы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протездік-ортопедиялық көмекпен және техникалық көмекшi (орнын толтырушы) құралдармен қамтамасыз ету ережесi;</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82 тармағы негізінде жүзеге асырылады.</w:t>
      </w:r>
      <w:r>
        <w:br/>
      </w:r>
      <w:r>
        <w:rPr>
          <w:rFonts w:ascii="Times New Roman"/>
          <w:b w:val="false"/>
          <w:i w:val="false"/>
          <w:color w:val="000000"/>
          <w:sz w:val="28"/>
        </w:rPr>
        <w:t>
      </w:t>
      </w:r>
      <w:r>
        <w:br/>
      </w: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5. Тұтынушы алатын көрсетілетін мемлекеттік қызметті көрсетуді аяқтау нысаны (нәтижесі): құжаттарды ресiмдеу, мүгедектердi протезді - ортопедиялық құралдармен қамтамасыз ету.</w:t>
      </w:r>
    </w:p>
    <w:p>
      <w:pPr>
        <w:spacing w:after="0"/>
        <w:ind w:left="0"/>
        <w:jc w:val="both"/>
      </w:pPr>
      <w:r>
        <w:rPr>
          <w:rFonts w:ascii="Times New Roman"/>
          <w:b w:val="false"/>
          <w:i w:val="false"/>
          <w:color w:val="000000"/>
          <w:sz w:val="28"/>
        </w:rPr>
        <w:t>      6. Мемлекеттік қызмет көрсетіледі:</w:t>
      </w:r>
      <w:r>
        <w:br/>
      </w:r>
      <w:r>
        <w:rPr>
          <w:rFonts w:ascii="Times New Roman"/>
          <w:b w:val="false"/>
          <w:i w:val="false"/>
          <w:color w:val="000000"/>
          <w:sz w:val="28"/>
        </w:rPr>
        <w:t>
      1) Ұлы Отан соғысының қатысушылары,мүгедектері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әскери қызмет міндеттерін атқарумен байланысты мүгедек болған әскери қызметшілер;</w:t>
      </w:r>
      <w:r>
        <w:br/>
      </w:r>
      <w:r>
        <w:rPr>
          <w:rFonts w:ascii="Times New Roman"/>
          <w:b w:val="false"/>
          <w:i w:val="false"/>
          <w:color w:val="000000"/>
          <w:sz w:val="28"/>
        </w:rPr>
        <w:t>
      3) iшкі істер органдарының, ұлттық қауіпсіздік органдарының басшы және қатардағы құрамының қызметтік міндеттерін атқарумен байланысты болған адамдар;</w:t>
      </w:r>
      <w:r>
        <w:br/>
      </w:r>
      <w:r>
        <w:rPr>
          <w:rFonts w:ascii="Times New Roman"/>
          <w:b w:val="false"/>
          <w:i w:val="false"/>
          <w:color w:val="000000"/>
          <w:sz w:val="28"/>
        </w:rPr>
        <w:t>
      4) жалпы аурудан мүгедектер;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балаларға.</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 күн;</w:t>
      </w:r>
      <w:r>
        <w:br/>
      </w:r>
      <w:r>
        <w:rPr>
          <w:rFonts w:ascii="Times New Roman"/>
          <w:b w:val="false"/>
          <w:i w:val="false"/>
          <w:color w:val="000000"/>
          <w:sz w:val="28"/>
        </w:rPr>
        <w:t>
      2) құжаттарды тапсырған кезде кезек күтуге рұқсат берілген уақыт - 30 минут.</w:t>
      </w:r>
      <w:r>
        <w:br/>
      </w:r>
      <w:r>
        <w:rPr>
          <w:rFonts w:ascii="Times New Roman"/>
          <w:b w:val="false"/>
          <w:i w:val="false"/>
          <w:color w:val="000000"/>
          <w:sz w:val="28"/>
        </w:rPr>
        <w:t>
      3) мемлекеттік қызметтi алу кезінде жіберілетін күту уақыты: ұсыныс жасаған кезде қызмет көрсетiледi.</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мүгедектігі туралы анықтаманың көшірмесі;</w:t>
      </w:r>
      <w:r>
        <w:br/>
      </w:r>
      <w:r>
        <w:rPr>
          <w:rFonts w:ascii="Times New Roman"/>
          <w:b w:val="false"/>
          <w:i w:val="false"/>
          <w:color w:val="000000"/>
          <w:sz w:val="28"/>
        </w:rPr>
        <w:t>
      5) 16 жасқа дейінгі балалар үшін тууы туралы куәліктің көшірмесі;</w:t>
      </w:r>
      <w:r>
        <w:br/>
      </w:r>
      <w:r>
        <w:rPr>
          <w:rFonts w:ascii="Times New Roman"/>
          <w:b w:val="false"/>
          <w:i w:val="false"/>
          <w:color w:val="000000"/>
          <w:sz w:val="28"/>
        </w:rPr>
        <w:t>
      6) зейнеткер куәлігі;</w:t>
      </w:r>
      <w:r>
        <w:br/>
      </w:r>
      <w:r>
        <w:rPr>
          <w:rFonts w:ascii="Times New Roman"/>
          <w:b w:val="false"/>
          <w:i w:val="false"/>
          <w:color w:val="000000"/>
          <w:sz w:val="28"/>
        </w:rPr>
        <w:t>
      7) мүгедекті жеке оңалту бағдарламасы.</w:t>
      </w:r>
    </w:p>
    <w:p>
      <w:pPr>
        <w:spacing w:after="0"/>
        <w:ind w:left="0"/>
        <w:jc w:val="both"/>
      </w:pPr>
      <w:r>
        <w:rPr>
          <w:rFonts w:ascii="Times New Roman"/>
          <w:b w:val="false"/>
          <w:i w:val="false"/>
          <w:color w:val="000000"/>
          <w:sz w:val="28"/>
        </w:rPr>
        <w:t>      13. Мүгедектерге протездi-ортопедиялық көмек ұсыну үшiн бланкiлер толтыру қажет емес.</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xml:space="preserve">
      Мемлекеттік қызметтің нәтижесін алу үшін тұтынушылардың жеке немесе олардың сенім берілген тұлғалары келуі талап етілді. </w:t>
      </w:r>
    </w:p>
    <w:p>
      <w:pPr>
        <w:spacing w:after="0"/>
        <w:ind w:left="0"/>
        <w:jc w:val="both"/>
      </w:pPr>
      <w:r>
        <w:rPr>
          <w:rFonts w:ascii="Times New Roman"/>
          <w:b w:val="false"/>
          <w:i w:val="false"/>
          <w:color w:val="000000"/>
          <w:sz w:val="28"/>
        </w:rPr>
        <w:t>      17. Құжаттарды рәсімдеу кезінде қателер анықталып, құжаттар толық болмаса, сондай-ақ жеке оңалту бағдарламасында бұл қызмет қарастырылмаған болса мемлекеттiк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"Мүгедектерді сурдо-тифлоқұралдармен және міндетті гигиеналық</w:t>
      </w:r>
      <w:r>
        <w:br/>
      </w:r>
      <w:r>
        <w:rPr>
          <w:rFonts w:ascii="Times New Roman"/>
          <w:b w:val="false"/>
          <w:i w:val="false"/>
          <w:color w:val="000000"/>
          <w:sz w:val="28"/>
        </w:rPr>
        <w:t>
</w:t>
      </w:r>
      <w:r>
        <w:rPr>
          <w:rFonts w:ascii="Times New Roman"/>
          <w:b/>
          <w:i w:val="false"/>
          <w:color w:val="000080"/>
          <w:sz w:val="28"/>
        </w:rPr>
        <w:t>құралдармен қамсыздандыру үшін оларға құжаттар ресiмдеу"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ресiмдеу.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"Мүгедектердi оңалтудың кейбiр мәселелерi туралы" Қазақстан Республикасы Үкіметінің 2005 жылғы 20 шілдедегі N 754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2) "2007 жылға арналған республикалық бюджетте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көзделген ағымдағы нысаналы трансферттерді пайдалану туралы" Қазақстан Республикасы Үкіметінің 2007 жылғы 31 қаңтардағы N 74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83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құжаттарды ресiмдеу, сурдо-тифлоқұралдар және міндетті гигиеналық құралдармен қамтамасыз ету.</w:t>
      </w:r>
    </w:p>
    <w:p>
      <w:pPr>
        <w:spacing w:after="0"/>
        <w:ind w:left="0"/>
        <w:jc w:val="both"/>
      </w:pPr>
      <w:r>
        <w:rPr>
          <w:rFonts w:ascii="Times New Roman"/>
          <w:b w:val="false"/>
          <w:i w:val="false"/>
          <w:color w:val="000000"/>
          <w:sz w:val="28"/>
        </w:rPr>
        <w:t>      6. Жеке оңалту бағдарламасына сәйкес сурдо-техникалық құралдармен қамтамасыз етіледі:</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адамдары;</w:t>
      </w:r>
      <w:r>
        <w:br/>
      </w:r>
      <w:r>
        <w:rPr>
          <w:rFonts w:ascii="Times New Roman"/>
          <w:b w:val="false"/>
          <w:i w:val="false"/>
          <w:color w:val="000000"/>
          <w:sz w:val="28"/>
        </w:rPr>
        <w:t>
      3) мүгедек балалары;</w:t>
      </w:r>
      <w:r>
        <w:br/>
      </w:r>
      <w:r>
        <w:rPr>
          <w:rFonts w:ascii="Times New Roman"/>
          <w:b w:val="false"/>
          <w:i w:val="false"/>
          <w:color w:val="000000"/>
          <w:sz w:val="28"/>
        </w:rPr>
        <w:t>
      4) 1,2,3 топ мүгедектері:</w:t>
      </w:r>
      <w:r>
        <w:br/>
      </w:r>
      <w:r>
        <w:rPr>
          <w:rFonts w:ascii="Times New Roman"/>
          <w:b w:val="false"/>
          <w:i w:val="false"/>
          <w:color w:val="000000"/>
          <w:sz w:val="28"/>
        </w:rPr>
        <w:t>
 </w:t>
      </w:r>
      <w:r>
        <w:br/>
      </w:r>
      <w:r>
        <w:rPr>
          <w:rFonts w:ascii="Times New Roman"/>
          <w:b w:val="false"/>
          <w:i w:val="false"/>
          <w:color w:val="000000"/>
          <w:sz w:val="28"/>
        </w:rPr>
        <w:t>
      Жеке оңалту бағдарламасына сәйкес тифло құралдармен қамтамасыз етіледі:</w:t>
      </w:r>
      <w:r>
        <w:br/>
      </w:r>
      <w:r>
        <w:rPr>
          <w:rFonts w:ascii="Times New Roman"/>
          <w:b w:val="false"/>
          <w:i w:val="false"/>
          <w:color w:val="000000"/>
          <w:sz w:val="28"/>
        </w:rPr>
        <w:t>
      1) 1,2 топ мүгедектері;</w:t>
      </w:r>
      <w:r>
        <w:br/>
      </w:r>
      <w:r>
        <w:rPr>
          <w:rFonts w:ascii="Times New Roman"/>
          <w:b w:val="false"/>
          <w:i w:val="false"/>
          <w:color w:val="000000"/>
          <w:sz w:val="28"/>
        </w:rPr>
        <w:t>
      2) мүгедек балалар.</w:t>
      </w:r>
    </w:p>
    <w:p>
      <w:pPr>
        <w:spacing w:after="0"/>
        <w:ind w:left="0"/>
        <w:jc w:val="both"/>
      </w:pPr>
      <w:r>
        <w:rPr>
          <w:rFonts w:ascii="Times New Roman"/>
          <w:b w:val="false"/>
          <w:i w:val="false"/>
          <w:color w:val="000000"/>
          <w:sz w:val="28"/>
        </w:rPr>
        <w:t>      Медициналық көрсеткіш негізінде жеке оңалту бағдарламасына сәйкес мүгедектер міндетті гигиеналық құралдармен қамтамасыз 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 күн;</w:t>
      </w:r>
      <w:r>
        <w:br/>
      </w:r>
      <w:r>
        <w:rPr>
          <w:rFonts w:ascii="Times New Roman"/>
          <w:b w:val="false"/>
          <w:i w:val="false"/>
          <w:color w:val="000000"/>
          <w:sz w:val="28"/>
        </w:rPr>
        <w:t>
      2) қажетті құжаттарды қабылдау кезектегі жіберілетін күту уақыты: 30 минут.</w:t>
      </w:r>
      <w:r>
        <w:br/>
      </w:r>
      <w:r>
        <w:rPr>
          <w:rFonts w:ascii="Times New Roman"/>
          <w:b w:val="false"/>
          <w:i w:val="false"/>
          <w:color w:val="000000"/>
          <w:sz w:val="28"/>
        </w:rPr>
        <w:t>
      3) мемлекеттік қызметтi алу кезінде жіберілетін күту уақыты: ұсыныс жасаған кезде қызмет көрсетiледi.</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мүгедектігі туралы анықтаманың көшірмесі;</w:t>
      </w:r>
      <w:r>
        <w:br/>
      </w:r>
      <w:r>
        <w:rPr>
          <w:rFonts w:ascii="Times New Roman"/>
          <w:b w:val="false"/>
          <w:i w:val="false"/>
          <w:color w:val="000000"/>
          <w:sz w:val="28"/>
        </w:rPr>
        <w:t>
      5) 16 жасқа дейінгі балалар үшін тууы туралы куәліктің көшірмесі;</w:t>
      </w:r>
      <w:r>
        <w:br/>
      </w:r>
      <w:r>
        <w:rPr>
          <w:rFonts w:ascii="Times New Roman"/>
          <w:b w:val="false"/>
          <w:i w:val="false"/>
          <w:color w:val="000000"/>
          <w:sz w:val="28"/>
        </w:rPr>
        <w:t>
      6) зейнеткер куәлігі;</w:t>
      </w:r>
      <w:r>
        <w:br/>
      </w:r>
      <w:r>
        <w:rPr>
          <w:rFonts w:ascii="Times New Roman"/>
          <w:b w:val="false"/>
          <w:i w:val="false"/>
          <w:color w:val="000000"/>
          <w:sz w:val="28"/>
        </w:rPr>
        <w:t>
      7) мүгедекті жеке оңалту бағдарламасы.</w:t>
      </w:r>
    </w:p>
    <w:p>
      <w:pPr>
        <w:spacing w:after="0"/>
        <w:ind w:left="0"/>
        <w:jc w:val="both"/>
      </w:pPr>
      <w:r>
        <w:rPr>
          <w:rFonts w:ascii="Times New Roman"/>
          <w:b w:val="false"/>
          <w:i w:val="false"/>
          <w:color w:val="000000"/>
          <w:sz w:val="28"/>
        </w:rPr>
        <w:t>      13.Мүгедектерге сурдо-тифло құралдармен және міндетті гигиеналық құралдар ұсыну үшiн бланкiлер толтыру қажет емес.</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сондай-ақ жеке оңалту бағдарламасында бұл қызмет қарастырылмаған болса мемлекеттiк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 мемлекеттік қызмет көрсету сапасын қадағалайтын Бөлімдері арқылы ала аласыз.</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"18 жасқа дейінгі балалары бар отбасыларға мемлекеттік</w:t>
      </w:r>
      <w:r>
        <w:br/>
      </w:r>
      <w:r>
        <w:rPr>
          <w:rFonts w:ascii="Times New Roman"/>
          <w:b w:val="false"/>
          <w:i w:val="false"/>
          <w:color w:val="000000"/>
          <w:sz w:val="28"/>
        </w:rPr>
        <w:t>
</w:t>
      </w:r>
      <w:r>
        <w:rPr>
          <w:rFonts w:ascii="Times New Roman"/>
          <w:b/>
          <w:i w:val="false"/>
          <w:color w:val="000080"/>
          <w:sz w:val="28"/>
        </w:rPr>
        <w:t>жәрдемақылар тағайындау"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1) "Балалы отбасыларға берілетін мемлекеттік жәрдемақылар туралы" Қазақстан Республикасының 2005 жылғы 28 маусымдағы N 63 Заңы</w:t>
      </w:r>
      <w:r>
        <w:rPr>
          <w:rFonts w:ascii="Times New Roman"/>
          <w:b w:val="false"/>
          <w:i w:val="false"/>
          <w:color w:val="000000"/>
          <w:sz w:val="28"/>
        </w:rPr>
        <w:t xml:space="preserve"> 5 </w:t>
      </w:r>
      <w:r>
        <w:rPr>
          <w:rFonts w:ascii="Times New Roman"/>
          <w:b w:val="false"/>
          <w:i w:val="false"/>
          <w:color w:val="000000"/>
          <w:sz w:val="28"/>
        </w:rPr>
        <w:t>және</w:t>
      </w:r>
      <w:r>
        <w:rPr>
          <w:rFonts w:ascii="Times New Roman"/>
          <w:b w:val="false"/>
          <w:i w:val="false"/>
          <w:color w:val="000000"/>
          <w:sz w:val="28"/>
        </w:rPr>
        <w:t xml:space="preserve"> 9 </w:t>
      </w:r>
      <w:r>
        <w:rPr>
          <w:rFonts w:ascii="Times New Roman"/>
          <w:b w:val="false"/>
          <w:i w:val="false"/>
          <w:color w:val="000000"/>
          <w:sz w:val="28"/>
        </w:rPr>
        <w:t>баптары;</w:t>
      </w:r>
      <w:r>
        <w:br/>
      </w: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Республикасың Заңын іске асыру жөніндегі кейбір шаралар туралы Қазақстан Республикасы Үкіметінің 2005 жылғы 2 қарашадағы N 1092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84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жәрдемақыны тағайындау туралы шешім.</w:t>
      </w:r>
    </w:p>
    <w:p>
      <w:pPr>
        <w:spacing w:after="0"/>
        <w:ind w:left="0"/>
        <w:jc w:val="both"/>
      </w:pPr>
      <w:r>
        <w:rPr>
          <w:rFonts w:ascii="Times New Roman"/>
          <w:b w:val="false"/>
          <w:i w:val="false"/>
          <w:color w:val="000000"/>
          <w:sz w:val="28"/>
        </w:rPr>
        <w:t>      6. Мемлекеттік қызмет Қазақстан Республикасында тұратын жан басына шаққандағы кірісі азық-түлік шегінен аспайтын Қазақстан Республикасы азаматтары және оралмандарға көрсетіледі.</w:t>
      </w:r>
      <w:r>
        <w:br/>
      </w:r>
      <w:r>
        <w:rPr>
          <w:rFonts w:ascii="Times New Roman"/>
          <w:b w:val="false"/>
          <w:i w:val="false"/>
          <w:color w:val="000000"/>
          <w:sz w:val="28"/>
        </w:rPr>
        <w:t>
      Жәрдемақы жұмыспен қамту уәкілетті органдарында тіркеуде тұрған жұмыссыздарға, өзін-өзі қамтып отырған азаматтардың, мүгедектерге және бір айдан артық емес стационарлық және амбулаториялық емделуде болған тұлғалардың, күндізгі оқу бөліміндегі курсанттар мен тыңдаушылардың, магистратура мен аспирантураны қоса алғанда, сонымен қатар I, II топ мүгедектерін, 80 жастан жоғары тұлғалар, 3 жасқа дейінгі бала күтімімен отырған азаматтардың отбасы балаларына тағайындалады.</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минут;</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5 күнде ұсынылады. Жұмыс кестесі сағат 9.00-ден 18.00-ге дейін, түскі үзіліс 13.00-14.00-ге дейін көрсетіледі.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отбасы құрамы туралы мәлімет;</w:t>
      </w:r>
      <w:r>
        <w:br/>
      </w:r>
      <w:r>
        <w:rPr>
          <w:rFonts w:ascii="Times New Roman"/>
          <w:b w:val="false"/>
          <w:i w:val="false"/>
          <w:color w:val="000000"/>
          <w:sz w:val="28"/>
        </w:rPr>
        <w:t>
      3) өтініш иесінің отбасы мүшелерінің тапқан табысы туралы мәліметтер (отбасының жұмыс жасайтын мүшелері - жұмыс орнынан еңбек ақысы туралы анықтама, зейнетақы, жәрдемақы алушылар-зейнетақысы мен жәрдемақысы көлемі туралы анықтама);</w:t>
      </w:r>
      <w:r>
        <w:br/>
      </w:r>
      <w:r>
        <w:rPr>
          <w:rFonts w:ascii="Times New Roman"/>
          <w:b w:val="false"/>
          <w:i w:val="false"/>
          <w:color w:val="000000"/>
          <w:sz w:val="28"/>
        </w:rPr>
        <w:t>
      4) қосалқы шаруашылығы туралы мәлімет;</w:t>
      </w:r>
      <w:r>
        <w:br/>
      </w:r>
      <w:r>
        <w:rPr>
          <w:rFonts w:ascii="Times New Roman"/>
          <w:b w:val="false"/>
          <w:i w:val="false"/>
          <w:color w:val="000000"/>
          <w:sz w:val="28"/>
        </w:rPr>
        <w:t>
      5) өтініш берушінің жеке басын куәландыратын құжаттың, баланың тууы туралы куәлігінің көшірмелері;</w:t>
      </w:r>
      <w:r>
        <w:br/>
      </w:r>
      <w:r>
        <w:rPr>
          <w:rFonts w:ascii="Times New Roman"/>
          <w:b w:val="false"/>
          <w:i w:val="false"/>
          <w:color w:val="000000"/>
          <w:sz w:val="28"/>
        </w:rPr>
        <w:t>
      6) отбасының тұрғылықты жерін растайтын құжаттың көшірмесі;</w:t>
      </w:r>
      <w:r>
        <w:br/>
      </w:r>
      <w:r>
        <w:rPr>
          <w:rFonts w:ascii="Times New Roman"/>
          <w:b w:val="false"/>
          <w:i w:val="false"/>
          <w:color w:val="000000"/>
          <w:sz w:val="28"/>
        </w:rPr>
        <w:t>
      Өтініш иесі құжаттарын тапсыру кезінде жеке төлқұжатын, ӘЖК, СТН және банкідегі жеке шотының нөмірін көрсетуі қажет.</w:t>
      </w:r>
    </w:p>
    <w:p>
      <w:pPr>
        <w:spacing w:after="0"/>
        <w:ind w:left="0"/>
        <w:jc w:val="both"/>
      </w:pPr>
      <w:r>
        <w:rPr>
          <w:rFonts w:ascii="Times New Roman"/>
          <w:b w:val="false"/>
          <w:i w:val="false"/>
          <w:color w:val="000000"/>
          <w:sz w:val="28"/>
        </w:rPr>
        <w:t>      13. Құжаттар бланкілерін тұтынушы қызмет алатын мекен-жайы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Құжаттарды рәсімдеу кезінде қателер анықталып, құжаттар толық болмаса, сондай-ақ отбасының жан басына шаққандағы табысы азық-түлік себеті шегінен асып кеткен отбасына мемлекеттік қызмет көрсетуден бас тартылады.</w:t>
      </w:r>
    </w:p>
    <w:p>
      <w:pPr>
        <w:spacing w:after="0"/>
        <w:ind w:left="0"/>
        <w:jc w:val="both"/>
      </w:pP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"Тұрғын үй көмегін тағайындау"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тұрғын үй көмегін тағайындау.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"Тұрғын үй қатынастары туралы" Қазақстан Республикасының 1997 жылғы 16 сәуірдегі N 94 Заңының 97 бабы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Республикасындағы жергілікті мемлекеттік басқару туралы" Қазақстан Республикасының 2001 жылғы 23 қаңтардағы N 148 Заңының 31 бабы 1 тармағы </w:t>
      </w:r>
      <w:r>
        <w:rPr>
          <w:rFonts w:ascii="Times New Roman"/>
          <w:b w:val="false"/>
          <w:i w:val="false"/>
          <w:color w:val="000000"/>
          <w:sz w:val="28"/>
        </w:rPr>
        <w:t>12-6 тармақшасы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85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тұрғын көмегін ұсыну келісім-шарты.</w:t>
      </w:r>
    </w:p>
    <w:p>
      <w:pPr>
        <w:spacing w:after="0"/>
        <w:ind w:left="0"/>
        <w:jc w:val="both"/>
      </w:pPr>
      <w:r>
        <w:rPr>
          <w:rFonts w:ascii="Times New Roman"/>
          <w:b w:val="false"/>
          <w:i w:val="false"/>
          <w:color w:val="000000"/>
          <w:sz w:val="28"/>
        </w:rPr>
        <w:t>      6. Мемлекеттік қызмет жеке тұлғаларға меншік түріне қарамай меншік иелеріне немесе жалға алушыға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күн;</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- 40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аптасына 5 күн ұсынылады. Сенбі, жексенбі күндерінен басқа күндері.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азаматтарды тіркеу кітабы;</w:t>
      </w:r>
      <w:r>
        <w:br/>
      </w:r>
      <w:r>
        <w:rPr>
          <w:rFonts w:ascii="Times New Roman"/>
          <w:b w:val="false"/>
          <w:i w:val="false"/>
          <w:color w:val="000000"/>
          <w:sz w:val="28"/>
        </w:rPr>
        <w:t>
      3) өтініш берушінің отбасы мүшелерінің тапқан табысы туралы мәліметтер (отбасының жұмыс жасайтын мүшелері үшін - өткен тоқсандағы еңбек ақысы туралы анықтама; зейнетақы, жәрдемақы алу үшін - зейнетақы және жәрдемақы көлемі туралы анықтама, студенттерге шәкіртақы алу үшін - оқу орындарынан анықтама);</w:t>
      </w:r>
      <w:r>
        <w:br/>
      </w:r>
      <w:r>
        <w:rPr>
          <w:rFonts w:ascii="Times New Roman"/>
          <w:b w:val="false"/>
          <w:i w:val="false"/>
          <w:color w:val="000000"/>
          <w:sz w:val="28"/>
        </w:rPr>
        <w:t>
      4) үй иесі екендігін растайтын құжат (үйдің техникалық паспорты немесе ордер, жалға алғандығы туралы келісім - шарт);</w:t>
      </w:r>
      <w:r>
        <w:br/>
      </w:r>
      <w:r>
        <w:rPr>
          <w:rFonts w:ascii="Times New Roman"/>
          <w:b w:val="false"/>
          <w:i w:val="false"/>
          <w:color w:val="000000"/>
          <w:sz w:val="28"/>
        </w:rPr>
        <w:t>
      5) жеке секторларда тұратын тұлғалар қосалқы шаруашылығы туралы;</w:t>
      </w:r>
      <w:r>
        <w:br/>
      </w:r>
      <w:r>
        <w:rPr>
          <w:rFonts w:ascii="Times New Roman"/>
          <w:b w:val="false"/>
          <w:i w:val="false"/>
          <w:color w:val="000000"/>
          <w:sz w:val="28"/>
        </w:rPr>
        <w:t>
      6) кәмелетке толған отбасы мүшелерінің жеке куәлігі;</w:t>
      </w:r>
      <w:r>
        <w:br/>
      </w:r>
      <w:r>
        <w:rPr>
          <w:rFonts w:ascii="Times New Roman"/>
          <w:b w:val="false"/>
          <w:i w:val="false"/>
          <w:color w:val="000000"/>
          <w:sz w:val="28"/>
        </w:rPr>
        <w:t>
      7) кәмелетке толған отбасы мүшелерінің салық төлеушінің тіркеу нөмірі (СТН);</w:t>
      </w:r>
      <w:r>
        <w:br/>
      </w:r>
      <w:r>
        <w:rPr>
          <w:rFonts w:ascii="Times New Roman"/>
          <w:b w:val="false"/>
          <w:i w:val="false"/>
          <w:color w:val="000000"/>
          <w:sz w:val="28"/>
        </w:rPr>
        <w:t>
      8) (жұмыссыздарға) еңбек кітапшасы;</w:t>
      </w:r>
      <w:r>
        <w:br/>
      </w:r>
      <w:r>
        <w:rPr>
          <w:rFonts w:ascii="Times New Roman"/>
          <w:b w:val="false"/>
          <w:i w:val="false"/>
          <w:color w:val="000000"/>
          <w:sz w:val="28"/>
        </w:rPr>
        <w:t>
      9) 16 жастағы балаларға оқу орындарынан анықтама;</w:t>
      </w:r>
      <w:r>
        <w:br/>
      </w:r>
      <w:r>
        <w:rPr>
          <w:rFonts w:ascii="Times New Roman"/>
          <w:b w:val="false"/>
          <w:i w:val="false"/>
          <w:color w:val="000000"/>
          <w:sz w:val="28"/>
        </w:rPr>
        <w:t>
      10) жанұя мүшелерінің - туу туралы, неке туралы, қайтыс болғандығы туралы, неке бұзу туралы, әке болу туралы куәліктері;</w:t>
      </w:r>
      <w:r>
        <w:br/>
      </w:r>
      <w:r>
        <w:rPr>
          <w:rFonts w:ascii="Times New Roman"/>
          <w:b w:val="false"/>
          <w:i w:val="false"/>
          <w:color w:val="000000"/>
          <w:sz w:val="28"/>
        </w:rPr>
        <w:t>
      11) жалғыз басты ана екендігі туралы анықтама N 4 формасы;</w:t>
      </w:r>
      <w:r>
        <w:br/>
      </w:r>
      <w:r>
        <w:rPr>
          <w:rFonts w:ascii="Times New Roman"/>
          <w:b w:val="false"/>
          <w:i w:val="false"/>
          <w:color w:val="000000"/>
          <w:sz w:val="28"/>
        </w:rPr>
        <w:t>
      12) банкідегі жеке есеп шотының нөмірі.</w:t>
      </w:r>
    </w:p>
    <w:p>
      <w:pPr>
        <w:spacing w:after="0"/>
        <w:ind w:left="0"/>
        <w:jc w:val="both"/>
      </w:pPr>
      <w:r>
        <w:rPr>
          <w:rFonts w:ascii="Times New Roman"/>
          <w:b w:val="false"/>
          <w:i w:val="false"/>
          <w:color w:val="000000"/>
          <w:sz w:val="28"/>
        </w:rPr>
        <w:t>      13. Құжаттар бланкілері тұтынушы қызмет алатын мекен - 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Отбасының коммуналдық қызмет және байланыс қызметтерінің өтемақысының төлемдері тұрғын үй иегерінің төлеуге міндеттелген сомасымен салыстырғанда отбасының Қалалық мәслихат бекіткен жиынтық кірісі пайызынан аспайтын отбасыларына және тұрғын үй бөліміне жалған құжаттар тапсырып көмек алғысы келген немесе алған тұлғаларға тағайындалмайды.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"Мемлекеттік және мемлекеттік емес медициналық-әлеуметтік мекемелерде әлеуметтік қызмет көрсетуге арналған құжаттарды ресімдеу"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мемлекеттік және мемлекеттік емес медициналық-әлеуметтік мекемелерде әлеуметтік қызмет көрсетуге арналған құжаттарды ресімдеу.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86 тармағы;</w:t>
      </w:r>
      <w:r>
        <w:br/>
      </w:r>
      <w:r>
        <w:rPr>
          <w:rFonts w:ascii="Times New Roman"/>
          <w:b w:val="false"/>
          <w:i w:val="false"/>
          <w:color w:val="000000"/>
          <w:sz w:val="28"/>
        </w:rPr>
        <w:t xml:space="preserve">
      2) Қазақстан Республикасының Әділет министрлігінде 2005 жылғы 23 желтоқсандағы N 3985 тіркелген Қазақстан Республикасының Еңбек және халықты әлеуметтік қорғау министрлігінің 2005 жылғы 1 желтоқсандағы N 306-ө бұйрығымен бекітілген әлеуметтік қызмет көрсетудің үлгілік </w:t>
      </w:r>
      <w:r>
        <w:rPr>
          <w:rFonts w:ascii="Times New Roman"/>
          <w:b w:val="false"/>
          <w:i w:val="false"/>
          <w:color w:val="000000"/>
          <w:sz w:val="28"/>
        </w:rPr>
        <w:t>ережелерін</w:t>
      </w:r>
      <w:r>
        <w:rPr>
          <w:rFonts w:ascii="Times New Roman"/>
          <w:b w:val="false"/>
          <w:i w:val="false"/>
          <w:color w:val="000000"/>
          <w:sz w:val="28"/>
        </w:rPr>
        <w:t xml:space="preserve">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құжаттар ресімдеу, мемлекеттік және мемлекеттік емес медициналық-әлеуметтік мекемелерде әлеуметтік қызмет көрсету.</w:t>
      </w:r>
    </w:p>
    <w:p>
      <w:pPr>
        <w:spacing w:after="0"/>
        <w:ind w:left="0"/>
        <w:jc w:val="both"/>
      </w:pPr>
      <w:r>
        <w:rPr>
          <w:rFonts w:ascii="Times New Roman"/>
          <w:b w:val="false"/>
          <w:i w:val="false"/>
          <w:color w:val="000000"/>
          <w:sz w:val="28"/>
        </w:rPr>
        <w:t>      6. Мемлекеттік қызмет көрсетіледі:</w:t>
      </w:r>
      <w:r>
        <w:br/>
      </w:r>
      <w:r>
        <w:rPr>
          <w:rFonts w:ascii="Times New Roman"/>
          <w:b w:val="false"/>
          <w:i w:val="false"/>
          <w:color w:val="000000"/>
          <w:sz w:val="28"/>
        </w:rPr>
        <w:t>
      1) денсаулығына байланысты үнемі басқа адам көмегіне және медициналық қызметке мұқтаж қарт азаматтарға;</w:t>
      </w:r>
      <w:r>
        <w:br/>
      </w:r>
      <w:r>
        <w:rPr>
          <w:rFonts w:ascii="Times New Roman"/>
          <w:b w:val="false"/>
          <w:i w:val="false"/>
          <w:color w:val="000000"/>
          <w:sz w:val="28"/>
        </w:rPr>
        <w:t>
      2) денсаулығына байланысты үнемі басқа адам көмегіне және медициналық қызметке мұқтаж 1, 2 топ мүгедектеріне.</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- 10 күн;</w:t>
      </w:r>
      <w:r>
        <w:br/>
      </w:r>
      <w:r>
        <w:rPr>
          <w:rFonts w:ascii="Times New Roman"/>
          <w:b w:val="false"/>
          <w:i w:val="false"/>
          <w:color w:val="000000"/>
          <w:sz w:val="28"/>
        </w:rPr>
        <w:t>
      2) құжаттарды тапсырған кезде кезек күтуге рұқсат берілген уақыт - 30 минут;</w:t>
      </w:r>
      <w:r>
        <w:br/>
      </w:r>
      <w:r>
        <w:rPr>
          <w:rFonts w:ascii="Times New Roman"/>
          <w:b w:val="false"/>
          <w:i w:val="false"/>
          <w:color w:val="000000"/>
          <w:sz w:val="28"/>
        </w:rPr>
        <w:t>
      3) құжаттарды алған кезде кезек күтуге рұқсат берілген уақыт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СТН көшірмесі;</w:t>
      </w:r>
      <w:r>
        <w:br/>
      </w:r>
      <w:r>
        <w:rPr>
          <w:rFonts w:ascii="Times New Roman"/>
          <w:b w:val="false"/>
          <w:i w:val="false"/>
          <w:color w:val="000000"/>
          <w:sz w:val="28"/>
        </w:rPr>
        <w:t>
      4)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медициналық карта;</w:t>
      </w:r>
      <w:r>
        <w:br/>
      </w:r>
      <w:r>
        <w:rPr>
          <w:rFonts w:ascii="Times New Roman"/>
          <w:b w:val="false"/>
          <w:i w:val="false"/>
          <w:color w:val="000000"/>
          <w:sz w:val="28"/>
        </w:rPr>
        <w:t>
      7) мемлекеттік зейнетақы төлем орталығынан анықтама;</w:t>
      </w:r>
      <w:r>
        <w:br/>
      </w:r>
      <w:r>
        <w:rPr>
          <w:rFonts w:ascii="Times New Roman"/>
          <w:b w:val="false"/>
          <w:i w:val="false"/>
          <w:color w:val="000000"/>
          <w:sz w:val="28"/>
        </w:rPr>
        <w:t>
      8) мүгедектігі жөніндегі анықтаманың көшірмесі;</w:t>
      </w:r>
      <w:r>
        <w:br/>
      </w:r>
      <w:r>
        <w:rPr>
          <w:rFonts w:ascii="Times New Roman"/>
          <w:b w:val="false"/>
          <w:i w:val="false"/>
          <w:color w:val="000000"/>
          <w:sz w:val="28"/>
        </w:rPr>
        <w:t>
      9) жеке оңалту бағдарламасы (егер мүгедек болса).</w:t>
      </w:r>
    </w:p>
    <w:p>
      <w:pPr>
        <w:spacing w:after="0"/>
        <w:ind w:left="0"/>
        <w:jc w:val="both"/>
      </w:pPr>
      <w:r>
        <w:rPr>
          <w:rFonts w:ascii="Times New Roman"/>
          <w:b w:val="false"/>
          <w:i w:val="false"/>
          <w:color w:val="000000"/>
          <w:sz w:val="28"/>
        </w:rPr>
        <w:t>      13. Құжаттар бланкілерін тұтынушы қызмет алатын мекен-жайы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мемлекеттiк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2145"/>
        <w:gridCol w:w="2225"/>
        <w:gridCol w:w="2186"/>
      </w:tblGrid>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r>
      <w:tr>
        <w:trPr>
          <w:trHeight w:val="64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67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85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4 сәуірдегі</w:t>
      </w:r>
      <w:r>
        <w:br/>
      </w:r>
      <w:r>
        <w:rPr>
          <w:rFonts w:ascii="Times New Roman"/>
          <w:b w:val="false"/>
          <w:i w:val="false"/>
          <w:color w:val="000000"/>
          <w:sz w:val="28"/>
        </w:rPr>
        <w:t>
N 99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23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87 тармағы;</w:t>
      </w:r>
      <w:r>
        <w:br/>
      </w:r>
      <w:r>
        <w:rPr>
          <w:rFonts w:ascii="Times New Roman"/>
          <w:b w:val="false"/>
          <w:i w:val="false"/>
          <w:color w:val="000000"/>
          <w:sz w:val="28"/>
        </w:rPr>
        <w:t xml:space="preserve">
      3) 2005 жылғы 23 желтоқсанда N 3985 Қазақстан Республикасы Әділет министрлігінде тіркелген Қазақстан Республикасы Еңбек және халықты әлеуметтік қорғау министрлігінің 2005 жылғы 1 желтоқсандағы N 306-ө бұйрығымен бекітілген әлеуметтік қызмет көрсетудің үлгілік </w:t>
      </w:r>
      <w:r>
        <w:rPr>
          <w:rFonts w:ascii="Times New Roman"/>
          <w:b w:val="false"/>
          <w:i w:val="false"/>
          <w:color w:val="000000"/>
          <w:sz w:val="28"/>
        </w:rPr>
        <w:t>ережесінің</w:t>
      </w:r>
      <w:r>
        <w:rPr>
          <w:rFonts w:ascii="Times New Roman"/>
          <w:b w:val="false"/>
          <w:i w:val="false"/>
          <w:color w:val="000000"/>
          <w:sz w:val="28"/>
        </w:rPr>
        <w:t xml:space="preserve">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Тұтынушыға берілетін, көрсетілген мемлекеттік қызметтің аяқталу формасы (нәтижесі): үйде әлеуметтік қызмет көрсетуге қабылдау туралы шешім.</w:t>
      </w:r>
    </w:p>
    <w:p>
      <w:pPr>
        <w:spacing w:after="0"/>
        <w:ind w:left="0"/>
        <w:jc w:val="both"/>
      </w:pPr>
      <w:r>
        <w:rPr>
          <w:rFonts w:ascii="Times New Roman"/>
          <w:b w:val="false"/>
          <w:i w:val="false"/>
          <w:color w:val="000000"/>
          <w:sz w:val="28"/>
        </w:rPr>
        <w:t>      6. Мемлекеттік қызмет мүгедектер және жалғызбасты қарт азаматтарға беріледі.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күн;</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- 40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мен жексенбіден басқа, белгіленген жұмыс кестесіне сәйкес 9-00-ден 18-00-ге дейін, түскі үзіліс 13-00-ден 14-00-ге дейін, аптасына 5 күн көрсетіледі.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медициналық карта;</w:t>
      </w:r>
      <w:r>
        <w:br/>
      </w:r>
      <w:r>
        <w:rPr>
          <w:rFonts w:ascii="Times New Roman"/>
          <w:b w:val="false"/>
          <w:i w:val="false"/>
          <w:color w:val="000000"/>
          <w:sz w:val="28"/>
        </w:rPr>
        <w:t>
      3) материалдық-тұрмыстық зерттеу актісі;</w:t>
      </w:r>
      <w:r>
        <w:br/>
      </w:r>
      <w:r>
        <w:rPr>
          <w:rFonts w:ascii="Times New Roman"/>
          <w:b w:val="false"/>
          <w:i w:val="false"/>
          <w:color w:val="000000"/>
          <w:sz w:val="28"/>
        </w:rPr>
        <w:t>
      4) мәртебесін растайтын куәлік;</w:t>
      </w:r>
      <w:r>
        <w:br/>
      </w:r>
      <w:r>
        <w:rPr>
          <w:rFonts w:ascii="Times New Roman"/>
          <w:b w:val="false"/>
          <w:i w:val="false"/>
          <w:color w:val="000000"/>
          <w:sz w:val="28"/>
        </w:rPr>
        <w:t>
      5) мүгедектігі жөнінде анықтама;</w:t>
      </w:r>
      <w:r>
        <w:br/>
      </w:r>
      <w:r>
        <w:rPr>
          <w:rFonts w:ascii="Times New Roman"/>
          <w:b w:val="false"/>
          <w:i w:val="false"/>
          <w:color w:val="000000"/>
          <w:sz w:val="28"/>
        </w:rPr>
        <w:t>
      6) тұрғылықты жерінен анықтама;</w:t>
      </w:r>
      <w:r>
        <w:br/>
      </w:r>
      <w:r>
        <w:rPr>
          <w:rFonts w:ascii="Times New Roman"/>
          <w:b w:val="false"/>
          <w:i w:val="false"/>
          <w:color w:val="000000"/>
          <w:sz w:val="28"/>
        </w:rPr>
        <w:t>
      7) мүгедекті оңалтудың жеке бағдарламасының көшірмесі (ОЖБ);</w:t>
      </w:r>
      <w:r>
        <w:br/>
      </w:r>
      <w:r>
        <w:rPr>
          <w:rFonts w:ascii="Times New Roman"/>
          <w:b w:val="false"/>
          <w:i w:val="false"/>
          <w:color w:val="000000"/>
          <w:sz w:val="28"/>
        </w:rPr>
        <w:t>
      8) мүмкіндіктері шектеулі балалар үшін психологиялық-медициналық-педагогикалық консультациясының қорытындысы (ПМПК).</w:t>
      </w:r>
      <w:r>
        <w:br/>
      </w:r>
      <w:r>
        <w:rPr>
          <w:rFonts w:ascii="Times New Roman"/>
          <w:b w:val="false"/>
          <w:i w:val="false"/>
          <w:color w:val="000000"/>
          <w:sz w:val="28"/>
        </w:rPr>
        <w:t>
</w:t>
      </w:r>
      <w:r>
        <w:rPr>
          <w:rFonts w:ascii="Times New Roman"/>
          <w:b w:val="false"/>
          <w:i/>
          <w:color w:val="800000"/>
          <w:sz w:val="28"/>
        </w:rPr>
        <w:t xml:space="preserve">      Ескерту. 12 тармақ 7), 8) тармақшаларымен толықтырылды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13. Құжаттар бланкілерін қызмет тұтынушы тұрғылықты жері бойынша Бөлімнен алуына болады.</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біле тұра анық емес мәлімдеген үшін мемлекеттік қызмет көрсетуден бас тартылады. </w:t>
      </w:r>
    </w:p>
    <w:p>
      <w:pPr>
        <w:spacing w:after="0"/>
        <w:ind w:left="0"/>
        <w:jc w:val="both"/>
      </w:pP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3"/>
        <w:gridCol w:w="2131"/>
        <w:gridCol w:w="2233"/>
        <w:gridCol w:w="2173"/>
      </w:tblGrid>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64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67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85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88 тармағы;</w:t>
      </w:r>
      <w:r>
        <w:br/>
      </w:r>
      <w:r>
        <w:rPr>
          <w:rFonts w:ascii="Times New Roman"/>
          <w:b w:val="false"/>
          <w:i w:val="false"/>
          <w:color w:val="000000"/>
          <w:sz w:val="28"/>
        </w:rPr>
        <w:t xml:space="preserve">
      2) Ақтөбе облысы әділет департаментінде 2006 жылғы 25 желтоқсанда N 3193 тіркелген "Жеңілдіктер беру туралы" Ақтөбе облыстық мәслихатының 2006 жылғы 12 желтоқсандағы N 317 </w:t>
      </w:r>
      <w:r>
        <w:rPr>
          <w:rFonts w:ascii="Times New Roman"/>
          <w:b w:val="false"/>
          <w:i w:val="false"/>
          <w:color w:val="000000"/>
          <w:sz w:val="28"/>
        </w:rPr>
        <w:t>шешімінің</w:t>
      </w:r>
      <w:r>
        <w:rPr>
          <w:rFonts w:ascii="Times New Roman"/>
          <w:b w:val="false"/>
          <w:i w:val="false"/>
          <w:color w:val="000000"/>
          <w:sz w:val="28"/>
        </w:rPr>
        <w:t xml:space="preserve"> негізінде жүзеге асырылады. </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әлеуметтiк көмек тағайындау туралы шешiмi.</w:t>
      </w:r>
    </w:p>
    <w:p>
      <w:pPr>
        <w:spacing w:after="0"/>
        <w:ind w:left="0"/>
        <w:jc w:val="both"/>
      </w:pPr>
      <w:r>
        <w:rPr>
          <w:rFonts w:ascii="Times New Roman"/>
          <w:b w:val="false"/>
          <w:i w:val="false"/>
          <w:color w:val="000000"/>
          <w:sz w:val="28"/>
        </w:rPr>
        <w:t>      6. Мемлекеттік қызмет 1941-1945 жылдардағы Ұлы Отан Соғысына қатысушылар мен мүгедектеріне,"1941-1945жылдардағы Ұлы Отан соғысында Германияны жеңгені үшін" медалімен наградталған Ұлы Отан соғысы кезінде Совет Армиясының қатарына шақырылған бұрынғы әскери қызметшілері, ардагерлерге және ішкі істер органдары қызметкерлеріне, "Жапонияны жеңгені үшін" медалімен наградталған тұлғаларға, сондай-ақ,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 1941-1945 жылдардағы Ұлы Отан соғысында қаза болған жауынгерлердің, қайтыс болған қатысушылар мен мүгедектердің жесірлеріне (жесір ерлеріне), ауғандық жауынгерлерге, қаза тапқан, хабар-ошарсыз кеткен ауғандық жауынгерлердің ата-аналарына және отбасыларына, қайтыс болған ауғандық жауынгерлердің отбасыларына, 1986-1989 жылдары Чернобыль АЭС-iндегi апаттың зардаптарын жоюға қатысқан тұлғаларға, азаматтық немесе әскери мақсаттағы объектiлердегi басқа да радиациялық апаттар мен авариялардың және ядролық сынаулардың мүгедектеріне,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1941 жылдың 22 маусымынан 1945 жылдың 9 мамырына дейінгі кезеңде кемінде 6 ай жұмыс жасаған тұлғаларға ұсынылады.</w:t>
      </w:r>
      <w:r>
        <w:br/>
      </w:r>
      <w:r>
        <w:rPr>
          <w:rFonts w:ascii="Times New Roman"/>
          <w:b w:val="false"/>
          <w:i w:val="false"/>
          <w:color w:val="000000"/>
          <w:sz w:val="28"/>
        </w:rPr>
        <w:t>
</w:t>
      </w:r>
      <w:r>
        <w:rPr>
          <w:rFonts w:ascii="Times New Roman"/>
          <w:b w:val="false"/>
          <w:i/>
          <w:color w:val="800000"/>
          <w:sz w:val="28"/>
        </w:rPr>
        <w:t xml:space="preserve">      Ескерту. 6 тармақ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бір ай;</w:t>
      </w:r>
      <w:r>
        <w:br/>
      </w:r>
      <w:r>
        <w:rPr>
          <w:rFonts w:ascii="Times New Roman"/>
          <w:b w:val="false"/>
          <w:i w:val="false"/>
          <w:color w:val="000000"/>
          <w:sz w:val="28"/>
        </w:rPr>
        <w:t>
      2) құжаттарды тапсырған кезде кезек күтуге рұқсат берілген уақыт - 30 минут;</w:t>
      </w:r>
      <w:r>
        <w:br/>
      </w:r>
      <w:r>
        <w:rPr>
          <w:rFonts w:ascii="Times New Roman"/>
          <w:b w:val="false"/>
          <w:i w:val="false"/>
          <w:color w:val="000000"/>
          <w:sz w:val="28"/>
        </w:rPr>
        <w:t>
      3) құжаттарды алған кезде кезек күтуге рұқсат берілген уақыт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тұрғылықты жерінен анықтама немесе үй кітабының көшірмесі;</w:t>
      </w:r>
      <w:r>
        <w:br/>
      </w:r>
      <w:r>
        <w:rPr>
          <w:rFonts w:ascii="Times New Roman"/>
          <w:b w:val="false"/>
          <w:i w:val="false"/>
          <w:color w:val="000000"/>
          <w:sz w:val="28"/>
        </w:rPr>
        <w:t>
      3) мүгедек баланың тууы туралы куәлігінің көшірмесі;</w:t>
      </w:r>
      <w:r>
        <w:br/>
      </w:r>
      <w:r>
        <w:rPr>
          <w:rFonts w:ascii="Times New Roman"/>
          <w:b w:val="false"/>
          <w:i w:val="false"/>
          <w:color w:val="000000"/>
          <w:sz w:val="28"/>
        </w:rPr>
        <w:t>
      4) мүгедектігі туралы анықтаманың көшірмесі;</w:t>
      </w:r>
      <w:r>
        <w:br/>
      </w:r>
      <w:r>
        <w:rPr>
          <w:rFonts w:ascii="Times New Roman"/>
          <w:b w:val="false"/>
          <w:i w:val="false"/>
          <w:color w:val="000000"/>
          <w:sz w:val="28"/>
        </w:rPr>
        <w:t>
      5) мемлекеттік зейнетақы төлем орталығынан анықтама немесе 16- жасқа дейін мүгедек-балаға мемлекеттік әлеуметтік жәрдемақы алатындығы басқа растайтын құжат;</w:t>
      </w:r>
      <w:r>
        <w:br/>
      </w:r>
      <w:r>
        <w:rPr>
          <w:rFonts w:ascii="Times New Roman"/>
          <w:b w:val="false"/>
          <w:i w:val="false"/>
          <w:color w:val="000000"/>
          <w:sz w:val="28"/>
        </w:rPr>
        <w:t>
      6) қамқорлыққа немесе асырап алынған құжаттың көшірмесі.</w:t>
      </w:r>
    </w:p>
    <w:p>
      <w:pPr>
        <w:spacing w:after="0"/>
        <w:ind w:left="0"/>
        <w:jc w:val="both"/>
      </w:pPr>
      <w:r>
        <w:rPr>
          <w:rFonts w:ascii="Times New Roman"/>
          <w:b w:val="false"/>
          <w:i w:val="false"/>
          <w:color w:val="000000"/>
          <w:sz w:val="28"/>
        </w:rPr>
        <w:t>      13. Құжаттар бланкілерін тұтынушы қызмет алатын мекен-жайы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сондай-ақ жеке оңалту бағдарламасында бұл қызмет қарастырылмаған болса мемлекеттiк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1926"/>
        <w:gridCol w:w="2330"/>
        <w:gridCol w:w="2290"/>
      </w:tblGrid>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64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67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85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"Үйде тәрбиеленетін және оқитын мүгедек балаларды материалдық қамтамасыз ету үшін құжаттарды ресімдеу"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үйде тәрбиеленетін және оқитын мүгедек балаларды материалдық қамтамасыз ету үшін құжаттарды ресімдеу.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Республикасындағы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23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89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қ\ұжаттар ресімдеу, үйде оқитын және тәрбиеленетін мүгедек балалардың ата-аналарына немесе заңды өкiлеттi тұлғаларының шығынын өтеу.</w:t>
      </w:r>
    </w:p>
    <w:p>
      <w:pPr>
        <w:spacing w:after="0"/>
        <w:ind w:left="0"/>
        <w:jc w:val="both"/>
      </w:pPr>
      <w:r>
        <w:rPr>
          <w:rFonts w:ascii="Times New Roman"/>
          <w:b w:val="false"/>
          <w:i w:val="false"/>
          <w:color w:val="000000"/>
          <w:sz w:val="28"/>
        </w:rPr>
        <w:t>      6. Мемлекеттік қызмет үйде оқитын 18 жасқа дейінгі мүгедек балаларға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 күн;</w:t>
      </w:r>
      <w:r>
        <w:br/>
      </w:r>
      <w:r>
        <w:rPr>
          <w:rFonts w:ascii="Times New Roman"/>
          <w:b w:val="false"/>
          <w:i w:val="false"/>
          <w:color w:val="000000"/>
          <w:sz w:val="28"/>
        </w:rPr>
        <w:t>
      2) құжаттарды тапсырған кезде кезек күтуге рұқсат берілген уақыт - 30 минут.</w:t>
      </w:r>
      <w:r>
        <w:br/>
      </w:r>
      <w:r>
        <w:rPr>
          <w:rFonts w:ascii="Times New Roman"/>
          <w:b w:val="false"/>
          <w:i w:val="false"/>
          <w:color w:val="000000"/>
          <w:sz w:val="28"/>
        </w:rPr>
        <w:t>
      3) мемлекеттік қызметтi алу кезінде жіберілетін күту уақыты: ұсыныс жасаған кезде қызмет көрсетiледi.</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еркін үлгідегі өтініш;</w:t>
      </w:r>
      <w:r>
        <w:br/>
      </w:r>
      <w:r>
        <w:rPr>
          <w:rFonts w:ascii="Times New Roman"/>
          <w:b w:val="false"/>
          <w:i w:val="false"/>
          <w:color w:val="000000"/>
          <w:sz w:val="28"/>
        </w:rPr>
        <w:t>
      2) қалалық психологиялық-медициналық-педагогикалық консультациясының қорытындысы;</w:t>
      </w:r>
      <w:r>
        <w:br/>
      </w:r>
      <w:r>
        <w:rPr>
          <w:rFonts w:ascii="Times New Roman"/>
          <w:b w:val="false"/>
          <w:i w:val="false"/>
          <w:color w:val="000000"/>
          <w:sz w:val="28"/>
        </w:rPr>
        <w:t>
      3) анасының жеке куәлігі, салық төлеушінің тіркеу нөмірі (СТН), көшірмелері, екінші деңгейдегі банкідегі жеке есеп шотының нөмірі;</w:t>
      </w:r>
      <w:r>
        <w:br/>
      </w:r>
      <w:r>
        <w:rPr>
          <w:rFonts w:ascii="Times New Roman"/>
          <w:b w:val="false"/>
          <w:i w:val="false"/>
          <w:color w:val="000000"/>
          <w:sz w:val="28"/>
        </w:rPr>
        <w:t>
      4) баланың тууы туралы куәлігінің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тоқсан сайын мектептен анықтама.</w:t>
      </w:r>
    </w:p>
    <w:p>
      <w:pPr>
        <w:spacing w:after="0"/>
        <w:ind w:left="0"/>
        <w:jc w:val="both"/>
      </w:pPr>
      <w:r>
        <w:rPr>
          <w:rFonts w:ascii="Times New Roman"/>
          <w:b w:val="false"/>
          <w:i w:val="false"/>
          <w:color w:val="000000"/>
          <w:sz w:val="28"/>
        </w:rPr>
        <w:t>      13. Үйде оқитын және тәрбиеленетін мүгедек балаларды материалдық қамтамасыз ету үшін құжаттар рәсімдеуге бланкiлер толтыру қажет емес.</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қабылдау кезiнде қателiк табылса, толық болмаса сонымен қатар мектептен үйде оқитыны туралы анықтама болмаса бұл қызмет ұсынылмайды.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0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940"/>
        <w:gridCol w:w="2342"/>
        <w:gridCol w:w="2283"/>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дұрысресімдеген жағдайдың (жүргізілген төлемдер, есеп айырысулар және т.б.)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"Отын сатып алуға ауылдық жерде тұратын әлеуметтік сала мамандарына әлеуметтік көмек тағайындау"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анықтамасы:отын сатып алуға ауылдық жерде тұратын әлеуметтік сала мамандарына әлеуметтік көмек тағайындау.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"Агроөнеркәсіптік кешенді және ауылдық аумақтарды дамытуды мемлекеттік реттеу туралы" Қазақстан Республикасының 2005 жылғы 8 шілдедегі N 66 Заңы 18 бабының </w:t>
      </w:r>
      <w:r>
        <w:rPr>
          <w:rFonts w:ascii="Times New Roman"/>
          <w:b w:val="false"/>
          <w:i w:val="false"/>
          <w:color w:val="000000"/>
          <w:sz w:val="28"/>
        </w:rPr>
        <w:t>5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90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әлеуметтік сала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әлеуметтік көмек тағайындау туралы шешімі.</w:t>
      </w:r>
    </w:p>
    <w:p>
      <w:pPr>
        <w:spacing w:after="0"/>
        <w:ind w:left="0"/>
        <w:jc w:val="both"/>
      </w:pPr>
      <w:r>
        <w:rPr>
          <w:rFonts w:ascii="Times New Roman"/>
          <w:b w:val="false"/>
          <w:i w:val="false"/>
          <w:color w:val="000000"/>
          <w:sz w:val="28"/>
        </w:rPr>
        <w:t>      6. Мемлекеттік қызмет ауылдық жерінде тұратын мәдениет және спорт, әлеуметтік қамтамасыз ету, білім, денсаулық мемлекеттік мекемелерінің мамандарына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күн;</w:t>
      </w:r>
      <w:r>
        <w:br/>
      </w:r>
      <w:r>
        <w:rPr>
          <w:rFonts w:ascii="Times New Roman"/>
          <w:b w:val="false"/>
          <w:i w:val="false"/>
          <w:color w:val="000000"/>
          <w:sz w:val="28"/>
        </w:rPr>
        <w:t>
      2) құжаттарды тапсырған кезде кезек күтуге рұқсат берілген уақыт - 20 минут;</w:t>
      </w:r>
      <w:r>
        <w:br/>
      </w:r>
      <w:r>
        <w:rPr>
          <w:rFonts w:ascii="Times New Roman"/>
          <w:b w:val="false"/>
          <w:i w:val="false"/>
          <w:color w:val="000000"/>
          <w:sz w:val="28"/>
        </w:rPr>
        <w:t>
      3) құжаттарды алған кезде кезек күтуге рұқсат берілген уақыт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дейін.Үзіліс уақыты: сағат 13.00-14.00-ге дейін.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мемлекеттік мекеме басшысымен бекіткен мамандардың аты-жөні көрсетілген тізімі;</w:t>
      </w:r>
      <w:r>
        <w:br/>
      </w:r>
      <w:r>
        <w:rPr>
          <w:rFonts w:ascii="Times New Roman"/>
          <w:b w:val="false"/>
          <w:i w:val="false"/>
          <w:color w:val="000000"/>
          <w:sz w:val="28"/>
        </w:rPr>
        <w:t>
      2) салық төлеушінің тіркеу нөмірі (СТН);</w:t>
      </w:r>
      <w:r>
        <w:br/>
      </w:r>
      <w:r>
        <w:rPr>
          <w:rFonts w:ascii="Times New Roman"/>
          <w:b w:val="false"/>
          <w:i w:val="false"/>
          <w:color w:val="000000"/>
          <w:sz w:val="28"/>
        </w:rPr>
        <w:t>
      3) банктен шот ашу анықтамасы.</w:t>
      </w:r>
    </w:p>
    <w:p>
      <w:pPr>
        <w:spacing w:after="0"/>
        <w:ind w:left="0"/>
        <w:jc w:val="both"/>
      </w:pPr>
      <w:r>
        <w:rPr>
          <w:rFonts w:ascii="Times New Roman"/>
          <w:b w:val="false"/>
          <w:i w:val="false"/>
          <w:color w:val="000000"/>
          <w:sz w:val="28"/>
        </w:rPr>
        <w:t>      13. Мемлекеттік қызметті алу үшін арнайы бланктер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мемлекеттік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93"/>
        <w:gridCol w:w="3673"/>
        <w:gridCol w:w="2613"/>
      </w:tblGrid>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Бөлiм атаулары</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 жайы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нөмiрi</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Әйтеке</w:t>
            </w:r>
            <w:r>
              <w:rPr>
                <w:rFonts w:ascii="Times New Roman"/>
                <w:b/>
                <w:i w:val="false"/>
                <w:color w:val="000000"/>
                <w:sz w:val="20"/>
              </w:rPr>
              <w:t xml:space="preserve"> би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аулы,</w:t>
            </w:r>
          </w:p>
          <w:p>
            <w:pPr>
              <w:spacing w:after="20"/>
              <w:ind w:left="20"/>
              <w:jc w:val="both"/>
            </w:pPr>
            <w:r>
              <w:rPr>
                <w:rFonts w:ascii="Times New Roman"/>
                <w:b w:val="false"/>
                <w:i w:val="false"/>
                <w:color w:val="000000"/>
                <w:sz w:val="20"/>
              </w:rPr>
              <w:t>Балдырған көшесі,10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көшесі,52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21-5-35</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көшесі,45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22-1-00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дене тәрбиесі және спорт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көшесі,45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22-0-08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Аблай-хан көшесі, 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21-9-32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 ауданы</w:t>
            </w:r>
          </w:p>
        </w:tc>
      </w:tr>
      <w:tr>
        <w:trPr>
          <w:trHeight w:val="10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4 ықшам аудан, 7 А</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31-8-46</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5 ықшам аудан, 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33-4-60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дене тәрбиесі және спорт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5 ықшам аудан, 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33-4-83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Есет Батыр көшесі, 24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31-9-03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Байғанин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Қарауылкелді ауылы, </w:t>
            </w:r>
          </w:p>
          <w:p>
            <w:pPr>
              <w:spacing w:after="20"/>
              <w:ind w:left="20"/>
              <w:jc w:val="both"/>
            </w:pPr>
            <w:r>
              <w:rPr>
                <w:rFonts w:ascii="Times New Roman"/>
                <w:b w:val="false"/>
                <w:i w:val="false"/>
                <w:color w:val="000000"/>
                <w:sz w:val="20"/>
              </w:rPr>
              <w:t>Қонаев көшесі, 37</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22-7-58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Барат батыр көшесі, 52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22-7-75</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"Байғанин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41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23-7-43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Асау батыр көшесі, 10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22-1-00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21-5-63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 хан көшесі, 52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Жангелды көшесі, 28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21-3-09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дене тәрбиесі және спорт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28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21-8-60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21-1-07</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Қарғалы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аулы,</w:t>
            </w:r>
          </w:p>
          <w:p>
            <w:pPr>
              <w:spacing w:after="20"/>
              <w:ind w:left="20"/>
              <w:jc w:val="both"/>
            </w:pPr>
            <w:r>
              <w:rPr>
                <w:rFonts w:ascii="Times New Roman"/>
                <w:b w:val="false"/>
                <w:i w:val="false"/>
                <w:color w:val="000000"/>
                <w:sz w:val="20"/>
              </w:rPr>
              <w:t>Цибульчик көшесі, 32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22-3-33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Бадамша ауылы, </w:t>
            </w:r>
            <w:r>
              <w:br/>
            </w:r>
            <w:r>
              <w:rPr>
                <w:rFonts w:ascii="Times New Roman"/>
                <w:b w:val="false"/>
                <w:i w:val="false"/>
                <w:color w:val="000000"/>
                <w:sz w:val="20"/>
              </w:rPr>
              <w:t>
 </w:t>
            </w:r>
            <w:r>
              <w:br/>
            </w:r>
            <w:r>
              <w:rPr>
                <w:rFonts w:ascii="Times New Roman"/>
                <w:b w:val="false"/>
                <w:i w:val="false"/>
                <w:color w:val="000000"/>
                <w:sz w:val="20"/>
              </w:rPr>
              <w:t>
Пацаев көшесі  11А</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Әйтекеби көшесі  32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23-1-48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"Қарғалы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аулы,</w:t>
            </w:r>
          </w:p>
          <w:p>
            <w:pPr>
              <w:spacing w:after="20"/>
              <w:ind w:left="20"/>
              <w:jc w:val="both"/>
            </w:pPr>
            <w:r>
              <w:rPr>
                <w:rFonts w:ascii="Times New Roman"/>
                <w:b w:val="false"/>
                <w:i w:val="false"/>
                <w:color w:val="000000"/>
                <w:sz w:val="20"/>
              </w:rPr>
              <w:t>Цибульчик көшесі, 11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23-2-30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аулы,</w:t>
            </w:r>
          </w:p>
          <w:p>
            <w:pPr>
              <w:spacing w:after="20"/>
              <w:ind w:left="20"/>
              <w:jc w:val="both"/>
            </w:pPr>
            <w:r>
              <w:rPr>
                <w:rFonts w:ascii="Times New Roman"/>
                <w:b w:val="false"/>
                <w:i w:val="false"/>
                <w:color w:val="000000"/>
                <w:sz w:val="20"/>
              </w:rPr>
              <w:t>Цибульчик көшесі, 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22-1-99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Қобда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аулы,</w:t>
            </w:r>
          </w:p>
          <w:p>
            <w:pPr>
              <w:spacing w:after="20"/>
              <w:ind w:left="20"/>
              <w:jc w:val="both"/>
            </w:pPr>
            <w:r>
              <w:rPr>
                <w:rFonts w:ascii="Times New Roman"/>
                <w:b w:val="false"/>
                <w:i w:val="false"/>
                <w:color w:val="000000"/>
                <w:sz w:val="20"/>
              </w:rPr>
              <w:t>Әбілқайыр - хан көшесі, 53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Қобда ауылы, </w:t>
            </w:r>
          </w:p>
          <w:p>
            <w:pPr>
              <w:spacing w:after="20"/>
              <w:ind w:left="20"/>
              <w:jc w:val="both"/>
            </w:pPr>
            <w:r>
              <w:rPr>
                <w:rFonts w:ascii="Times New Roman"/>
                <w:b w:val="false"/>
                <w:i w:val="false"/>
                <w:color w:val="000000"/>
                <w:sz w:val="20"/>
              </w:rPr>
              <w:t>Астана көшесі, 42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21-5-49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"Қобда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Астана көшесі, 48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22-0-18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Иман көшесі, 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21-1-93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Мәртөк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21-0-63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21-1-64</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дене тәрбиесі және спорт бөлімі"</w:t>
            </w:r>
            <w:r>
              <w:br/>
            </w:r>
            <w:r>
              <w:rPr>
                <w:rFonts w:ascii="Times New Roman"/>
                <w:b w:val="false"/>
                <w:i w:val="false"/>
                <w:color w:val="000000"/>
                <w:sz w:val="20"/>
              </w:rPr>
              <w:t>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22-9-62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Ақбұлақ көшесі, 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21-7-52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Мұғалжар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3-62-01</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Садовая көшесі, 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36-5-62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"Мұғалжар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Гагарина көшесі, 6</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37-2-32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Баймухамбет көшесі, 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34-3-54</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Темір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22-7-48</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22-2-49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22-5-62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22-7-03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Хромтау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21-6-51</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Лахно көшесі, 37</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24-7-55</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"Хромтау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25-2-04</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Абай көшесі, 11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22-2-60</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Шалқар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21-3-36</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53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21-8-62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"Шалқар аудандық дене тәрбиесі және спорт бөлімі" ММ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Әйтекеби көшесі, 63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23-3-87</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Мажит Сыдықұлы көшесі, 1</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21-2-83</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Ойыл ауданы</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аулы,</w:t>
            </w:r>
          </w:p>
          <w:p>
            <w:pPr>
              <w:spacing w:after="20"/>
              <w:ind w:left="20"/>
              <w:jc w:val="both"/>
            </w:pPr>
            <w:r>
              <w:rPr>
                <w:rFonts w:ascii="Times New Roman"/>
                <w:b w:val="false"/>
                <w:i w:val="false"/>
                <w:color w:val="000000"/>
                <w:sz w:val="20"/>
              </w:rPr>
              <w:t>Жолмырзаев көшесі, 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21-7-32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қамтуды үйлестіру және әлеуметтік бағдарламалар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мәдениет және тілдерді дамыту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Көкжар көшесі, 43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21-7-72</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дене тәрбиесі және спорт бөлімі" ММ</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Құрманғазы көшесі,43</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21-2-49</w:t>
            </w:r>
          </w:p>
        </w:tc>
      </w:tr>
      <w:tr>
        <w:trPr>
          <w:trHeight w:val="10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орталық ауруханасы" МКҚК</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Көкжар көшесі, 64</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21-0-80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960"/>
        <w:gridCol w:w="2322"/>
        <w:gridCol w:w="2283"/>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"Мемлекеттік атаулы әлеуметтік көмек тағайындау"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мемлекеттік атаулы әлеуметтік көмек тағайындау.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"Мемлекеттік атаулы әлеуметтік көмек туралы" Қазақстан Республикасының 2001 жылғы 17 шілдедегі N 246 Заңы </w:t>
      </w:r>
      <w:r>
        <w:rPr>
          <w:rFonts w:ascii="Times New Roman"/>
          <w:b w:val="false"/>
          <w:i w:val="false"/>
          <w:color w:val="000000"/>
          <w:sz w:val="28"/>
        </w:rPr>
        <w:t>3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24 желтоқсандағы N 1685 қаулысымен бекітілген мемлекеттік атаулы әлеуметтік көмекті тағайындау және төлеу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xml:space="preserve">
      3) 2002 жылғы 28 ақпанда N 1782 Қазақстан Республикасы Әділет министрлігінде тіркелген Қазақстан Республикасының Еңбек және халықты әлеуметтік қорғау Министрінің 2002 жылғы 13 ақпандағы N 31-Ө бұйрығымен бекітілген "Атаулы әлеуметтік көмек алуға үміткер адамның (отбасының) жиынтық табысын анықтаудың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92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атаулы әлеуметтік көмек тағайындау туралы шешім.</w:t>
      </w:r>
    </w:p>
    <w:p>
      <w:pPr>
        <w:spacing w:after="0"/>
        <w:ind w:left="0"/>
        <w:jc w:val="both"/>
      </w:pPr>
      <w:r>
        <w:rPr>
          <w:rFonts w:ascii="Times New Roman"/>
          <w:b w:val="false"/>
          <w:i w:val="false"/>
          <w:color w:val="000000"/>
          <w:sz w:val="28"/>
        </w:rPr>
        <w:t>      6. Мемлекеттік қызмет Қазақстан Республикасында тұратын жан басына шаққандағы кірісі кедейлік шегінен аспайтын ҚР азаматтарына, оралмандарға, қашқын мәртебесі бар тұлғаларға, шетел азаматтары, азаматтығы жоқ, бірақ Қазақстан Республикасында тұруға құқығы бар азаматтарға көрсетіледі.</w:t>
      </w:r>
      <w:r>
        <w:br/>
      </w:r>
      <w:r>
        <w:rPr>
          <w:rFonts w:ascii="Times New Roman"/>
          <w:b w:val="false"/>
          <w:i w:val="false"/>
          <w:color w:val="000000"/>
          <w:sz w:val="28"/>
        </w:rPr>
        <w:t>
      Атаулы әлеуметтік көмек жұмыспен қамту уәкілетті органдарында тіркеуде тұрған жұмыссыздарға, мүгедектерге және бір айдан артық емес стационарлық емделуде болған тұлғаларға, оқушылар мен студенттерге, күндізгі оқу бөліміндегі курсанттар мен тыңдаушыларға, магистратура мен аспирантураны қоса алғанда, сонымен қатар I, II топ мүгедектерін, сексен жастан жоғары тұлғаларды, жеті жасқа дейінгі бала күтімімен отырған азаматтарға тағайындалады.</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минут;</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5 күнде ұсынылады. Жұмыс кестесі 9.00 - 18.00 дейін, түскі үзіліс 13.00-14.00 дейін. Қабылдау алдынала жазылмайды,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отбасы құрамы туралы мәлімет;</w:t>
      </w:r>
      <w:r>
        <w:br/>
      </w:r>
      <w:r>
        <w:rPr>
          <w:rFonts w:ascii="Times New Roman"/>
          <w:b w:val="false"/>
          <w:i w:val="false"/>
          <w:color w:val="000000"/>
          <w:sz w:val="28"/>
        </w:rPr>
        <w:t>
      3) өтініш иесінің отбасы мүшелерінің тапқан табысы туралы мәліметтер (отбасының жұмыс жасайтын мүшелері - өткен тоқсандағы еңбек ақысы туралы анықтама, зейнетақы, жәрдемақы алушылар зейнетақысы немесе жәрдемақысы көлемі туралы анықтама);</w:t>
      </w:r>
      <w:r>
        <w:br/>
      </w:r>
      <w:r>
        <w:rPr>
          <w:rFonts w:ascii="Times New Roman"/>
          <w:b w:val="false"/>
          <w:i w:val="false"/>
          <w:color w:val="000000"/>
          <w:sz w:val="28"/>
        </w:rPr>
        <w:t>
      4) қосалқы шаруашылығы туралы мәлімет.</w:t>
      </w:r>
      <w:r>
        <w:br/>
      </w:r>
      <w:r>
        <w:rPr>
          <w:rFonts w:ascii="Times New Roman"/>
          <w:b w:val="false"/>
          <w:i w:val="false"/>
          <w:color w:val="000000"/>
          <w:sz w:val="28"/>
        </w:rPr>
        <w:t>
      Өтініш иесі құжаттарын тапсыру кезінде жеке төлқұжатын, ӘЖК, СТН және банкідегі жеке шотының нөмірін көрсетуі қажет.</w:t>
      </w:r>
    </w:p>
    <w:p>
      <w:pPr>
        <w:spacing w:after="0"/>
        <w:ind w:left="0"/>
        <w:jc w:val="both"/>
      </w:pPr>
      <w:r>
        <w:rPr>
          <w:rFonts w:ascii="Times New Roman"/>
          <w:b w:val="false"/>
          <w:i w:val="false"/>
          <w:color w:val="000000"/>
          <w:sz w:val="28"/>
        </w:rPr>
        <w:t>      13. Құжаттар бланкілерін тұтынушы қызмет алатын мекен-жайы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Мемлекеттік атаулы әлеуметтік көмек отбасының жан басына шаққандағы табысы кедейлік шегінен асып кеткен отбасына, ұсынылған жұмыстан себепсіз бас тартқан жұмыссыздарға, өз еркімен қоғамдық жұмыстан, оқу мен қайта оқудан бас тартқан азаматтарға,құжаттары толық емес тұлғаларға мемлекеттік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912"/>
        <w:gridCol w:w="2317"/>
        <w:gridCol w:w="2298"/>
      </w:tblGrid>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64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67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85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 xml:space="preserve">"Жұмыссыз азаматтарды есепке қою және тіркеу" </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жұмыссыз азаматтарды есепке қою және тіркеу.</w:t>
      </w:r>
    </w:p>
    <w:p>
      <w:pPr>
        <w:spacing w:after="0"/>
        <w:ind w:left="0"/>
        <w:jc w:val="both"/>
      </w:pPr>
      <w:r>
        <w:rPr>
          <w:rFonts w:ascii="Times New Roman"/>
          <w:b w:val="false"/>
          <w:i w:val="false"/>
          <w:color w:val="000000"/>
          <w:sz w:val="28"/>
        </w:rPr>
        <w:t>      2. Көрсетілген мемлекеттік қызметтің нысаны: ішінара автоматтандырылған.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"Халықты жұмыспен қамту туралы" Қазақстан Республикасының 2001 жылғы 23 қаңтардағы N 149 Заңының </w:t>
      </w:r>
      <w:r>
        <w:rPr>
          <w:rFonts w:ascii="Times New Roman"/>
          <w:b w:val="false"/>
          <w:i w:val="false"/>
          <w:color w:val="000000"/>
          <w:sz w:val="28"/>
        </w:rPr>
        <w:t>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22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жұмыссыз азаматтарды тіркеу туралы анықтама.</w:t>
      </w:r>
    </w:p>
    <w:p>
      <w:pPr>
        <w:spacing w:after="0"/>
        <w:ind w:left="0"/>
        <w:jc w:val="both"/>
      </w:pPr>
      <w:r>
        <w:rPr>
          <w:rFonts w:ascii="Times New Roman"/>
          <w:b w:val="false"/>
          <w:i w:val="false"/>
          <w:color w:val="000000"/>
          <w:sz w:val="28"/>
        </w:rPr>
        <w:t>      6. Мемлекеттік қызмет өздеріне байланысты емес себептермен табыс әкелетін еңбекпен айналыспайтын жұмысқа жарамды, жұмыс іздеп жүрген және еңбек етуге әзір адамдарға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- 10 күн;</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- 30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xml:space="preserve">      10. Мемлекеттік қызмет, сенбі және жексенбі күндерінен басқа аптасына 5 күн көрсетіледі, бекітілген жұмыс кестесіне сәйкес сағат 9.00-18.00 дейін, үзіліс сағат 13.00-14.00 дейін. Қабылдау алдын-ала тіркеусіз жүргізіледі және жедел қызмет көрсетілмейді. </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кодтың берілгені туралы куәлік (ӘЖК);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6) оралмандар халықтың көші-көн мәселелері жөніндегі уәкілетті органның аумақтың қызметтері берген оралман куәлігін табыс етеді.</w:t>
      </w:r>
    </w:p>
    <w:p>
      <w:pPr>
        <w:spacing w:after="0"/>
        <w:ind w:left="0"/>
        <w:jc w:val="both"/>
      </w:pPr>
      <w:r>
        <w:rPr>
          <w:rFonts w:ascii="Times New Roman"/>
          <w:b w:val="false"/>
          <w:i w:val="false"/>
          <w:color w:val="000000"/>
          <w:sz w:val="28"/>
        </w:rPr>
        <w:t>      13. Мемлекеттік қызметті алу үшін арнайы бланктер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мемлекеттік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 </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2108"/>
        <w:gridCol w:w="2208"/>
        <w:gridCol w:w="2230"/>
      </w:tblGrid>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64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67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85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"Семей ядролық сынақ полигонында ядролық сынақтардың</w:t>
      </w:r>
      <w:r>
        <w:br/>
      </w:r>
      <w:r>
        <w:rPr>
          <w:rFonts w:ascii="Times New Roman"/>
          <w:b w:val="false"/>
          <w:i w:val="false"/>
          <w:color w:val="000000"/>
          <w:sz w:val="28"/>
        </w:rPr>
        <w:t>
</w:t>
      </w:r>
      <w:r>
        <w:rPr>
          <w:rFonts w:ascii="Times New Roman"/>
          <w:b/>
          <w:i w:val="false"/>
          <w:color w:val="000080"/>
          <w:sz w:val="28"/>
        </w:rPr>
        <w:t>салдарынан зардап шеккен азаматтарды тіркеу және есепке алу"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анықтамасы:семей ядролық сынақ полигонында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N 110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23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жұмыспен қамту және әлеуметтік бағдарламалар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тіркеу, есепке алу, жеңiлдiк және өтемақы ұсыну.</w:t>
      </w:r>
    </w:p>
    <w:p>
      <w:pPr>
        <w:spacing w:after="0"/>
        <w:ind w:left="0"/>
        <w:jc w:val="both"/>
      </w:pPr>
      <w:r>
        <w:rPr>
          <w:rFonts w:ascii="Times New Roman"/>
          <w:b w:val="false"/>
          <w:i w:val="false"/>
          <w:color w:val="000000"/>
          <w:sz w:val="28"/>
        </w:rPr>
        <w:t>      6. Мемлекеттік қызмет көрсетіледі:</w:t>
      </w:r>
      <w:r>
        <w:br/>
      </w:r>
      <w:r>
        <w:rPr>
          <w:rFonts w:ascii="Times New Roman"/>
          <w:b w:val="false"/>
          <w:i w:val="false"/>
          <w:color w:val="000000"/>
          <w:sz w:val="28"/>
        </w:rPr>
        <w:t>
      1) әуе және жер асты ядролық жарылыстары кезінде (1949-1965 жылдары) радиоактивті зиянды қалдықтар аумағында әскери қызметін өтеген немесе жұмыс жасаған азаматтарға;</w:t>
      </w:r>
      <w:r>
        <w:br/>
      </w:r>
      <w:r>
        <w:rPr>
          <w:rFonts w:ascii="Times New Roman"/>
          <w:b w:val="false"/>
          <w:i w:val="false"/>
          <w:color w:val="000000"/>
          <w:sz w:val="28"/>
        </w:rPr>
        <w:t>
      2) жер асты ядролық жарылыстары кезінде (1966-1990ж.ж.) осы аймақта тұрған, әскери қызметін өтеген немесе жұмыс жасаған азаматтарға;</w:t>
      </w:r>
      <w:r>
        <w:br/>
      </w:r>
      <w:r>
        <w:rPr>
          <w:rFonts w:ascii="Times New Roman"/>
          <w:b w:val="false"/>
          <w:i w:val="false"/>
          <w:color w:val="000000"/>
          <w:sz w:val="28"/>
        </w:rPr>
        <w:t>
      3) осы аймақта әлеуметтік-экономикалық жеңілдік мәртебесімен 1949-1990 жылдары тұрған, әскери қызметін өтеген, жұмыс жасаған азаматтарға.</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- 1 күн;</w:t>
      </w:r>
      <w:r>
        <w:br/>
      </w:r>
      <w:r>
        <w:rPr>
          <w:rFonts w:ascii="Times New Roman"/>
          <w:b w:val="false"/>
          <w:i w:val="false"/>
          <w:color w:val="000000"/>
          <w:sz w:val="28"/>
        </w:rPr>
        <w:t>
      2) құжаттарды тапсырған кезде кезек күтуге рұқсат берілген уақыт - 30 минут.</w:t>
      </w:r>
      <w:r>
        <w:br/>
      </w:r>
      <w:r>
        <w:rPr>
          <w:rFonts w:ascii="Times New Roman"/>
          <w:b w:val="false"/>
          <w:i w:val="false"/>
          <w:color w:val="000000"/>
          <w:sz w:val="28"/>
        </w:rPr>
        <w:t>
      3) мемлекеттік қызметтi алу кезінде жіберілетін күту уақыты: ұсыныс жасаған кезде қызмет көрсетiледi.</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сенбі, жексенбі күндерінен басқа аптадағы 5 күн iшiнде ұсынылады. Жұмыс кестесі сағат 9.00-ден 18.00-ге дейін. Үзіліс уақыты: сағат 13.00-14.00-ге дейін. Қабылдау алдын - ала жазылмайды, жедел қызмет көрсетіледі.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құжаттарды дайындауы қажет:</w:t>
      </w:r>
      <w:r>
        <w:br/>
      </w:r>
      <w:r>
        <w:rPr>
          <w:rFonts w:ascii="Times New Roman"/>
          <w:b w:val="false"/>
          <w:i w:val="false"/>
          <w:color w:val="000000"/>
          <w:sz w:val="28"/>
        </w:rPr>
        <w:t>
      1) өтініш;</w:t>
      </w:r>
      <w:r>
        <w:br/>
      </w:r>
      <w:r>
        <w:rPr>
          <w:rFonts w:ascii="Times New Roman"/>
          <w:b w:val="false"/>
          <w:i w:val="false"/>
          <w:color w:val="000000"/>
          <w:sz w:val="28"/>
        </w:rPr>
        <w:t>
      2) жеке куәлік көшірмесі;</w:t>
      </w:r>
      <w:r>
        <w:br/>
      </w:r>
      <w:r>
        <w:rPr>
          <w:rFonts w:ascii="Times New Roman"/>
          <w:b w:val="false"/>
          <w:i w:val="false"/>
          <w:color w:val="000000"/>
          <w:sz w:val="28"/>
        </w:rPr>
        <w:t>
      3) салық төлеушінің тіркеу нөмірі (СТН) көшірмесі;</w:t>
      </w:r>
      <w:r>
        <w:br/>
      </w:r>
      <w:r>
        <w:rPr>
          <w:rFonts w:ascii="Times New Roman"/>
          <w:b w:val="false"/>
          <w:i w:val="false"/>
          <w:color w:val="000000"/>
          <w:sz w:val="28"/>
        </w:rPr>
        <w:t>
      4) әлеуметтік жеке кодының (ӘЖК)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екінші деңгейдегі банкідегі жеке есеп шотының нөмірі;</w:t>
      </w:r>
      <w:r>
        <w:br/>
      </w:r>
      <w:r>
        <w:rPr>
          <w:rFonts w:ascii="Times New Roman"/>
          <w:b w:val="false"/>
          <w:i w:val="false"/>
          <w:color w:val="000000"/>
          <w:sz w:val="28"/>
        </w:rPr>
        <w:t>
      7) Семей ядролық сынақ полигоны аймағында 1949-1965, 1966-1990 жылдары аралығында тұрғаны туралы (жұмыс жасағаны, әскери қызметін өтегенін) растаушы құжат.</w:t>
      </w:r>
    </w:p>
    <w:p>
      <w:pPr>
        <w:spacing w:after="0"/>
        <w:ind w:left="0"/>
        <w:jc w:val="both"/>
      </w:pPr>
      <w:r>
        <w:rPr>
          <w:rFonts w:ascii="Times New Roman"/>
          <w:b w:val="false"/>
          <w:i w:val="false"/>
          <w:color w:val="000000"/>
          <w:sz w:val="28"/>
        </w:rPr>
        <w:t>      13. Құжаттар бланкілерін тұтынушы қызмет алатын мекен-жайы бойынша бөлімдерде беріледі.</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Тұтынушыға барлық құжаттары толық қабылданған жағдайда мемлекеттік қызмет алу үшін тіркеу нөмірі көрсетілген растау қағазы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 кезінде қателер анықталып, құжаттар толық болмаса, сондай-ақ жеке оңалту бағдарламасында бұл қызмет қарастырылмаған болса мемлекеттiк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2-қосымшаға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93"/>
        <w:gridCol w:w="3873"/>
        <w:gridCol w:w="25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Бөлімдерді</w:t>
            </w:r>
            <w:r>
              <w:rPr>
                <w:rFonts w:ascii="Times New Roman"/>
                <w:b/>
                <w:i w:val="false"/>
                <w:color w:val="000000"/>
                <w:sz w:val="20"/>
              </w:rPr>
              <w:t>ң</w:t>
            </w:r>
            <w:r>
              <w:rPr>
                <w:rFonts w:ascii="Times New Roman"/>
                <w:b/>
                <w:i w:val="false"/>
                <w:color w:val="000000"/>
                <w:sz w:val="20"/>
              </w:rPr>
              <w:t>  атауы</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Мекен-жайы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телефондары</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жұмыспен қамту және әлеуметтік</w:t>
            </w:r>
            <w:r>
              <w:br/>
            </w:r>
            <w:r>
              <w:rPr>
                <w:rFonts w:ascii="Times New Roman"/>
                <w:b w:val="false"/>
                <w:i w:val="false"/>
                <w:color w:val="000000"/>
                <w:sz w:val="20"/>
              </w:rPr>
              <w:t xml:space="preserve">
бағдарламалар бөлімі" ММ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Ағ.Жұбановтар көшесі, 289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51-22-49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Балдырған көшесі, 10</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21-4-69</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Сейфуллин көшесі, 17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31-1-52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22-5-73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p>
            <w:pPr>
              <w:spacing w:after="20"/>
              <w:ind w:left="20"/>
              <w:jc w:val="both"/>
            </w:pPr>
            <w:r>
              <w:rPr>
                <w:rFonts w:ascii="Times New Roman"/>
                <w:b w:val="false"/>
                <w:i w:val="false"/>
                <w:color w:val="000000"/>
                <w:sz w:val="20"/>
              </w:rPr>
              <w:t>Әбілқайыр-хан көшесі, 52</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21-6-50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Пацаев көшесі, 11 "А"</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22-2-98</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Әбілқайыр-хан көшесі, 47</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21-3-24</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Мартук селосы,</w:t>
            </w:r>
          </w:p>
          <w:p>
            <w:pPr>
              <w:spacing w:after="20"/>
              <w:ind w:left="20"/>
              <w:jc w:val="both"/>
            </w:pPr>
            <w:r>
              <w:rPr>
                <w:rFonts w:ascii="Times New Roman"/>
                <w:b w:val="false"/>
                <w:i w:val="false"/>
                <w:color w:val="000000"/>
                <w:sz w:val="20"/>
              </w:rPr>
              <w:t>Сейфуллин көшесі, 38</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22-8-13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w:t>
            </w:r>
            <w:r>
              <w:br/>
            </w:r>
            <w:r>
              <w:rPr>
                <w:rFonts w:ascii="Times New Roman"/>
                <w:b w:val="false"/>
                <w:i w:val="false"/>
                <w:color w:val="000000"/>
                <w:sz w:val="20"/>
              </w:rPr>
              <w:t>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36-2-02</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Байғанин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23-0-93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Бейбітшілік көшесі, 4</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21-8-63</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Үргенішбаев көшесі, 13</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23-0-11</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жұмыспен қамту және әлеуметтік</w:t>
            </w:r>
            <w:r>
              <w:br/>
            </w:r>
            <w:r>
              <w:rPr>
                <w:rFonts w:ascii="Times New Roman"/>
                <w:b w:val="false"/>
                <w:i w:val="false"/>
                <w:color w:val="000000"/>
                <w:sz w:val="20"/>
              </w:rPr>
              <w:t>
бағдарламалар бөлімі" ММ</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Шернияз көшесі, 66</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21-9-45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22"/>
        <w:gridCol w:w="222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"Патронаттық тәрбиелеуге балаларды алуға тілек білдірген</w:t>
      </w:r>
      <w:r>
        <w:br/>
      </w:r>
      <w:r>
        <w:rPr>
          <w:rFonts w:ascii="Times New Roman"/>
          <w:b w:val="false"/>
          <w:i w:val="false"/>
          <w:color w:val="000000"/>
          <w:sz w:val="28"/>
        </w:rPr>
        <w:t>
</w:t>
      </w:r>
      <w:r>
        <w:rPr>
          <w:rFonts w:ascii="Times New Roman"/>
          <w:b/>
          <w:i w:val="false"/>
          <w:color w:val="000080"/>
          <w:sz w:val="28"/>
        </w:rPr>
        <w:t>отбасылардан өтініштер қабылдау"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"Неке және отбасы туралы" Қазақстан Республикасының 1998 жылғы 17 желтоқсандағы N 321 Заңы </w:t>
      </w:r>
      <w:r>
        <w:rPr>
          <w:rFonts w:ascii="Times New Roman"/>
          <w:b w:val="false"/>
          <w:i w:val="false"/>
          <w:color w:val="000000"/>
          <w:sz w:val="28"/>
        </w:rPr>
        <w:t>119</w:t>
      </w:r>
      <w:r>
        <w:rPr>
          <w:rFonts w:ascii="Times New Roman"/>
          <w:b w:val="false"/>
          <w:i w:val="false"/>
          <w:color w:val="000000"/>
          <w:sz w:val="28"/>
        </w:rPr>
        <w:t xml:space="preserve"> және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25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жазбаша хабарлама</w:t>
      </w:r>
    </w:p>
    <w:p>
      <w:pPr>
        <w:spacing w:after="0"/>
        <w:ind w:left="0"/>
        <w:jc w:val="both"/>
      </w:pPr>
      <w:r>
        <w:rPr>
          <w:rFonts w:ascii="Times New Roman"/>
          <w:b w:val="false"/>
          <w:i w:val="false"/>
          <w:color w:val="000000"/>
          <w:sz w:val="28"/>
        </w:rPr>
        <w:t>      6. Мемлекеттік қызмет әйел немесе ер жынысты кәмелетке толған тұлғаларға мына жағдайлардан басқа кезде көрсетіледі:</w:t>
      </w:r>
      <w:r>
        <w:br/>
      </w:r>
      <w:r>
        <w:rPr>
          <w:rFonts w:ascii="Times New Roman"/>
          <w:b w:val="false"/>
          <w:i w:val="false"/>
          <w:color w:val="000000"/>
          <w:sz w:val="28"/>
        </w:rPr>
        <w:t>
      1) сот әрекетке қабілетсіз немесе әрекет қабілеттілігі шектеулі деп таныған адамдарға;</w:t>
      </w:r>
      <w:r>
        <w:br/>
      </w:r>
      <w:r>
        <w:rPr>
          <w:rFonts w:ascii="Times New Roman"/>
          <w:b w:val="false"/>
          <w:i w:val="false"/>
          <w:color w:val="000000"/>
          <w:sz w:val="28"/>
        </w:rPr>
        <w:t>
      2) сот бойынша ата-ана құқықтарынан айырылған немесе ата-ана құқықтарын сот шектеген адамдарға;</w:t>
      </w:r>
      <w:r>
        <w:br/>
      </w:r>
      <w:r>
        <w:rPr>
          <w:rFonts w:ascii="Times New Roman"/>
          <w:b w:val="false"/>
          <w:i w:val="false"/>
          <w:color w:val="000000"/>
          <w:sz w:val="28"/>
        </w:rPr>
        <w:t>
      3) өзіне заңмен жүктелген міндеттерді тиісінше орындамағаны үшін қорғаншылық (қамқоршылық) міндеттерден шеттетілген адамдарға;</w:t>
      </w:r>
      <w:r>
        <w:br/>
      </w:r>
      <w:r>
        <w:rPr>
          <w:rFonts w:ascii="Times New Roman"/>
          <w:b w:val="false"/>
          <w:i w:val="false"/>
          <w:color w:val="000000"/>
          <w:sz w:val="28"/>
        </w:rPr>
        <w:t>
      4) бұрын бала асырап алушылар, егер сот олардың кінәсінен бала асырап алудың күшін жойған болса;</w:t>
      </w:r>
      <w:r>
        <w:br/>
      </w:r>
      <w:r>
        <w:rPr>
          <w:rFonts w:ascii="Times New Roman"/>
          <w:b w:val="false"/>
          <w:i w:val="false"/>
          <w:color w:val="000000"/>
          <w:sz w:val="28"/>
        </w:rPr>
        <w:t xml:space="preserve">
      5) денсаулығының жай-күйіне байланысты баланы тәрбиелеуге міндеттерін жүзеге асыра алмайтын адамдарға. </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- 15 күн;</w:t>
      </w:r>
      <w:r>
        <w:br/>
      </w:r>
      <w:r>
        <w:rPr>
          <w:rFonts w:ascii="Times New Roman"/>
          <w:b w:val="false"/>
          <w:i w:val="false"/>
          <w:color w:val="000000"/>
          <w:sz w:val="28"/>
        </w:rPr>
        <w:t>
      2) құжаттарды тапсыру кезінде кезек күту уақыты - 20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патронатқа үміткердің еркін үлгіде жазған өтініші;</w:t>
      </w:r>
      <w:r>
        <w:br/>
      </w:r>
      <w:r>
        <w:rPr>
          <w:rFonts w:ascii="Times New Roman"/>
          <w:b w:val="false"/>
          <w:i w:val="false"/>
          <w:color w:val="000000"/>
          <w:sz w:val="28"/>
        </w:rPr>
        <w:t>
      2) үміткердің жеке куәлігі (паспорты);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Мемлекеттік қызмет көрсетуді тоқтату немесе мемлекеттік қызмет көрсетуден бас тарту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w:t>
            </w:r>
            <w:r>
              <w:br/>
            </w:r>
            <w:r>
              <w:rPr>
                <w:rFonts w:ascii="Times New Roman"/>
                <w:b w:val="false"/>
                <w:i w:val="false"/>
                <w:color w:val="000000"/>
                <w:sz w:val="20"/>
              </w:rPr>
              <w:t>
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22"/>
        <w:gridCol w:w="222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w:t>
            </w:r>
          </w:p>
          <w:p>
            <w:pPr>
              <w:spacing w:after="20"/>
              <w:ind w:left="20"/>
              <w:jc w:val="both"/>
            </w:pPr>
            <w:r>
              <w:rPr>
                <w:rFonts w:ascii="Times New Roman"/>
                <w:b w:val="false"/>
                <w:i w:val="false"/>
                <w:color w:val="000000"/>
                <w:sz w:val="20"/>
              </w:rPr>
              <w:t>%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"Жетім балаларды және ата-анасының қамқорлығынсыз қалған балаларды өңірлік есепке қою"</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"Неке және отбасы туралы" Қазақстан Республикасының 1998 жылғы 17 желтоқсанындағыN 321 Заңы </w:t>
      </w:r>
      <w:r>
        <w:rPr>
          <w:rFonts w:ascii="Times New Roman"/>
          <w:b w:val="false"/>
          <w:i w:val="false"/>
          <w:color w:val="000000"/>
          <w:sz w:val="28"/>
        </w:rPr>
        <w:t>101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қаулысымен бекітілген Ата-анасының қамқорлығынсыз қалған балаларды орталықтандырылған есепке алуды ұйымдастыру Ережесінің </w:t>
      </w:r>
      <w:r>
        <w:rPr>
          <w:rFonts w:ascii="Times New Roman"/>
          <w:b w:val="false"/>
          <w:i w:val="false"/>
          <w:color w:val="000000"/>
          <w:sz w:val="28"/>
        </w:rPr>
        <w:t>7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26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өңірлік есепке алу.</w:t>
      </w:r>
    </w:p>
    <w:p>
      <w:pPr>
        <w:spacing w:after="0"/>
        <w:ind w:left="0"/>
        <w:jc w:val="both"/>
      </w:pPr>
      <w:r>
        <w:rPr>
          <w:rFonts w:ascii="Times New Roman"/>
          <w:b w:val="false"/>
          <w:i w:val="false"/>
          <w:color w:val="000000"/>
          <w:sz w:val="28"/>
        </w:rPr>
        <w:t>      6. Мемлекеттік қызмет жетім балаларға, ата-анасының қамқорынсыз қалған балаларға, жақын туысқандарына, білім беру мекемелердің әкімшіліктеріне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- 3 күн;</w:t>
      </w:r>
      <w:r>
        <w:br/>
      </w:r>
      <w:r>
        <w:rPr>
          <w:rFonts w:ascii="Times New Roman"/>
          <w:b w:val="false"/>
          <w:i w:val="false"/>
          <w:color w:val="000000"/>
          <w:sz w:val="28"/>
        </w:rPr>
        <w:t>
      2) құжаттарды тапсыру кезінде кезек күту уақыты - 30 минут;</w:t>
      </w:r>
      <w:r>
        <w:br/>
      </w:r>
      <w:r>
        <w:rPr>
          <w:rFonts w:ascii="Times New Roman"/>
          <w:b w:val="false"/>
          <w:i w:val="false"/>
          <w:color w:val="000000"/>
          <w:sz w:val="28"/>
        </w:rPr>
        <w:t>
      3) қызмет көрсету нәтижесін алу кезінде кезек күту уақыты - 30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ата-анасының қайтыс болғаны туралы анықтама;</w:t>
      </w:r>
      <w:r>
        <w:br/>
      </w:r>
      <w:r>
        <w:rPr>
          <w:rFonts w:ascii="Times New Roman"/>
          <w:b w:val="false"/>
          <w:i w:val="false"/>
          <w:color w:val="000000"/>
          <w:sz w:val="28"/>
        </w:rPr>
        <w:t>
      2) ата-ана құқығынан айырылғаны туралы немесе ата-аналарының бас бостандығынан айырылғаны туралы анықтама;</w:t>
      </w:r>
      <w:r>
        <w:br/>
      </w:r>
      <w:r>
        <w:rPr>
          <w:rFonts w:ascii="Times New Roman"/>
          <w:b w:val="false"/>
          <w:i w:val="false"/>
          <w:color w:val="000000"/>
          <w:sz w:val="28"/>
        </w:rPr>
        <w:t>
      3) тууы туралы куәлігі;</w:t>
      </w:r>
      <w:r>
        <w:br/>
      </w:r>
      <w:r>
        <w:rPr>
          <w:rFonts w:ascii="Times New Roman"/>
          <w:b w:val="false"/>
          <w:i w:val="false"/>
          <w:color w:val="000000"/>
          <w:sz w:val="28"/>
        </w:rPr>
        <w:t>
      4) ата-анасының баладан бас тартуы туралы нотариалды куәландырылған құжаты;</w:t>
      </w:r>
      <w:r>
        <w:br/>
      </w:r>
      <w:r>
        <w:rPr>
          <w:rFonts w:ascii="Times New Roman"/>
          <w:b w:val="false"/>
          <w:i w:val="false"/>
          <w:color w:val="000000"/>
          <w:sz w:val="28"/>
        </w:rPr>
        <w:t>
      5) тұрғылықты жерінен анықтама;</w:t>
      </w:r>
      <w:r>
        <w:br/>
      </w:r>
      <w:r>
        <w:rPr>
          <w:rFonts w:ascii="Times New Roman"/>
          <w:b w:val="false"/>
          <w:i w:val="false"/>
          <w:color w:val="000000"/>
          <w:sz w:val="28"/>
        </w:rPr>
        <w:t>
      6) кәмелетке толмағанның тұрмыс жағдайын зерттеу актісі.</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ресімдеуде қате жіберілсе, құжаттар түгел болмаса, мемлекеттік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333"/>
        <w:gridCol w:w="393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 қосымша</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42"/>
        <w:gridCol w:w="220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w:t>
      </w:r>
      <w:r>
        <w:br/>
      </w:r>
      <w:r>
        <w:rPr>
          <w:rFonts w:ascii="Times New Roman"/>
          <w:b w:val="false"/>
          <w:i w:val="false"/>
          <w:color w:val="000000"/>
          <w:sz w:val="28"/>
        </w:rPr>
        <w:t>
2008 жылғы 4 сәуірдегі</w:t>
      </w:r>
      <w:r>
        <w:br/>
      </w:r>
      <w:r>
        <w:rPr>
          <w:rFonts w:ascii="Times New Roman"/>
          <w:b w:val="false"/>
          <w:i w:val="false"/>
          <w:color w:val="000000"/>
          <w:sz w:val="28"/>
        </w:rPr>
        <w:t>
N 99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"Білім туралы" Қазақстан Республикасының 2007 жылғы 27 шілдедегі N 319 Заңы </w:t>
      </w:r>
      <w:r>
        <w:rPr>
          <w:rFonts w:ascii="Times New Roman"/>
          <w:b w:val="false"/>
          <w:i w:val="false"/>
          <w:color w:val="000000"/>
          <w:sz w:val="28"/>
        </w:rPr>
        <w:t>6 бабының</w:t>
      </w:r>
      <w:r>
        <w:rPr>
          <w:rFonts w:ascii="Times New Roman"/>
          <w:b w:val="false"/>
          <w:i w:val="false"/>
          <w:color w:val="000000"/>
          <w:sz w:val="28"/>
        </w:rPr>
        <w:t xml:space="preserve"> 4 тармағы 4 тармақшасы;</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27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 көрсетуді аяқтау нысаны (нәтижесі): есепке алынғаны туралы талон.</w:t>
      </w:r>
    </w:p>
    <w:p>
      <w:pPr>
        <w:spacing w:after="0"/>
        <w:ind w:left="0"/>
        <w:jc w:val="both"/>
      </w:pPr>
      <w:r>
        <w:rPr>
          <w:rFonts w:ascii="Times New Roman"/>
          <w:b w:val="false"/>
          <w:i w:val="false"/>
          <w:color w:val="000000"/>
          <w:sz w:val="28"/>
        </w:rPr>
        <w:t>      6. Мемлекеттік қызмет мектеп жасына дейінгі балалардың (7 жасқа дейін) ата-аналарына, заңды өкілдеріне (қорғаншысына, қамқоршысына) көрсетіледі.</w:t>
      </w:r>
    </w:p>
    <w:p>
      <w:pPr>
        <w:spacing w:after="0"/>
        <w:ind w:left="0"/>
        <w:jc w:val="both"/>
      </w:pPr>
      <w:r>
        <w:rPr>
          <w:rFonts w:ascii="Times New Roman"/>
          <w:b w:val="false"/>
          <w:i w:val="false"/>
          <w:color w:val="000000"/>
          <w:sz w:val="28"/>
        </w:rPr>
        <w:t>      7. Мемлекеттік қызмет көрсетудің уақыт бойынша шектеулі мерзімі:</w:t>
      </w:r>
      <w:r>
        <w:br/>
      </w:r>
      <w:r>
        <w:rPr>
          <w:rFonts w:ascii="Times New Roman"/>
          <w:b w:val="false"/>
          <w:i w:val="false"/>
          <w:color w:val="000000"/>
          <w:sz w:val="28"/>
        </w:rPr>
        <w:t>
      1) мемлекеттік қызмет көрсету мерзімі - 1 күн;</w:t>
      </w:r>
      <w:r>
        <w:br/>
      </w:r>
      <w:r>
        <w:rPr>
          <w:rFonts w:ascii="Times New Roman"/>
          <w:b w:val="false"/>
          <w:i w:val="false"/>
          <w:color w:val="000000"/>
          <w:sz w:val="28"/>
        </w:rPr>
        <w:t>
      2) құжаттарды тапсыру кезінде кезек күту уақыты - 40 минут;</w:t>
      </w:r>
      <w:r>
        <w:br/>
      </w:r>
      <w:r>
        <w:rPr>
          <w:rFonts w:ascii="Times New Roman"/>
          <w:b w:val="false"/>
          <w:i w:val="false"/>
          <w:color w:val="000000"/>
          <w:sz w:val="28"/>
        </w:rPr>
        <w:t xml:space="preserve">
      3) қызмет көрсету нәтижесін алу кезінде кезек күту уақыты - 40 минут. </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ата-анасының еркін түрде жазылған өтініші;</w:t>
      </w:r>
      <w:r>
        <w:br/>
      </w:r>
      <w:r>
        <w:rPr>
          <w:rFonts w:ascii="Times New Roman"/>
          <w:b w:val="false"/>
          <w:i w:val="false"/>
          <w:color w:val="000000"/>
          <w:sz w:val="28"/>
        </w:rPr>
        <w:t>
      2) ерлі-зайыптылардың жеке куәлігі;</w:t>
      </w:r>
      <w:r>
        <w:br/>
      </w:r>
      <w:r>
        <w:rPr>
          <w:rFonts w:ascii="Times New Roman"/>
          <w:b w:val="false"/>
          <w:i w:val="false"/>
          <w:color w:val="000000"/>
          <w:sz w:val="28"/>
        </w:rPr>
        <w:t>
      3) баланың тууы туралы куәлігінің көшірмесі.</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Мемлекеттік қызмет көрсетуді тоқтату немесе мемлекеттік қызмет көрсетуден бас тарту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w:t>
            </w:r>
            <w:r>
              <w:br/>
            </w:r>
            <w:r>
              <w:rPr>
                <w:rFonts w:ascii="Times New Roman"/>
                <w:b w:val="false"/>
                <w:i w:val="false"/>
                <w:color w:val="000000"/>
                <w:sz w:val="20"/>
              </w:rPr>
              <w:t>
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5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3 қосымша</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"Тұрғын үй қатынастары туралы" Қазақстан Республикасының 1997 жылғы 16 сәуірдегі N 94 Заңы 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2) "Неке және отбасы туралы" Қазақстан Республикасының 1998 жылғы 17 желтоқсанындағы N 321 Заңы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123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кеңесінің қаулысы.</w:t>
      </w:r>
    </w:p>
    <w:p>
      <w:pPr>
        <w:spacing w:after="0"/>
        <w:ind w:left="0"/>
        <w:jc w:val="both"/>
      </w:pPr>
      <w:r>
        <w:rPr>
          <w:rFonts w:ascii="Times New Roman"/>
          <w:b w:val="false"/>
          <w:i w:val="false"/>
          <w:color w:val="000000"/>
          <w:sz w:val="28"/>
        </w:rPr>
        <w:t>      6. Мемлекеттік қызмет кәмелетке толмағандардың ата-аналарына немесе заңды өкілдеріне (қорғаншыларына, қамқоршыларына)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- 15 күн;</w:t>
      </w:r>
      <w:r>
        <w:br/>
      </w:r>
      <w:r>
        <w:rPr>
          <w:rFonts w:ascii="Times New Roman"/>
          <w:b w:val="false"/>
          <w:i w:val="false"/>
          <w:color w:val="000000"/>
          <w:sz w:val="28"/>
        </w:rPr>
        <w:t>
      2) құжаттарды тапсыру кезінде кезек күту уақыты - 40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баланың ата-анасының, қорғаншысының (қамқоршысының) өтініші;</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3) ерлі-зайыптылардың, қорғаншының (қамқоршының) жеке куәлігінің көшірмесі;</w:t>
      </w:r>
      <w:r>
        <w:br/>
      </w:r>
      <w:r>
        <w:rPr>
          <w:rFonts w:ascii="Times New Roman"/>
          <w:b w:val="false"/>
          <w:i w:val="false"/>
          <w:color w:val="000000"/>
          <w:sz w:val="28"/>
        </w:rPr>
        <w:t>
      4) баланың ата-анасының неке туралы куәлігінің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10 жастан жоғары жастағы баланың оқу орнында куәландырылған өтініш-келісімі;</w:t>
      </w:r>
      <w:r>
        <w:br/>
      </w:r>
      <w:r>
        <w:rPr>
          <w:rFonts w:ascii="Times New Roman"/>
          <w:b w:val="false"/>
          <w:i w:val="false"/>
          <w:color w:val="000000"/>
          <w:sz w:val="28"/>
        </w:rPr>
        <w:t>
      7) қайтарылып алынатын тұрғын үйдің техникалық паспортының түпнұсқасы мен көшірмесі;</w:t>
      </w:r>
      <w:r>
        <w:br/>
      </w:r>
      <w:r>
        <w:rPr>
          <w:rFonts w:ascii="Times New Roman"/>
          <w:b w:val="false"/>
          <w:i w:val="false"/>
          <w:color w:val="000000"/>
          <w:sz w:val="28"/>
        </w:rPr>
        <w:t>
      8) сатып алынатын тұрғын үй техникалық паспортының көшірмесі, егер үй ауыстырылатын болса, онда сол үйдің техникалық паспортының көшірмесі;</w:t>
      </w:r>
      <w:r>
        <w:br/>
      </w:r>
      <w:r>
        <w:rPr>
          <w:rFonts w:ascii="Times New Roman"/>
          <w:b w:val="false"/>
          <w:i w:val="false"/>
          <w:color w:val="000000"/>
          <w:sz w:val="28"/>
        </w:rPr>
        <w:t>
      9) қорғаншы (қамқоршы) қосымша әкімдіктің қорғаншылық пен қамқоршылық тағайындау туралы қаулысының көшірмесін және қорғаншының (қамқоршының) жеке куәлігін тапсырады.</w:t>
      </w:r>
      <w:r>
        <w:br/>
      </w:r>
      <w:r>
        <w:rPr>
          <w:rFonts w:ascii="Times New Roman"/>
          <w:b w:val="false"/>
          <w:i w:val="false"/>
          <w:color w:val="000000"/>
          <w:sz w:val="28"/>
        </w:rPr>
        <w:t>
      Ата-ананың арызы олардың әрқайсысының қатысуымен жеке куәлігі бойынша нотариалды куәландырылады.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ресімдеуде қате жіберілсе, құжаттар түгел болмаса, сонымен бірге, "Неке және отбасы туралы" Қазақстан Республикасының Заңы 114 бабының </w:t>
      </w:r>
      <w:r>
        <w:rPr>
          <w:rFonts w:ascii="Times New Roman"/>
          <w:b w:val="false"/>
          <w:i w:val="false"/>
          <w:color w:val="000000"/>
          <w:sz w:val="28"/>
        </w:rPr>
        <w:t>1 тармағы</w:t>
      </w:r>
      <w:r>
        <w:rPr>
          <w:rFonts w:ascii="Times New Roman"/>
          <w:b w:val="false"/>
          <w:i w:val="false"/>
          <w:color w:val="000000"/>
          <w:sz w:val="28"/>
        </w:rPr>
        <w:t xml:space="preserve"> қаралған жағдайларда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"Жетімдерді, ата-анасының қамқорлығынсыз қалған балаларды әлеуметтік қамсыздандыруға құжаттар ресімдеу"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ресімдеу.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"Неке және отбасы туралы" Қазақстан Республикасының 1998 жылғы 17 желтоқсанындағы N 321 Заңы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қаулысымен бекітілген Ата-анасының қамқорлығынсыз қалған балаларды орталықтандырылған есепке алуды ұйымдастыру Ережесінің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91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тиісті әкімдік қаулысы.</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- 30 күн;</w:t>
      </w:r>
      <w:r>
        <w:br/>
      </w:r>
      <w:r>
        <w:rPr>
          <w:rFonts w:ascii="Times New Roman"/>
          <w:b w:val="false"/>
          <w:i w:val="false"/>
          <w:color w:val="000000"/>
          <w:sz w:val="28"/>
        </w:rPr>
        <w:t>
      2) құжаттарды тапсыру кезінде кезек күту уақыты - 20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болашақ қорғаншының (қамқоршының) өтініші;</w:t>
      </w:r>
      <w:r>
        <w:br/>
      </w:r>
      <w:r>
        <w:rPr>
          <w:rFonts w:ascii="Times New Roman"/>
          <w:b w:val="false"/>
          <w:i w:val="false"/>
          <w:color w:val="000000"/>
          <w:sz w:val="28"/>
        </w:rPr>
        <w:t>
      2) егер қорғаншылық ерлі-зайыптылардың біреуінің атына ресімделсе, екіншісінің өтініш-келісімі;</w:t>
      </w:r>
      <w:r>
        <w:br/>
      </w:r>
      <w:r>
        <w:rPr>
          <w:rFonts w:ascii="Times New Roman"/>
          <w:b w:val="false"/>
          <w:i w:val="false"/>
          <w:color w:val="000000"/>
          <w:sz w:val="28"/>
        </w:rPr>
        <w:t>
      3) баланың ата-анасының жоқ екендігін дәлелдейтін құжаттар (қайтыс болғаны туралы куәлігінің көшірмесі, сот шешімі немесе үкімі, ауруы туралы анықтама, ата-анасының бала тәрбиелеу мен асыраудан бас тартқанын дәлелдейтін және ата-аналарына іздеу салынғаны туралы және т.б. құжаттар) немесе ата-анасының қорғаншылықты (қамқоршылықты) ресімдеуге келісімі;</w:t>
      </w:r>
      <w:r>
        <w:br/>
      </w:r>
      <w:r>
        <w:rPr>
          <w:rFonts w:ascii="Times New Roman"/>
          <w:b w:val="false"/>
          <w:i w:val="false"/>
          <w:color w:val="000000"/>
          <w:sz w:val="28"/>
        </w:rPr>
        <w:t>
      4) қорғаншылыққа (қамқоршылыққа) үміткердің неке туралы куәлігінің көшірмесі;</w:t>
      </w:r>
      <w:r>
        <w:br/>
      </w:r>
      <w:r>
        <w:rPr>
          <w:rFonts w:ascii="Times New Roman"/>
          <w:b w:val="false"/>
          <w:i w:val="false"/>
          <w:color w:val="000000"/>
          <w:sz w:val="28"/>
        </w:rPr>
        <w:t>
      5) жұмыс орнынан атқаратын қызметі мен еңбекақысы көрсетілген анықтама;</w:t>
      </w:r>
      <w:r>
        <w:br/>
      </w:r>
      <w:r>
        <w:rPr>
          <w:rFonts w:ascii="Times New Roman"/>
          <w:b w:val="false"/>
          <w:i w:val="false"/>
          <w:color w:val="000000"/>
          <w:sz w:val="28"/>
        </w:rPr>
        <w:t>
      6) облыстық прокуратурадан сотталмағаны туралы анықтама;</w:t>
      </w:r>
      <w:r>
        <w:br/>
      </w:r>
      <w:r>
        <w:rPr>
          <w:rFonts w:ascii="Times New Roman"/>
          <w:b w:val="false"/>
          <w:i w:val="false"/>
          <w:color w:val="000000"/>
          <w:sz w:val="28"/>
        </w:rPr>
        <w:t>
      7) қорғаншылыққа (қамқоршылыққа) үміткердің және онымен бірге тұратын отбасының басқа мүшелерінің денсаулығы туралы анықтама (Ақтөбе қаласы білім бөлімінің жолдамасы бойынша);</w:t>
      </w:r>
      <w:r>
        <w:br/>
      </w:r>
      <w:r>
        <w:rPr>
          <w:rFonts w:ascii="Times New Roman"/>
          <w:b w:val="false"/>
          <w:i w:val="false"/>
          <w:color w:val="000000"/>
          <w:sz w:val="28"/>
        </w:rPr>
        <w:t>
      8) баланың тууы туралы куәлігінің көшірмесі;</w:t>
      </w:r>
      <w:r>
        <w:br/>
      </w:r>
      <w:r>
        <w:rPr>
          <w:rFonts w:ascii="Times New Roman"/>
          <w:b w:val="false"/>
          <w:i w:val="false"/>
          <w:color w:val="000000"/>
          <w:sz w:val="28"/>
        </w:rPr>
        <w:t>
      9) 10 жастан жоғары жастағы баланың оқу орнында куәландырылған арыз-келісімі;</w:t>
      </w:r>
      <w:r>
        <w:br/>
      </w:r>
      <w:r>
        <w:rPr>
          <w:rFonts w:ascii="Times New Roman"/>
          <w:b w:val="false"/>
          <w:i w:val="false"/>
          <w:color w:val="000000"/>
          <w:sz w:val="28"/>
        </w:rPr>
        <w:t>
      10) баланың денсаулығы туралы анықтама;</w:t>
      </w:r>
      <w:r>
        <w:br/>
      </w:r>
      <w:r>
        <w:rPr>
          <w:rFonts w:ascii="Times New Roman"/>
          <w:b w:val="false"/>
          <w:i w:val="false"/>
          <w:color w:val="000000"/>
          <w:sz w:val="28"/>
        </w:rPr>
        <w:t>
      11) бала оқитын мектептен (мектепке дейінгі мекемеден, КМ, КЛ және т. б.) анықтама;</w:t>
      </w:r>
      <w:r>
        <w:br/>
      </w:r>
      <w:r>
        <w:rPr>
          <w:rFonts w:ascii="Times New Roman"/>
          <w:b w:val="false"/>
          <w:i w:val="false"/>
          <w:color w:val="000000"/>
          <w:sz w:val="28"/>
        </w:rPr>
        <w:t>
      12) баланың тұрғылықты жерінен анықтама және тұрғын үйдің құжаттары;</w:t>
      </w:r>
      <w:r>
        <w:br/>
      </w:r>
      <w:r>
        <w:rPr>
          <w:rFonts w:ascii="Times New Roman"/>
          <w:b w:val="false"/>
          <w:i w:val="false"/>
          <w:color w:val="000000"/>
          <w:sz w:val="28"/>
        </w:rPr>
        <w:t>
      13) қорғаншылыққа (қамқоршылыққа) үміткердің және ерлі-зайыптылардың екіншісінің жеке куәлігінің көшірмесі;</w:t>
      </w:r>
      <w:r>
        <w:br/>
      </w:r>
      <w:r>
        <w:rPr>
          <w:rFonts w:ascii="Times New Roman"/>
          <w:b w:val="false"/>
          <w:i w:val="false"/>
          <w:color w:val="000000"/>
          <w:sz w:val="28"/>
        </w:rPr>
        <w:t>
      14) баланы тәрбиелеуге тілек білдірген тұлғаның тұрмыс жағдайын зерттеу актісі;</w:t>
      </w:r>
      <w:r>
        <w:br/>
      </w:r>
      <w:r>
        <w:rPr>
          <w:rFonts w:ascii="Times New Roman"/>
          <w:b w:val="false"/>
          <w:i w:val="false"/>
          <w:color w:val="000000"/>
          <w:sz w:val="28"/>
        </w:rPr>
        <w:t>
      15) қамқоршылыққа (қорғаншылыққа) алынатын баланың тұрмыс жағдайын зерттеу актісі.</w:t>
      </w:r>
      <w:r>
        <w:br/>
      </w:r>
      <w:r>
        <w:rPr>
          <w:rFonts w:ascii="Times New Roman"/>
          <w:b w:val="false"/>
          <w:i w:val="false"/>
          <w:color w:val="000000"/>
          <w:sz w:val="28"/>
        </w:rPr>
        <w:t>
</w:t>
      </w:r>
      <w:r>
        <w:rPr>
          <w:rFonts w:ascii="Times New Roman"/>
          <w:b w:val="false"/>
          <w:i/>
          <w:color w:val="800000"/>
          <w:sz w:val="28"/>
        </w:rPr>
        <w:t xml:space="preserve">      Ескерту. 12 тармақ 14), 15) тармақшалармен толықтырылды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val="false"/>
          <w:i w:val="false"/>
          <w:color w:val="000000"/>
          <w:sz w:val="28"/>
        </w:rPr>
        <w:t>      Барлық құжаттар 2 данадан дайындалады. Құжаттардың көшірмелері мен арыздар нотариалды куәландырылады.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ресімдеуде қате жіберілсе, құжаттар түгел болмаса, сонымен бірге, "Неке және отбасы туралы" Қазақстан Республикасының Заңы 114 бабының </w:t>
      </w:r>
      <w:r>
        <w:rPr>
          <w:rFonts w:ascii="Times New Roman"/>
          <w:b w:val="false"/>
          <w:i w:val="false"/>
          <w:color w:val="000000"/>
          <w:sz w:val="28"/>
        </w:rPr>
        <w:t>1 тармағы</w:t>
      </w:r>
      <w:r>
        <w:rPr>
          <w:rFonts w:ascii="Times New Roman"/>
          <w:b w:val="false"/>
          <w:i w:val="false"/>
          <w:color w:val="000000"/>
          <w:sz w:val="28"/>
        </w:rPr>
        <w:t xml:space="preserve"> қаралған жағдайларда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"Қорғаншылық және қамқоршылық жөнінде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қорғаншылық және қамқоршылық жөнінде анықтама беру.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"Неке және отбасы туралы" Қазақстан Республикасының 1998 жылғы 17 желтоқсанындағы N 321 Заңы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қаулысымен бекітілген Қазақстан Республикасының қорғаншылық және қамқоршылық органдары туралы Ережесінің </w:t>
      </w:r>
      <w:r>
        <w:rPr>
          <w:rFonts w:ascii="Times New Roman"/>
          <w:b w:val="false"/>
          <w:i w:val="false"/>
          <w:color w:val="000000"/>
          <w:sz w:val="28"/>
        </w:rPr>
        <w:t>15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118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және қамқоршылық туралы анықтама.</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- 3 күн;</w:t>
      </w:r>
      <w:r>
        <w:br/>
      </w:r>
      <w:r>
        <w:rPr>
          <w:rFonts w:ascii="Times New Roman"/>
          <w:b w:val="false"/>
          <w:i w:val="false"/>
          <w:color w:val="000000"/>
          <w:sz w:val="28"/>
        </w:rPr>
        <w:t>
      2) құжаттарды тапсыру кезінде кезек күту уақыты - 20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қорғаншының (қамқоршының) еркін үлгіде жазған өтініші;</w:t>
      </w:r>
      <w:r>
        <w:br/>
      </w:r>
      <w:r>
        <w:rPr>
          <w:rFonts w:ascii="Times New Roman"/>
          <w:b w:val="false"/>
          <w:i w:val="false"/>
          <w:color w:val="000000"/>
          <w:sz w:val="28"/>
        </w:rPr>
        <w:t>
      2) қорғаншының (қамқоршының) жеке куәлігі (төлқұжаты).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Мемлекеттік қызмет көрсетуді тоқтату немесе мемлекеттік қызмет көрсетуден бас тарту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6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"Тұрғын ұй қатынастары туралы" Қазақстан Республикасының 1997 жылғы 16 сәуірдегі N 94 Заңы 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2) "Неке және отбасы туралы" Қазақстан Республикасының 1998 жылғы 17 желтоқсанындағы N 321 Заңы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120 тармағы негізінде жүзеге асырылады. </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кеңесінің қаулысы.</w:t>
      </w:r>
    </w:p>
    <w:p>
      <w:pPr>
        <w:spacing w:after="0"/>
        <w:ind w:left="0"/>
        <w:jc w:val="both"/>
      </w:pPr>
      <w:r>
        <w:rPr>
          <w:rFonts w:ascii="Times New Roman"/>
          <w:b w:val="false"/>
          <w:i w:val="false"/>
          <w:color w:val="000000"/>
          <w:sz w:val="28"/>
        </w:rPr>
        <w:t>      6. Мемлекеттік қызмет кәмелетке толмағандардың ата-аналарына немесе заңды өкілдеріне (қорғаншыларына, қамқоршыларына)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- 15 күн;</w:t>
      </w:r>
      <w:r>
        <w:br/>
      </w:r>
      <w:r>
        <w:rPr>
          <w:rFonts w:ascii="Times New Roman"/>
          <w:b w:val="false"/>
          <w:i w:val="false"/>
          <w:color w:val="000000"/>
          <w:sz w:val="28"/>
        </w:rPr>
        <w:t>
      2) құжаттарды тапсыру кезінде кезек күту уақыты - 40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баланың ата-анасының, қорғаншысының (қамқоршысының) өтініші;</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3) ерлі-зайыптылардың, қорғаншының (қамқоршының) жеке куәлігінің көшірмесі;</w:t>
      </w:r>
      <w:r>
        <w:br/>
      </w:r>
      <w:r>
        <w:rPr>
          <w:rFonts w:ascii="Times New Roman"/>
          <w:b w:val="false"/>
          <w:i w:val="false"/>
          <w:color w:val="000000"/>
          <w:sz w:val="28"/>
        </w:rPr>
        <w:t>
      4) баланың ата-анасының неке туралы куәлігінің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10 жастан жоғары жастағы баланың оқу орнында куәландырылған арыз-келісімі;</w:t>
      </w:r>
      <w:r>
        <w:br/>
      </w:r>
      <w:r>
        <w:rPr>
          <w:rFonts w:ascii="Times New Roman"/>
          <w:b w:val="false"/>
          <w:i w:val="false"/>
          <w:color w:val="000000"/>
          <w:sz w:val="28"/>
        </w:rPr>
        <w:t>
      7) қайтарылып алынатын тұрғын үйдің техникалық паспортының түпнұсқасы мен көшірмесі;</w:t>
      </w:r>
      <w:r>
        <w:br/>
      </w:r>
      <w:r>
        <w:rPr>
          <w:rFonts w:ascii="Times New Roman"/>
          <w:b w:val="false"/>
          <w:i w:val="false"/>
          <w:color w:val="000000"/>
          <w:sz w:val="28"/>
        </w:rPr>
        <w:t>
      8) сатып алынатын тұрғын үй техникалық паспортының көшірмесі, егер үй ауыстырылатын болса, онда сол үйдің техникалық паспортының көшірмесі;</w:t>
      </w:r>
      <w:r>
        <w:br/>
      </w:r>
      <w:r>
        <w:rPr>
          <w:rFonts w:ascii="Times New Roman"/>
          <w:b w:val="false"/>
          <w:i w:val="false"/>
          <w:color w:val="000000"/>
          <w:sz w:val="28"/>
        </w:rPr>
        <w:t>
      9) қорғаншы (қамқоршы) қосымша әкімдіктің қорғаншылық пен қамқоршылық тағайындау туралы қаулысының көшірмесін және қорғаншының (қамқоршының) жеке куәлігін тапсырады.</w:t>
      </w:r>
      <w:r>
        <w:br/>
      </w:r>
      <w:r>
        <w:rPr>
          <w:rFonts w:ascii="Times New Roman"/>
          <w:b w:val="false"/>
          <w:i w:val="false"/>
          <w:color w:val="000000"/>
          <w:sz w:val="28"/>
        </w:rPr>
        <w:t>
      Ата-ананың арызы олардың әрқайсысының қатысуымен жеке куәлігі бойынша нотариалды куәландырылады.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xml:space="preserve">      17. Құжаттарды рәсімдеуде қате жіберілсе, құжаттар түгел болмаса, сонымен бірге, "Неке және отбасы туралы" Қазақстан Республикасының Заңы 114 бабының </w:t>
      </w:r>
      <w:r>
        <w:rPr>
          <w:rFonts w:ascii="Times New Roman"/>
          <w:b w:val="false"/>
          <w:i w:val="false"/>
          <w:color w:val="000000"/>
          <w:sz w:val="28"/>
        </w:rPr>
        <w:t>1 тармағы</w:t>
      </w:r>
      <w:r>
        <w:rPr>
          <w:rFonts w:ascii="Times New Roman"/>
          <w:b w:val="false"/>
          <w:i w:val="false"/>
          <w:color w:val="000000"/>
          <w:sz w:val="28"/>
        </w:rPr>
        <w:t xml:space="preserve"> қаралған жағдайларда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93"/>
        <w:gridCol w:w="233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0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4"/>
        <w:gridCol w:w="1936"/>
        <w:gridCol w:w="2260"/>
        <w:gridCol w:w="2160"/>
      </w:tblGrid>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"Зейнеткерлік қорларға, ІІМ Жол полициясы комитетінің аумақтық бөлімшелеріне кәмелетке толмаған балаларға мұраны ресімдеу үшін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Мемлекеттік қызметтің анықтамасы: зейнеткерлік қорларға, ІІМ Жол полициясы комитетінің аумақтық бөлімшелеріне кәмелетке толмаған балаларға мұраны ресімдеу үшін анықтама беру. </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xml:space="preserve">      3. Мемлекеттік қызмет көрсету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121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Тұтынушы алатын көрсетілетін мемлекеттік қызмет көрсетуді аяқтау нысаны (нәтижесі): қорғаншылық кеңесінің қаулысы.</w:t>
      </w:r>
    </w:p>
    <w:p>
      <w:pPr>
        <w:spacing w:after="0"/>
        <w:ind w:left="0"/>
        <w:jc w:val="both"/>
      </w:pPr>
      <w:r>
        <w:rPr>
          <w:rFonts w:ascii="Times New Roman"/>
          <w:b w:val="false"/>
          <w:i w:val="false"/>
          <w:color w:val="000000"/>
          <w:sz w:val="28"/>
        </w:rPr>
        <w:t>      6. Мемлекеттік қызмет кәмелетке толмағандардың ата-аналарына немесе заңды өкілдеріне (қорғаншыларына, қамқоршыларына) көрсетіледі</w:t>
      </w:r>
    </w:p>
    <w:p>
      <w:pPr>
        <w:spacing w:after="0"/>
        <w:ind w:left="0"/>
        <w:jc w:val="both"/>
      </w:pPr>
      <w:r>
        <w:rPr>
          <w:rFonts w:ascii="Times New Roman"/>
          <w:b w:val="false"/>
          <w:i w:val="false"/>
          <w:color w:val="000000"/>
          <w:sz w:val="28"/>
        </w:rPr>
        <w:t>      7. Мемлекеттік қызмет көрсетудің уақыт бойынша шектеулі мерзімі:</w:t>
      </w:r>
      <w:r>
        <w:br/>
      </w:r>
      <w:r>
        <w:rPr>
          <w:rFonts w:ascii="Times New Roman"/>
          <w:b w:val="false"/>
          <w:i w:val="false"/>
          <w:color w:val="000000"/>
          <w:sz w:val="28"/>
        </w:rPr>
        <w:t>
      1) мемлекеттік қызмет көрсету мерзімі - 15 күн;</w:t>
      </w:r>
      <w:r>
        <w:br/>
      </w:r>
      <w:r>
        <w:rPr>
          <w:rFonts w:ascii="Times New Roman"/>
          <w:b w:val="false"/>
          <w:i w:val="false"/>
          <w:color w:val="000000"/>
          <w:sz w:val="28"/>
        </w:rPr>
        <w:t>
      2) құжаттарды тапсыру кезінде кезек күту уақыты - 40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xml:space="preserve">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 </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баланың ата-анасының, қорғаншысының (қамқоршысының) өтініші;</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3) ерлі-зайыптылардың, қорғаншының (қамқоршының) жеке куәлігінің көшірмесі;</w:t>
      </w:r>
      <w:r>
        <w:br/>
      </w:r>
      <w:r>
        <w:rPr>
          <w:rFonts w:ascii="Times New Roman"/>
          <w:b w:val="false"/>
          <w:i w:val="false"/>
          <w:color w:val="000000"/>
          <w:sz w:val="28"/>
        </w:rPr>
        <w:t>
      4) баланың ата-анасының неке туралы куәлігінің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10 жастан жоғары жастағы баланың оқу орнында куәландырылған өтініш-келісімі;</w:t>
      </w:r>
      <w:r>
        <w:br/>
      </w:r>
      <w:r>
        <w:rPr>
          <w:rFonts w:ascii="Times New Roman"/>
          <w:b w:val="false"/>
          <w:i w:val="false"/>
          <w:color w:val="000000"/>
          <w:sz w:val="28"/>
        </w:rPr>
        <w:t>
      7) баланың ата-анасының қайтыс болғаны туралы куәліктің көшірмесі;</w:t>
      </w:r>
      <w:r>
        <w:br/>
      </w:r>
      <w:r>
        <w:rPr>
          <w:rFonts w:ascii="Times New Roman"/>
          <w:b w:val="false"/>
          <w:i w:val="false"/>
          <w:color w:val="000000"/>
          <w:sz w:val="28"/>
        </w:rPr>
        <w:t>
      8) баланың мұраға құқығы туралы куәлігінің көшірмесі;</w:t>
      </w:r>
      <w:r>
        <w:br/>
      </w:r>
      <w:r>
        <w:rPr>
          <w:rFonts w:ascii="Times New Roman"/>
          <w:b w:val="false"/>
          <w:i w:val="false"/>
          <w:color w:val="000000"/>
          <w:sz w:val="28"/>
        </w:rPr>
        <w:t>
      9) зейнеткерлік қордан анықтама (ақшалай қорды алуға рұқсат беру үшін банктегі есепшот көшірмесі қажет);</w:t>
      </w:r>
      <w:r>
        <w:br/>
      </w:r>
      <w:r>
        <w:rPr>
          <w:rFonts w:ascii="Times New Roman"/>
          <w:b w:val="false"/>
          <w:i w:val="false"/>
          <w:color w:val="000000"/>
          <w:sz w:val="28"/>
        </w:rPr>
        <w:t>
      10) қорғаншы (қамқоршы) қосымша әкімдіктің қорғаншылық пен қамқоршылық тағайындау туралы қаулысының көшірмесін және қорғаншының (қамқоршының) жеке куәлігін тапсырады.</w:t>
      </w:r>
      <w:r>
        <w:br/>
      </w:r>
      <w:r>
        <w:rPr>
          <w:rFonts w:ascii="Times New Roman"/>
          <w:b w:val="false"/>
          <w:i w:val="false"/>
          <w:color w:val="000000"/>
          <w:sz w:val="28"/>
        </w:rPr>
        <w:t>
      Ата-ананың арызы олардың әрқайсысының қатысуымен жеке куәлігі бойынша нотариалды куәландырылады.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xml:space="preserve">
      Мемлекеттік қызметтің нәтижесін алу үшін тұтынушылардың жеке немесе олардың сенім берілген тұлғалары келуі талап етілді. </w:t>
      </w:r>
    </w:p>
    <w:p>
      <w:pPr>
        <w:spacing w:after="0"/>
        <w:ind w:left="0"/>
        <w:jc w:val="both"/>
      </w:pPr>
      <w:r>
        <w:rPr>
          <w:rFonts w:ascii="Times New Roman"/>
          <w:b w:val="false"/>
          <w:i w:val="false"/>
          <w:color w:val="000000"/>
          <w:sz w:val="28"/>
        </w:rPr>
        <w:t xml:space="preserve">      17. Құжаттарды рәсімдеуде қате жіберілсе, құжаттар түгел болмаса, сонымен бірге, "Неке және отбасы туралы" Қазақстан Республикасының Заңы 114 бабының </w:t>
      </w:r>
      <w:r>
        <w:rPr>
          <w:rFonts w:ascii="Times New Roman"/>
          <w:b w:val="false"/>
          <w:i w:val="false"/>
          <w:color w:val="000000"/>
          <w:sz w:val="28"/>
        </w:rPr>
        <w:t>1 тармағы</w:t>
      </w:r>
      <w:r>
        <w:rPr>
          <w:rFonts w:ascii="Times New Roman"/>
          <w:b w:val="false"/>
          <w:i w:val="false"/>
          <w:color w:val="000000"/>
          <w:sz w:val="28"/>
        </w:rPr>
        <w:t xml:space="preserve"> қаралған жағдайларда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xml:space="preserve">
      5) ақпараттың сақталуын, қорғалуын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 </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 </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967"/>
        <w:gridCol w:w="2269"/>
        <w:gridCol w:w="2149"/>
      </w:tblGrid>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үндерісінің сапасына қанағаттанған тұтынушылардың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"Кәмелетке толмағандарға тиесілі тұрғын үйді банкке несие ресімдеу үшін кепілге қоюға рұқсат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"Тұрғын ұй қатынастары туралы" Қазақстан Республикасының 1997 жылғы 16 сәуірдегі N 94 Заңы 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2) "Неке және отбасы туралы" Қазақстан Республикасының 1998 жылғы 17 желтоқсанындағы N 321 Заңы 106 бабының </w:t>
      </w:r>
      <w:r>
        <w:rPr>
          <w:rFonts w:ascii="Times New Roman"/>
          <w:b w:val="false"/>
          <w:i w:val="false"/>
          <w:color w:val="000000"/>
          <w:sz w:val="28"/>
        </w:rPr>
        <w:t>2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122 тармағы негізінде жүзеге асырылады. </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аудан, облыстық маңыздағы қалалық білім беру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қорғаншылық кеңесінің қаулысы.</w:t>
      </w:r>
    </w:p>
    <w:p>
      <w:pPr>
        <w:spacing w:after="0"/>
        <w:ind w:left="0"/>
        <w:jc w:val="both"/>
      </w:pPr>
      <w:r>
        <w:rPr>
          <w:rFonts w:ascii="Times New Roman"/>
          <w:b w:val="false"/>
          <w:i w:val="false"/>
          <w:color w:val="000000"/>
          <w:sz w:val="28"/>
        </w:rPr>
        <w:t xml:space="preserve">      6. Мемлекеттік қызмет кәмелетке толмағандардың ата-аналарына немесе заңды өкілдеріне (қорғаншыларына, қамқоршыларына) көрсетіледі. </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- 15 күн;</w:t>
      </w:r>
      <w:r>
        <w:br/>
      </w:r>
      <w:r>
        <w:rPr>
          <w:rFonts w:ascii="Times New Roman"/>
          <w:b w:val="false"/>
          <w:i w:val="false"/>
          <w:color w:val="000000"/>
          <w:sz w:val="28"/>
        </w:rPr>
        <w:t>
      2) құжаттарды тапсыру кезінде кезек күту уақыты - 40 минут;</w:t>
      </w:r>
      <w:r>
        <w:br/>
      </w:r>
      <w:r>
        <w:rPr>
          <w:rFonts w:ascii="Times New Roman"/>
          <w:b w:val="false"/>
          <w:i w:val="false"/>
          <w:color w:val="000000"/>
          <w:sz w:val="28"/>
        </w:rPr>
        <w:t>
      3) қызмет көрсету нәтижесін алу кезінде кезек күту уақыты - 20 минут.</w:t>
      </w:r>
    </w:p>
    <w:p>
      <w:pPr>
        <w:spacing w:after="0"/>
        <w:ind w:left="0"/>
        <w:jc w:val="both"/>
      </w:pPr>
      <w:r>
        <w:rPr>
          <w:rFonts w:ascii="Times New Roman"/>
          <w:b w:val="false"/>
          <w:i w:val="false"/>
          <w:color w:val="000000"/>
          <w:sz w:val="28"/>
        </w:rPr>
        <w:t>      8. Мемлекеттік қызмет тегін көрсетіледі.</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стендтерінде, www.akimat.info веб-сайтында жазылған.</w:t>
      </w:r>
    </w:p>
    <w:p>
      <w:pPr>
        <w:spacing w:after="0"/>
        <w:ind w:left="0"/>
        <w:jc w:val="both"/>
      </w:pPr>
      <w:r>
        <w:rPr>
          <w:rFonts w:ascii="Times New Roman"/>
          <w:b w:val="false"/>
          <w:i w:val="false"/>
          <w:color w:val="000000"/>
          <w:sz w:val="28"/>
        </w:rPr>
        <w:t xml:space="preserve">      10. Бөлімдердің жұмыс кестесі туралы ақпарат осы стандарттың 2 қосымшасында көрсетілген. Келушілерді қабылдау кезек бойынша жүргізіледі және жедел қызмет көрсетілмейді. </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 қажет:</w:t>
      </w:r>
      <w:r>
        <w:br/>
      </w:r>
      <w:r>
        <w:rPr>
          <w:rFonts w:ascii="Times New Roman"/>
          <w:b w:val="false"/>
          <w:i w:val="false"/>
          <w:color w:val="000000"/>
          <w:sz w:val="28"/>
        </w:rPr>
        <w:t>
      1) баланың ата-анасының, қорғаншысының (қамқоршысының) өтініші;</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3) ерлі-зайыптылардың, қорғаншының (қамқоршының) жеке куәлігінің көшірмесі;</w:t>
      </w:r>
      <w:r>
        <w:br/>
      </w:r>
      <w:r>
        <w:rPr>
          <w:rFonts w:ascii="Times New Roman"/>
          <w:b w:val="false"/>
          <w:i w:val="false"/>
          <w:color w:val="000000"/>
          <w:sz w:val="28"/>
        </w:rPr>
        <w:t>
      4) баланың ата-анасының неке туралы куәлігінің көшірмесі;</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10 жастан жоғары жастағы баланың оқу орнында куәландырылған арыз-келісімі;</w:t>
      </w:r>
      <w:r>
        <w:br/>
      </w:r>
      <w:r>
        <w:rPr>
          <w:rFonts w:ascii="Times New Roman"/>
          <w:b w:val="false"/>
          <w:i w:val="false"/>
          <w:color w:val="000000"/>
          <w:sz w:val="28"/>
        </w:rPr>
        <w:t>
      7) кепілдікке берілетін тұрғын үйдің техникалық паспортының түпнұсқасы мен көшірмесі;</w:t>
      </w:r>
      <w:r>
        <w:br/>
      </w:r>
      <w:r>
        <w:rPr>
          <w:rFonts w:ascii="Times New Roman"/>
          <w:b w:val="false"/>
          <w:i w:val="false"/>
          <w:color w:val="000000"/>
          <w:sz w:val="28"/>
        </w:rPr>
        <w:t>
      8) кепіл тұрғын үйдің техникалық паспортының көшірмесі;</w:t>
      </w:r>
      <w:r>
        <w:br/>
      </w:r>
      <w:r>
        <w:rPr>
          <w:rFonts w:ascii="Times New Roman"/>
          <w:b w:val="false"/>
          <w:i w:val="false"/>
          <w:color w:val="000000"/>
          <w:sz w:val="28"/>
        </w:rPr>
        <w:t>
      9) кепіл тұлғаның жеке куәлігі мен өтініші;</w:t>
      </w:r>
      <w:r>
        <w:br/>
      </w:r>
      <w:r>
        <w:rPr>
          <w:rFonts w:ascii="Times New Roman"/>
          <w:b w:val="false"/>
          <w:i w:val="false"/>
          <w:color w:val="000000"/>
          <w:sz w:val="28"/>
        </w:rPr>
        <w:t>
      10) қорғаншы (қамқоршы) қосымша әкімдіктің қорғаншылық пен қамқоршылық тағайындау туралы қаулысының көшірмесін және қорғаншының (қамқоршының) жеке куәлігін тапсырады.</w:t>
      </w:r>
      <w:r>
        <w:br/>
      </w:r>
      <w:r>
        <w:rPr>
          <w:rFonts w:ascii="Times New Roman"/>
          <w:b w:val="false"/>
          <w:i w:val="false"/>
          <w:color w:val="000000"/>
          <w:sz w:val="28"/>
        </w:rPr>
        <w:t>
      Ата-ананың, қорғаншысының (қамқоршысының), кепіл тұлғаның арызы олардың әрқайсысының қатысуымен жеке куәлігі бойынша нотариалды куәландырылады.</w:t>
      </w:r>
    </w:p>
    <w:p>
      <w:pPr>
        <w:spacing w:after="0"/>
        <w:ind w:left="0"/>
        <w:jc w:val="both"/>
      </w:pPr>
      <w:r>
        <w:rPr>
          <w:rFonts w:ascii="Times New Roman"/>
          <w:b w:val="false"/>
          <w:i w:val="false"/>
          <w:color w:val="000000"/>
          <w:sz w:val="28"/>
        </w:rPr>
        <w:t>      13. Мемлекеттік қызметті алу үшін белгіленген үлгідегі арнайы бланкілер қарастырылмаған.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Мемлекеттік қызмет алу үшін құжаттар тапсырғанда тұтынушыға қарау мерзімі көрсетілген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xml:space="preserve">
      Мемлекеттік қызметтің нәтижесін алу үшін тұтынушылардың жеке немесе олардың сенім берілген тұлғалары келуі талап етілді. </w:t>
      </w:r>
    </w:p>
    <w:p>
      <w:pPr>
        <w:spacing w:after="0"/>
        <w:ind w:left="0"/>
        <w:jc w:val="both"/>
      </w:pPr>
      <w:r>
        <w:rPr>
          <w:rFonts w:ascii="Times New Roman"/>
          <w:b w:val="false"/>
          <w:i w:val="false"/>
          <w:color w:val="000000"/>
          <w:sz w:val="28"/>
        </w:rPr>
        <w:t xml:space="preserve">      17. Құжаттарды ресімдеуде қате жіберілсе, құжаттар түгел болмаса, сонымен бірге, "Неке және отбасы туралы" Қазақстан Республикасының Заңы 114 бабының </w:t>
      </w:r>
      <w:r>
        <w:rPr>
          <w:rFonts w:ascii="Times New Roman"/>
          <w:b w:val="false"/>
          <w:i w:val="false"/>
          <w:color w:val="000000"/>
          <w:sz w:val="28"/>
        </w:rPr>
        <w:t>1 тармағы</w:t>
      </w:r>
      <w:r>
        <w:rPr>
          <w:rFonts w:ascii="Times New Roman"/>
          <w:b w:val="false"/>
          <w:i w:val="false"/>
          <w:color w:val="000000"/>
          <w:sz w:val="28"/>
        </w:rPr>
        <w:t xml:space="preserve"> қаралған жағдайларда қызмет көрсетуден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 </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 </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493"/>
        <w:gridCol w:w="3773"/>
        <w:gridCol w:w="23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21-16-05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21-5-35</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4 ықшам аудан, 7 "А"</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31-8-46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37</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22-7-58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52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Цибульчик көшесі, 32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22-3-33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Әбілқайыр хан көшесі, 53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21-5-33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38</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21-0-63</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Шынтасов көшесі, 6</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22-7-48</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21-6-51</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84</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21-3-36</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Жолмырзаев көшесі, 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973"/>
        <w:gridCol w:w="2533"/>
        <w:gridCol w:w="2533"/>
        <w:gridCol w:w="2473"/>
      </w:tblGrid>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күндері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Қабылдау уақыты</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Үзіліс</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w:t>
            </w:r>
          </w:p>
          <w:p>
            <w:pPr>
              <w:spacing w:after="20"/>
              <w:ind w:left="20"/>
              <w:jc w:val="both"/>
            </w:pPr>
            <w:r>
              <w:rPr>
                <w:rFonts w:ascii="Times New Roman"/>
                <w:b w:val="false"/>
                <w:i w:val="false"/>
                <w:color w:val="000000"/>
                <w:sz w:val="20"/>
              </w:rPr>
              <w:t>Сейсенбі</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Сәрсенбі; жұма</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r>
        <w:trPr>
          <w:trHeight w:val="90" w:hRule="atLeast"/>
        </w:trPr>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білім бөлімі" ММ</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9.00-18.00</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3 қосымша    </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0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2125"/>
        <w:gridCol w:w="2265"/>
        <w:gridCol w:w="2146"/>
      </w:tblGrid>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"Қосалқы шаруашылығының бар екендігі туралы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қосалқы шаруашылығының бар екендігі туралы анықтама беру.</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N 148 Заңының 35 бабының 1 тармағы </w:t>
      </w:r>
      <w:r>
        <w:rPr>
          <w:rFonts w:ascii="Times New Roman"/>
          <w:b w:val="false"/>
          <w:i w:val="false"/>
          <w:color w:val="000000"/>
          <w:sz w:val="28"/>
        </w:rPr>
        <w:t>16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114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поселкалық, ауылдық (селолық) округі әкімінің аппаратымен (одан әрі Округ)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 көрсетуді аяқтау нысаны (нәтижесі): қосалқы шаруашылығының бар екендігі туралы анықтама.</w:t>
      </w:r>
    </w:p>
    <w:p>
      <w:pPr>
        <w:spacing w:after="0"/>
        <w:ind w:left="0"/>
        <w:jc w:val="both"/>
      </w:pPr>
      <w:r>
        <w:rPr>
          <w:rFonts w:ascii="Times New Roman"/>
          <w:b w:val="false"/>
          <w:i w:val="false"/>
          <w:color w:val="000000"/>
          <w:sz w:val="28"/>
        </w:rPr>
        <w:t xml:space="preserve">      6. Мемлекеттік қызмет жеке тұлғаларға көрсетіледі. </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 күнде;</w:t>
      </w:r>
      <w:r>
        <w:br/>
      </w:r>
      <w:r>
        <w:rPr>
          <w:rFonts w:ascii="Times New Roman"/>
          <w:b w:val="false"/>
          <w:i w:val="false"/>
          <w:color w:val="000000"/>
          <w:sz w:val="28"/>
        </w:rPr>
        <w:t>
      2) кезекке тұрып құжат тапсыру мерзімі - 30 минут;</w:t>
      </w:r>
      <w:r>
        <w:br/>
      </w:r>
      <w:r>
        <w:rPr>
          <w:rFonts w:ascii="Times New Roman"/>
          <w:b w:val="false"/>
          <w:i w:val="false"/>
          <w:color w:val="000000"/>
          <w:sz w:val="28"/>
        </w:rPr>
        <w:t>
      3) кезекке тұрып жауап алу мерзімі - 30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Округтердің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көрсету сенбі, жексенбі күндерінен басқа аптаның 5 күнінде сағат 9-00 ден 18-00 ге дейін, үзіліс 13-00 ден 14-00 ге дейін жүргізіледі.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Округ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еркін үлгідегі өтініш жазу қажет.</w:t>
      </w:r>
    </w:p>
    <w:p>
      <w:pPr>
        <w:spacing w:after="0"/>
        <w:ind w:left="0"/>
        <w:jc w:val="both"/>
      </w:pPr>
      <w:r>
        <w:rPr>
          <w:rFonts w:ascii="Times New Roman"/>
          <w:b w:val="false"/>
          <w:i w:val="false"/>
          <w:color w:val="000000"/>
          <w:sz w:val="28"/>
        </w:rPr>
        <w:t>      13. Мемлекеттік қызмет көрсетуді алуға арнайы үлгідегі бланктер қаралмаған.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Өтінішті тапсырғаннан кейін тұтынушыға мемлекеттік қызметті алу үшін қаралу мерзімі көрсетілген туралы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Мемлекеттік қызмет көрсетуді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Округ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2-қосымшасына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 </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Округтің ғимараттарында орналасқан стендте көрсетілген сенім телефоны немесе тиісті аудан және облыстық маңыздағы қала әкімдікдіктерінің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93"/>
        <w:gridCol w:w="3533"/>
        <w:gridCol w:w="225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Селолық округтердің атауы</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Ақтөбе қаласы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селосы,</w:t>
            </w:r>
          </w:p>
          <w:p>
            <w:pPr>
              <w:spacing w:after="20"/>
              <w:ind w:left="20"/>
              <w:jc w:val="both"/>
            </w:pPr>
            <w:r>
              <w:rPr>
                <w:rFonts w:ascii="Times New Roman"/>
                <w:b w:val="false"/>
                <w:i w:val="false"/>
                <w:color w:val="000000"/>
                <w:sz w:val="20"/>
              </w:rPr>
              <w:t>Сәтпаев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99-60-15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"Новый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Новый селосы,</w:t>
            </w:r>
          </w:p>
          <w:p>
            <w:pPr>
              <w:spacing w:after="20"/>
              <w:ind w:left="20"/>
              <w:jc w:val="both"/>
            </w:pPr>
            <w:r>
              <w:rPr>
                <w:rFonts w:ascii="Times New Roman"/>
                <w:b w:val="false"/>
                <w:i w:val="false"/>
                <w:color w:val="000000"/>
                <w:sz w:val="20"/>
              </w:rPr>
              <w:t>Советская көшесі, 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99-75-01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Кеңес Нокин атындағы селосы,</w:t>
            </w:r>
            <w:r>
              <w:br/>
            </w:r>
            <w:r>
              <w:rPr>
                <w:rFonts w:ascii="Times New Roman"/>
                <w:b w:val="false"/>
                <w:i w:val="false"/>
                <w:color w:val="000000"/>
                <w:sz w:val="20"/>
              </w:rPr>
              <w:t>
 </w:t>
            </w:r>
            <w:r>
              <w:br/>
            </w:r>
            <w:r>
              <w:rPr>
                <w:rFonts w:ascii="Times New Roman"/>
                <w:b w:val="false"/>
                <w:i w:val="false"/>
                <w:color w:val="000000"/>
                <w:sz w:val="20"/>
              </w:rPr>
              <w:t>
Бейбітшілік</w:t>
            </w:r>
            <w:r>
              <w:br/>
            </w:r>
            <w:r>
              <w:rPr>
                <w:rFonts w:ascii="Times New Roman"/>
                <w:b w:val="false"/>
                <w:i w:val="false"/>
                <w:color w:val="000000"/>
                <w:sz w:val="20"/>
              </w:rPr>
              <w:t>
көшесі, 38</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99-43-43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"Сазды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Сазды селосы,</w:t>
            </w:r>
          </w:p>
          <w:p>
            <w:pPr>
              <w:spacing w:after="20"/>
              <w:ind w:left="20"/>
              <w:jc w:val="both"/>
            </w:pPr>
            <w:r>
              <w:rPr>
                <w:rFonts w:ascii="Times New Roman"/>
                <w:b w:val="false"/>
                <w:i w:val="false"/>
                <w:color w:val="000000"/>
                <w:sz w:val="20"/>
              </w:rPr>
              <w:t>Бейбітшілік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99-17-77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"Құрайлы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Құрайлы селосы,</w:t>
            </w:r>
          </w:p>
          <w:p>
            <w:pPr>
              <w:spacing w:after="20"/>
              <w:ind w:left="20"/>
              <w:jc w:val="both"/>
            </w:pPr>
            <w:r>
              <w:rPr>
                <w:rFonts w:ascii="Times New Roman"/>
                <w:b w:val="false"/>
                <w:i w:val="false"/>
                <w:color w:val="000000"/>
                <w:sz w:val="20"/>
              </w:rPr>
              <w:t>Жеңіс көшесі, 42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98-00-76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қалалық ветеринарлық стансасы" ЖШС-і</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қаласы, </w:t>
            </w:r>
          </w:p>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21-96-77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Әйтеке би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Әйке селосы, </w:t>
            </w:r>
          </w:p>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көшесі, 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39-3-40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Ақкөл селосы,</w:t>
            </w:r>
          </w:p>
          <w:p>
            <w:pPr>
              <w:spacing w:after="20"/>
              <w:ind w:left="20"/>
              <w:jc w:val="both"/>
            </w:pPr>
            <w:r>
              <w:rPr>
                <w:rFonts w:ascii="Times New Roman"/>
                <w:b w:val="false"/>
                <w:i w:val="false"/>
                <w:color w:val="000000"/>
                <w:sz w:val="20"/>
              </w:rPr>
              <w:t>Әйтеке би көшесі, 11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25-9-21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"Ақтасты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Ақтасты селосы, </w:t>
            </w:r>
          </w:p>
          <w:p>
            <w:pPr>
              <w:spacing w:after="20"/>
              <w:ind w:left="20"/>
              <w:jc w:val="both"/>
            </w:pPr>
            <w:r>
              <w:rPr>
                <w:rFonts w:ascii="Times New Roman"/>
                <w:b w:val="false"/>
                <w:i w:val="false"/>
                <w:color w:val="000000"/>
                <w:sz w:val="20"/>
              </w:rPr>
              <w:t>Әйтеке би көшесі, 19</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35-4-30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"Аралтоғай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Аралтоғай селосы, </w:t>
            </w:r>
            <w:r>
              <w:br/>
            </w:r>
            <w:r>
              <w:rPr>
                <w:rFonts w:ascii="Times New Roman"/>
                <w:b w:val="false"/>
                <w:i w:val="false"/>
                <w:color w:val="000000"/>
                <w:sz w:val="20"/>
              </w:rPr>
              <w:t>
Жанқожа батыр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25-7-20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Басқұдық селосы, </w:t>
            </w:r>
          </w:p>
          <w:p>
            <w:pPr>
              <w:spacing w:after="20"/>
              <w:ind w:left="20"/>
              <w:jc w:val="both"/>
            </w:pPr>
            <w:r>
              <w:rPr>
                <w:rFonts w:ascii="Times New Roman"/>
                <w:b w:val="false"/>
                <w:i w:val="false"/>
                <w:color w:val="000000"/>
                <w:sz w:val="20"/>
              </w:rPr>
              <w:t>Бейбітшілік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28-0-40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"Жабасақ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Жабасақ селосы, </w:t>
            </w:r>
          </w:p>
          <w:p>
            <w:pPr>
              <w:spacing w:after="20"/>
              <w:ind w:left="20"/>
              <w:jc w:val="both"/>
            </w:pPr>
            <w:r>
              <w:rPr>
                <w:rFonts w:ascii="Times New Roman"/>
                <w:b w:val="false"/>
                <w:i w:val="false"/>
                <w:color w:val="000000"/>
                <w:sz w:val="20"/>
              </w:rPr>
              <w:t>Самұрат көшесі, 30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34-0-01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"Жамбыл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селосы, </w:t>
            </w:r>
          </w:p>
          <w:p>
            <w:pPr>
              <w:spacing w:after="20"/>
              <w:ind w:left="20"/>
              <w:jc w:val="both"/>
            </w:pPr>
            <w:r>
              <w:rPr>
                <w:rFonts w:ascii="Times New Roman"/>
                <w:b w:val="false"/>
                <w:i w:val="false"/>
                <w:color w:val="000000"/>
                <w:sz w:val="20"/>
              </w:rPr>
              <w:t>Ленин көшесі, 27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32-4-05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"Қайрақты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Қайрақты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32-0-40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"Қарабұтақ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Қарабұтақ селосы, </w:t>
            </w:r>
          </w:p>
          <w:p>
            <w:pPr>
              <w:spacing w:after="20"/>
              <w:ind w:left="20"/>
              <w:jc w:val="both"/>
            </w:pPr>
            <w:r>
              <w:rPr>
                <w:rFonts w:ascii="Times New Roman"/>
                <w:b w:val="false"/>
                <w:i w:val="false"/>
                <w:color w:val="000000"/>
                <w:sz w:val="20"/>
              </w:rPr>
              <w:t>Әйтеке би көшесі, 24</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25-8-51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Комсомол селосы, </w:t>
            </w:r>
          </w:p>
          <w:p>
            <w:pPr>
              <w:spacing w:after="20"/>
              <w:ind w:left="20"/>
              <w:jc w:val="both"/>
            </w:pPr>
            <w:r>
              <w:rPr>
                <w:rFonts w:ascii="Times New Roman"/>
                <w:b w:val="false"/>
                <w:i w:val="false"/>
                <w:color w:val="000000"/>
                <w:sz w:val="20"/>
              </w:rPr>
              <w:t>Жүргенов</w:t>
            </w:r>
            <w:r>
              <w:br/>
            </w:r>
            <w:r>
              <w:rPr>
                <w:rFonts w:ascii="Times New Roman"/>
                <w:b w:val="false"/>
                <w:i w:val="false"/>
                <w:color w:val="000000"/>
                <w:sz w:val="20"/>
              </w:rPr>
              <w:t>
көшесі, 65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21-1-65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"Құмкұдық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Құмқұдық селосы, </w:t>
            </w:r>
          </w:p>
          <w:p>
            <w:pPr>
              <w:spacing w:after="20"/>
              <w:ind w:left="20"/>
              <w:jc w:val="both"/>
            </w:pPr>
            <w:r>
              <w:rPr>
                <w:rFonts w:ascii="Times New Roman"/>
                <w:b w:val="false"/>
                <w:i w:val="false"/>
                <w:color w:val="000000"/>
                <w:sz w:val="20"/>
              </w:rPr>
              <w:t>Бисенбаев</w:t>
            </w:r>
            <w:r>
              <w:br/>
            </w:r>
            <w:r>
              <w:rPr>
                <w:rFonts w:ascii="Times New Roman"/>
                <w:b w:val="false"/>
                <w:i w:val="false"/>
                <w:color w:val="000000"/>
                <w:sz w:val="20"/>
              </w:rPr>
              <w:t>
көшесі, 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21-1-48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Қызылжұлдыз селосы, </w:t>
            </w:r>
          </w:p>
          <w:p>
            <w:pPr>
              <w:spacing w:after="20"/>
              <w:ind w:left="20"/>
              <w:jc w:val="both"/>
            </w:pPr>
            <w:r>
              <w:rPr>
                <w:rFonts w:ascii="Times New Roman"/>
                <w:b w:val="false"/>
                <w:i w:val="false"/>
                <w:color w:val="000000"/>
                <w:sz w:val="20"/>
              </w:rPr>
              <w:t>Былшық би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25-8-74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"Сарат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Сарат селосы, </w:t>
            </w:r>
          </w:p>
          <w:p>
            <w:pPr>
              <w:spacing w:after="20"/>
              <w:ind w:left="20"/>
              <w:jc w:val="both"/>
            </w:pPr>
            <w:r>
              <w:rPr>
                <w:rFonts w:ascii="Times New Roman"/>
                <w:b w:val="false"/>
                <w:i w:val="false"/>
                <w:color w:val="000000"/>
                <w:sz w:val="20"/>
              </w:rPr>
              <w:t>Жангелді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31-1-00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"Сұлукөл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Сұлукөл селосы, </w:t>
            </w:r>
          </w:p>
          <w:p>
            <w:pPr>
              <w:spacing w:after="20"/>
              <w:ind w:left="20"/>
              <w:jc w:val="both"/>
            </w:pPr>
            <w:r>
              <w:rPr>
                <w:rFonts w:ascii="Times New Roman"/>
                <w:b w:val="false"/>
                <w:i w:val="false"/>
                <w:color w:val="000000"/>
                <w:sz w:val="20"/>
              </w:rPr>
              <w:t>Б. Момышұлы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41-1-20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"Үшқатты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Үшқатты селосы, </w:t>
            </w:r>
          </w:p>
          <w:p>
            <w:pPr>
              <w:spacing w:after="20"/>
              <w:ind w:left="20"/>
              <w:jc w:val="both"/>
            </w:pPr>
            <w:r>
              <w:rPr>
                <w:rFonts w:ascii="Times New Roman"/>
                <w:b w:val="false"/>
                <w:i w:val="false"/>
                <w:color w:val="000000"/>
                <w:sz w:val="20"/>
              </w:rPr>
              <w:t>Кеңес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25-1-62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Байтұрсын көшесі, 15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31-5-39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38-5-66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"Бестамақ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Бестамак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35-1-01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"Ильинка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Ильинка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37-0-10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"Ключевой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Богословка</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36-3-64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"Қарақобда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Қарақобда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36-3-10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"Қарағаш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Самбай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32-3-31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Қарабұлақ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31-2-31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Прогресс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(71329) 53-9-27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"Тоқмансай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Тоқмансай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38-1-44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"Тамды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Тамды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35-8-88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Черноводск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(71329) 53-5-00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"Сарықобда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Сарықобда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42-0-10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Байғанин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Сарытоғай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25-4-18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24-1-21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"Миялы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Миялы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24-4-36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"Көлтабан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Көлтабан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25-3-32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Қызылбұлақ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35-5-31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"Қараукелді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Қараукелді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22-5-65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Қопа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26-2-22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"Жарқамыс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Жарқамыс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34-6-10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"Жаңажол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Жаңажол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24-4-25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21-5-95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Аманкөл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21-1-35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36-1-56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Құмтогай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24-3-36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"Нұра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Нұра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25-1-20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"Тауып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Тауып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32-0-20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Қарғалы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Бадамша селосы, </w:t>
            </w:r>
          </w:p>
          <w:p>
            <w:pPr>
              <w:spacing w:after="20"/>
              <w:ind w:left="20"/>
              <w:jc w:val="both"/>
            </w:pPr>
            <w:r>
              <w:rPr>
                <w:rFonts w:ascii="Times New Roman"/>
                <w:b w:val="false"/>
                <w:i w:val="false"/>
                <w:color w:val="000000"/>
                <w:sz w:val="20"/>
              </w:rPr>
              <w:t>Пацаев көшесі, 40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(71342) 23-2-51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"Ащылысай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Григорьевка</w:t>
            </w:r>
            <w:r>
              <w:br/>
            </w:r>
            <w:r>
              <w:rPr>
                <w:rFonts w:ascii="Times New Roman"/>
                <w:b w:val="false"/>
                <w:i w:val="false"/>
                <w:color w:val="000000"/>
                <w:sz w:val="20"/>
              </w:rPr>
              <w:t xml:space="preserve">
селосы, </w:t>
            </w:r>
          </w:p>
          <w:p>
            <w:pPr>
              <w:spacing w:after="20"/>
              <w:ind w:left="20"/>
              <w:jc w:val="both"/>
            </w:pPr>
            <w:r>
              <w:rPr>
                <w:rFonts w:ascii="Times New Roman"/>
                <w:b w:val="false"/>
                <w:i w:val="false"/>
                <w:color w:val="000000"/>
                <w:sz w:val="20"/>
              </w:rPr>
              <w:t>Б. Момышұлы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29-2-51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"Степной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 Естек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Қос-Естек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24-1-84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"Велиховка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Велиховка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26-3-10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"Кемпірсай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Жосалы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26-5-04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"Әлімбет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Әлімбет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29-8-02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"Желтау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xml:space="preserve">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99-10-12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Қобда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"Ақырап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Ақырап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31-3-76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"Беғалы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Беғалы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23-1-41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"Белогор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Бестау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25-5-21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"Білтабан атындағы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Білтабан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24-2-15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"Бұлақ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Бұлак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21-3-67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"Ісатай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Жарсай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21-6-60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"Жарық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Жарық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31-1-90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Жарсай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21-4-92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"Жіренқопа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Жіренқопа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36-6-38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"Жаңаталап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Жаңаталап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21-5-80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Құрсай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21-8-14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Қызылжар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31-2-73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Қобда аулы, </w:t>
            </w:r>
          </w:p>
          <w:p>
            <w:pPr>
              <w:spacing w:after="20"/>
              <w:ind w:left="20"/>
              <w:jc w:val="both"/>
            </w:pPr>
            <w:r>
              <w:rPr>
                <w:rFonts w:ascii="Times New Roman"/>
                <w:b w:val="false"/>
                <w:i w:val="false"/>
                <w:color w:val="000000"/>
                <w:sz w:val="20"/>
              </w:rPr>
              <w:t>Астана көшесі, 37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21-5-95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"Сарбұлақ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Сарбұлак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24-3-24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"Сөғәлі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Сөгәлі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35-2-28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"Өтек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Өтек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21-2-43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И.Құрманов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21-5-25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"Терісаққан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Терісаққан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21-6-38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Мәртөк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Вознесеновка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(71331) 24-1-34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"Байнасай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Байнасай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26-3-61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Байторысай</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25-3-78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Қаратоғай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26-4-24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"Қарагаев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Қаратаусай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26-6-76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"Құрмансай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Құрмансай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26-1-92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Андреевка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24-4-63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Мәртөк селосы, </w:t>
            </w:r>
          </w:p>
          <w:p>
            <w:pPr>
              <w:spacing w:after="20"/>
              <w:ind w:left="20"/>
              <w:jc w:val="both"/>
            </w:pPr>
            <w:r>
              <w:rPr>
                <w:rFonts w:ascii="Times New Roman"/>
                <w:b w:val="false"/>
                <w:i w:val="false"/>
                <w:color w:val="000000"/>
                <w:sz w:val="20"/>
              </w:rPr>
              <w:t>Есет Көкі-ұлы, 96</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21-4-63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"Тәңірберген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Сарысансай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27-8-66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"Родников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25-0-24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"Хазрет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Хазрет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98-38-40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Хлебодаровка</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27-1-78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"Яйсан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Яйсан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28-7-58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Мұғалжар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Интернационал</w:t>
            </w:r>
            <w:r>
              <w:br/>
            </w:r>
            <w:r>
              <w:rPr>
                <w:rFonts w:ascii="Times New Roman"/>
                <w:b w:val="false"/>
                <w:i w:val="false"/>
                <w:color w:val="000000"/>
                <w:sz w:val="20"/>
              </w:rPr>
              <w:t xml:space="preserve">
көшесі,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35-3-87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"Ембі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Ембі қаласы, </w:t>
            </w:r>
          </w:p>
          <w:p>
            <w:pPr>
              <w:spacing w:after="20"/>
              <w:ind w:left="20"/>
              <w:jc w:val="both"/>
            </w:pPr>
            <w:r>
              <w:rPr>
                <w:rFonts w:ascii="Times New Roman"/>
                <w:b w:val="false"/>
                <w:i w:val="false"/>
                <w:color w:val="000000"/>
                <w:sz w:val="20"/>
              </w:rPr>
              <w:t>Әміров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22-0-65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"Жем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 қаласы, </w:t>
            </w:r>
          </w:p>
          <w:p>
            <w:pPr>
              <w:spacing w:after="20"/>
              <w:ind w:left="20"/>
              <w:jc w:val="both"/>
            </w:pPr>
            <w:r>
              <w:rPr>
                <w:rFonts w:ascii="Times New Roman"/>
                <w:b w:val="false"/>
                <w:i w:val="false"/>
                <w:color w:val="000000"/>
                <w:sz w:val="20"/>
              </w:rPr>
              <w:t>Унучко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52-5-25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Сағашылы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38-1-12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"Жұрын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Жұрын ауылы, </w:t>
            </w:r>
          </w:p>
          <w:p>
            <w:pPr>
              <w:spacing w:after="20"/>
              <w:ind w:left="20"/>
              <w:jc w:val="both"/>
            </w:pPr>
            <w:r>
              <w:rPr>
                <w:rFonts w:ascii="Times New Roman"/>
                <w:b w:val="false"/>
                <w:i w:val="false"/>
                <w:color w:val="000000"/>
                <w:sz w:val="20"/>
              </w:rPr>
              <w:t>Жұбанов көшесі,</w:t>
            </w:r>
            <w:r>
              <w:br/>
            </w:r>
            <w:r>
              <w:rPr>
                <w:rFonts w:ascii="Times New Roman"/>
                <w:b w:val="false"/>
                <w:i w:val="false"/>
                <w:color w:val="000000"/>
                <w:sz w:val="20"/>
              </w:rPr>
              <w:t>
21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42-1-00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Ащысай ауылы, </w:t>
            </w:r>
          </w:p>
          <w:p>
            <w:pPr>
              <w:spacing w:after="20"/>
              <w:ind w:left="20"/>
              <w:jc w:val="both"/>
            </w:pPr>
            <w:r>
              <w:rPr>
                <w:rFonts w:ascii="Times New Roman"/>
                <w:b w:val="false"/>
                <w:i w:val="false"/>
                <w:color w:val="000000"/>
                <w:sz w:val="20"/>
              </w:rPr>
              <w:t>Қалыбаев</w:t>
            </w:r>
            <w:r>
              <w:br/>
            </w:r>
            <w:r>
              <w:rPr>
                <w:rFonts w:ascii="Times New Roman"/>
                <w:b w:val="false"/>
                <w:i w:val="false"/>
                <w:color w:val="000000"/>
                <w:sz w:val="20"/>
              </w:rPr>
              <w:t>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53-4-15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"Ақкемір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Ақкемір ауылы, </w:t>
            </w:r>
          </w:p>
          <w:p>
            <w:pPr>
              <w:spacing w:after="20"/>
              <w:ind w:left="20"/>
              <w:jc w:val="both"/>
            </w:pPr>
            <w:r>
              <w:rPr>
                <w:rFonts w:ascii="Times New Roman"/>
                <w:b w:val="false"/>
                <w:i w:val="false"/>
                <w:color w:val="000000"/>
                <w:sz w:val="20"/>
              </w:rPr>
              <w:t>Советская</w:t>
            </w:r>
            <w:r>
              <w:br/>
            </w:r>
            <w:r>
              <w:rPr>
                <w:rFonts w:ascii="Times New Roman"/>
                <w:b w:val="false"/>
                <w:i w:val="false"/>
                <w:color w:val="000000"/>
                <w:sz w:val="20"/>
              </w:rPr>
              <w:t>
көшесі, 46</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36-0-21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"Жұбанов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Қаракөл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55-5-43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селосы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Мұғалжар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24-0-86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"Құмжарған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Бірлік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54-4-10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52-2-32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"Талдысай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Талдысай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38-2-37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"Егіндібұлақ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53-4-21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8(713349) 32-1-86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"Батпақкөл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Жағабұлақ ауылы,</w:t>
            </w:r>
          </w:p>
          <w:p>
            <w:pPr>
              <w:spacing w:after="20"/>
              <w:ind w:left="20"/>
              <w:jc w:val="both"/>
            </w:pPr>
            <w:r>
              <w:rPr>
                <w:rFonts w:ascii="Times New Roman"/>
                <w:b w:val="false"/>
                <w:i w:val="false"/>
                <w:color w:val="000000"/>
                <w:sz w:val="20"/>
              </w:rPr>
              <w:t>Школьная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51-1-01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Темір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Шұбарқұдық кенті, </w:t>
            </w:r>
          </w:p>
          <w:p>
            <w:pPr>
              <w:spacing w:after="20"/>
              <w:ind w:left="20"/>
              <w:jc w:val="both"/>
            </w:pPr>
            <w:r>
              <w:rPr>
                <w:rFonts w:ascii="Times New Roman"/>
                <w:b w:val="false"/>
                <w:i w:val="false"/>
                <w:color w:val="000000"/>
                <w:sz w:val="20"/>
              </w:rPr>
              <w:t>Желтоқсан көшесі, 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22-3-44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"Шұбаршы кентінің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Шұбаршы кенті, </w:t>
            </w:r>
          </w:p>
          <w:p>
            <w:pPr>
              <w:spacing w:after="20"/>
              <w:ind w:left="20"/>
              <w:jc w:val="both"/>
            </w:pPr>
            <w:r>
              <w:rPr>
                <w:rFonts w:ascii="Times New Roman"/>
                <w:b w:val="false"/>
                <w:i w:val="false"/>
                <w:color w:val="000000"/>
                <w:sz w:val="20"/>
              </w:rPr>
              <w:t>Парковая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26-2-49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қалалық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қаласы, </w:t>
            </w:r>
          </w:p>
          <w:p>
            <w:pPr>
              <w:spacing w:after="20"/>
              <w:ind w:left="20"/>
              <w:jc w:val="both"/>
            </w:pPr>
            <w:r>
              <w:rPr>
                <w:rFonts w:ascii="Times New Roman"/>
                <w:b w:val="false"/>
                <w:i w:val="false"/>
                <w:color w:val="000000"/>
                <w:sz w:val="20"/>
              </w:rPr>
              <w:t>Әбілқайыр-хан көшесі, 13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25-6-37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"Тасқопа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Тасқопа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29-0-10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Қайынды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25-1-76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"Бородин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Шығырлы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25-8-00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"Саркөл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Саркөл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27-1-58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"Кеңесту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Қопа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28-6-61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"Ақсай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25-3-24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Алтықарасу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25-2-50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Ойыл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Саға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31-4-10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"Қаратал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Қаратал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37-5-34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"Көптоғай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Көптоғай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32-3-26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"Қараой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Қараой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"Сарбие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Сарбие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2-16-11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"Саралжын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Кемер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36-1-17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Ойыл селосы, </w:t>
            </w:r>
          </w:p>
          <w:p>
            <w:pPr>
              <w:spacing w:after="20"/>
              <w:ind w:left="20"/>
              <w:jc w:val="both"/>
            </w:pPr>
            <w:r>
              <w:rPr>
                <w:rFonts w:ascii="Times New Roman"/>
                <w:b w:val="false"/>
                <w:i w:val="false"/>
                <w:color w:val="000000"/>
                <w:sz w:val="20"/>
              </w:rPr>
              <w:t>Жолмырзаев</w:t>
            </w:r>
            <w:r>
              <w:br/>
            </w:r>
            <w:r>
              <w:rPr>
                <w:rFonts w:ascii="Times New Roman"/>
                <w:b w:val="false"/>
                <w:i w:val="false"/>
                <w:color w:val="000000"/>
                <w:sz w:val="20"/>
              </w:rPr>
              <w:t>
көшесі, 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21-0-20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Хромтау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Хромтау қаласы, </w:t>
            </w:r>
          </w:p>
          <w:p>
            <w:pPr>
              <w:spacing w:after="20"/>
              <w:ind w:left="20"/>
              <w:jc w:val="both"/>
            </w:pPr>
            <w:r>
              <w:rPr>
                <w:rFonts w:ascii="Times New Roman"/>
                <w:b w:val="false"/>
                <w:i w:val="false"/>
                <w:color w:val="000000"/>
                <w:sz w:val="20"/>
              </w:rPr>
              <w:t>Жеңіс көшесі, 4</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"Абай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Абай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21-1-72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Ақжар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38-3-74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23-4-73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"Бөгетсай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Бөгетсай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47-0-30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41-1-41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46-4-71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"Құдықсай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Құдықсай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46-3-70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"Қызылсу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Қызылсу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22-7-81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"Көктөбе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Көктөбе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Көктау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43-0-10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"Никелтау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Никелтау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25-4-77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"Табантал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Табантал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38-3-42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"Тасөткел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Тасөткел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23-0-60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Шалқар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Әйтеке-би, 63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21-9-79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"Бозой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Бозой селосы, </w:t>
            </w:r>
          </w:p>
          <w:p>
            <w:pPr>
              <w:spacing w:after="20"/>
              <w:ind w:left="20"/>
              <w:jc w:val="both"/>
            </w:pPr>
            <w:r>
              <w:rPr>
                <w:rFonts w:ascii="Times New Roman"/>
                <w:b w:val="false"/>
                <w:i w:val="false"/>
                <w:color w:val="000000"/>
                <w:sz w:val="20"/>
              </w:rPr>
              <w:t>Ұран Бақтыбай көшесі, 29</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62-5-21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 Көтібарұлы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Байқадам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24-4-16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Жылтыр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28-1-19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"Қауылжыр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Қауылжыр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42-3-23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"Шетырғыз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Қаратоғай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25-3-36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"Жаңақоныс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Аққайтым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26-1-69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"Тогуз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Тогуз стансасы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33-6-37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Қотыртас стансасы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25-5-90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"Айшақ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Бегімбет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28-1-38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"Біршоғыр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Біршоғыр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27-0-05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"Кішіқұм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Шіліқті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33-5-10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"Мөңке би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Моңке би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25-3-20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r>
        <w:rPr>
          <w:rFonts w:ascii="Times New Roman"/>
          <w:b w:val="false"/>
          <w:i w:val="false"/>
          <w:color w:val="000000"/>
          <w:sz w:val="28"/>
        </w:rPr>
        <w:t>     </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1"/>
        <w:gridCol w:w="2047"/>
        <w:gridCol w:w="2272"/>
        <w:gridCol w:w="2150"/>
      </w:tblGrid>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қанағаттандырылған тұтынушылардың % (үлесі)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"Мал басы туралы мәліметтер"</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мал басы туралы мәліметтер.</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N 148 Заңының 35 бабының 1 тармағы </w:t>
      </w:r>
      <w:r>
        <w:rPr>
          <w:rFonts w:ascii="Times New Roman"/>
          <w:b w:val="false"/>
          <w:i w:val="false"/>
          <w:color w:val="000000"/>
          <w:sz w:val="28"/>
        </w:rPr>
        <w:t>16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116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поселкалық, ауылдық (селолық) округі әкімінің аппаратымен (одан әрі Округ)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 көрсетуді аяқтау нысаны (нәтижесі): мал басы туралы анықтама.</w:t>
      </w:r>
    </w:p>
    <w:p>
      <w:pPr>
        <w:spacing w:after="0"/>
        <w:ind w:left="0"/>
        <w:jc w:val="both"/>
      </w:pPr>
      <w:r>
        <w:rPr>
          <w:rFonts w:ascii="Times New Roman"/>
          <w:b w:val="false"/>
          <w:i w:val="false"/>
          <w:color w:val="000000"/>
          <w:sz w:val="28"/>
        </w:rPr>
        <w:t>      6. Мемлекеттік қызмет жеке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 күнде;</w:t>
      </w:r>
      <w:r>
        <w:br/>
      </w:r>
      <w:r>
        <w:rPr>
          <w:rFonts w:ascii="Times New Roman"/>
          <w:b w:val="false"/>
          <w:i w:val="false"/>
          <w:color w:val="000000"/>
          <w:sz w:val="28"/>
        </w:rPr>
        <w:t>
      2) кезекке тұрып құжат тапсыру мерзімі- 30 минут;</w:t>
      </w:r>
      <w:r>
        <w:br/>
      </w:r>
      <w:r>
        <w:rPr>
          <w:rFonts w:ascii="Times New Roman"/>
          <w:b w:val="false"/>
          <w:i w:val="false"/>
          <w:color w:val="000000"/>
          <w:sz w:val="28"/>
        </w:rPr>
        <w:t>
      3) кезекке тұрып жауап алу мерзімі - 30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Округтердің стендтерде, www.akimat.info веб-сайтында жазылған.</w:t>
      </w:r>
    </w:p>
    <w:p>
      <w:pPr>
        <w:spacing w:after="0"/>
        <w:ind w:left="0"/>
        <w:jc w:val="both"/>
      </w:pPr>
      <w:r>
        <w:rPr>
          <w:rFonts w:ascii="Times New Roman"/>
          <w:b w:val="false"/>
          <w:i w:val="false"/>
          <w:color w:val="000000"/>
          <w:sz w:val="28"/>
        </w:rPr>
        <w:t>      10. Мемлекеттік қызмет көрсету сенбі, жексенбі күндерінен басқа аптаның 5 күнінде сағат 9-00 ден 18-00 ге дейін, үзіліс 13-00 ден 14-00 ге дейін жүргізіледі.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Округ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еркін үлгідегі өтініш жазу қажет.</w:t>
      </w:r>
    </w:p>
    <w:p>
      <w:pPr>
        <w:spacing w:after="0"/>
        <w:ind w:left="0"/>
        <w:jc w:val="both"/>
      </w:pPr>
      <w:r>
        <w:rPr>
          <w:rFonts w:ascii="Times New Roman"/>
          <w:b w:val="false"/>
          <w:i w:val="false"/>
          <w:color w:val="000000"/>
          <w:sz w:val="28"/>
        </w:rPr>
        <w:t>      13. Мемлекеттік қызмет көрсетуді алуға арнайы үлгідегі бланктер қаралмаған.</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Өтінішті тапсырғаннан кейін тұтынушыға мемлекеттік қызметті алу үшін қаралу мерзімі көрсетілген туралы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Мемлекеттік қызмет көрсетуді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Округ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2-қосымшасына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Округтің ғимараттарында орналасқан стендте көрсетілген сенім телефоны немесе тиісті аудан және облыстық маңыздағы қала әкімдікдіктерінің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93"/>
        <w:gridCol w:w="3533"/>
        <w:gridCol w:w="225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п/п</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Селолық округтердің атауы</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Ақтөбе қаласы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селосы,</w:t>
            </w:r>
          </w:p>
          <w:p>
            <w:pPr>
              <w:spacing w:after="20"/>
              <w:ind w:left="20"/>
              <w:jc w:val="both"/>
            </w:pPr>
            <w:r>
              <w:rPr>
                <w:rFonts w:ascii="Times New Roman"/>
                <w:b w:val="false"/>
                <w:i w:val="false"/>
                <w:color w:val="000000"/>
                <w:sz w:val="20"/>
              </w:rPr>
              <w:t>Сәтпаев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99-60-15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"Новый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Новый селосы,</w:t>
            </w:r>
          </w:p>
          <w:p>
            <w:pPr>
              <w:spacing w:after="20"/>
              <w:ind w:left="20"/>
              <w:jc w:val="both"/>
            </w:pPr>
            <w:r>
              <w:rPr>
                <w:rFonts w:ascii="Times New Roman"/>
                <w:b w:val="false"/>
                <w:i w:val="false"/>
                <w:color w:val="000000"/>
                <w:sz w:val="20"/>
              </w:rPr>
              <w:t>Советская көшесі,3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99-75-01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Кеңес Нокин атындағы селосы,</w:t>
            </w:r>
          </w:p>
          <w:p>
            <w:pPr>
              <w:spacing w:after="20"/>
              <w:ind w:left="20"/>
              <w:jc w:val="both"/>
            </w:pPr>
            <w:r>
              <w:rPr>
                <w:rFonts w:ascii="Times New Roman"/>
                <w:b w:val="false"/>
                <w:i w:val="false"/>
                <w:color w:val="000000"/>
                <w:sz w:val="20"/>
              </w:rPr>
              <w:t>Бейбітшілік</w:t>
            </w:r>
            <w:r>
              <w:br/>
            </w:r>
            <w:r>
              <w:rPr>
                <w:rFonts w:ascii="Times New Roman"/>
                <w:b w:val="false"/>
                <w:i w:val="false"/>
                <w:color w:val="000000"/>
                <w:sz w:val="20"/>
              </w:rPr>
              <w:t>
көшесі, 38</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99-43-43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"Сазды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Сазды селосы,</w:t>
            </w:r>
          </w:p>
          <w:p>
            <w:pPr>
              <w:spacing w:after="20"/>
              <w:ind w:left="20"/>
              <w:jc w:val="both"/>
            </w:pPr>
            <w:r>
              <w:rPr>
                <w:rFonts w:ascii="Times New Roman"/>
                <w:b w:val="false"/>
                <w:i w:val="false"/>
                <w:color w:val="000000"/>
                <w:sz w:val="20"/>
              </w:rPr>
              <w:t>Бейбітшілік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99-17-77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"Құрайлы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Құрайлы селосы,</w:t>
            </w:r>
          </w:p>
          <w:p>
            <w:pPr>
              <w:spacing w:after="20"/>
              <w:ind w:left="20"/>
              <w:jc w:val="both"/>
            </w:pPr>
            <w:r>
              <w:rPr>
                <w:rFonts w:ascii="Times New Roman"/>
                <w:b w:val="false"/>
                <w:i w:val="false"/>
                <w:color w:val="000000"/>
                <w:sz w:val="20"/>
              </w:rPr>
              <w:t>Жеңіс көшесі, 42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98-00-76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қалалық ветеринарлық стансасы" ЖШС-і</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Ақтөбе қаласы, </w:t>
            </w:r>
          </w:p>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21-96-77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Әйтеке би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Әйке селосы, </w:t>
            </w:r>
          </w:p>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көшесі, 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39-3-40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Ақкөл селосы,</w:t>
            </w:r>
          </w:p>
          <w:p>
            <w:pPr>
              <w:spacing w:after="20"/>
              <w:ind w:left="20"/>
              <w:jc w:val="both"/>
            </w:pPr>
            <w:r>
              <w:rPr>
                <w:rFonts w:ascii="Times New Roman"/>
                <w:b w:val="false"/>
                <w:i w:val="false"/>
                <w:color w:val="000000"/>
                <w:sz w:val="20"/>
              </w:rPr>
              <w:t>Әйтеке би көшесі, 11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25-9-21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"Ақтасты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Ақтасты селосы, </w:t>
            </w:r>
          </w:p>
          <w:p>
            <w:pPr>
              <w:spacing w:after="20"/>
              <w:ind w:left="20"/>
              <w:jc w:val="both"/>
            </w:pPr>
            <w:r>
              <w:rPr>
                <w:rFonts w:ascii="Times New Roman"/>
                <w:b w:val="false"/>
                <w:i w:val="false"/>
                <w:color w:val="000000"/>
                <w:sz w:val="20"/>
              </w:rPr>
              <w:t>Әйтеке би көшесі, 19</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35-4-30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"Аралтоғай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Аралтоғай селосы, </w:t>
            </w:r>
          </w:p>
          <w:p>
            <w:pPr>
              <w:spacing w:after="20"/>
              <w:ind w:left="20"/>
              <w:jc w:val="both"/>
            </w:pPr>
            <w:r>
              <w:rPr>
                <w:rFonts w:ascii="Times New Roman"/>
                <w:b w:val="false"/>
                <w:i w:val="false"/>
                <w:color w:val="000000"/>
                <w:sz w:val="20"/>
              </w:rPr>
              <w:t>Жанқожа батыр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25-7-20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Басқұдық селосы, </w:t>
            </w:r>
          </w:p>
          <w:p>
            <w:pPr>
              <w:spacing w:after="20"/>
              <w:ind w:left="20"/>
              <w:jc w:val="both"/>
            </w:pPr>
            <w:r>
              <w:rPr>
                <w:rFonts w:ascii="Times New Roman"/>
                <w:b w:val="false"/>
                <w:i w:val="false"/>
                <w:color w:val="000000"/>
                <w:sz w:val="20"/>
              </w:rPr>
              <w:t>Бейбітшілік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28-0-40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"Жабасақ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Жабасақ селосы, </w:t>
            </w:r>
          </w:p>
          <w:p>
            <w:pPr>
              <w:spacing w:after="20"/>
              <w:ind w:left="20"/>
              <w:jc w:val="both"/>
            </w:pPr>
            <w:r>
              <w:rPr>
                <w:rFonts w:ascii="Times New Roman"/>
                <w:b w:val="false"/>
                <w:i w:val="false"/>
                <w:color w:val="000000"/>
                <w:sz w:val="20"/>
              </w:rPr>
              <w:t>Самұрат көшесі, 30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34-0-01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"Жамбыл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селосы, </w:t>
            </w:r>
          </w:p>
          <w:p>
            <w:pPr>
              <w:spacing w:after="20"/>
              <w:ind w:left="20"/>
              <w:jc w:val="both"/>
            </w:pPr>
            <w:r>
              <w:rPr>
                <w:rFonts w:ascii="Times New Roman"/>
                <w:b w:val="false"/>
                <w:i w:val="false"/>
                <w:color w:val="000000"/>
                <w:sz w:val="20"/>
              </w:rPr>
              <w:t>Ленин көшесі, 27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32-4-05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"Қайрақты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Қайрақты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32-0-40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"Қарабұтақ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Қарабұтақ селосы, </w:t>
            </w:r>
          </w:p>
          <w:p>
            <w:pPr>
              <w:spacing w:after="20"/>
              <w:ind w:left="20"/>
              <w:jc w:val="both"/>
            </w:pPr>
            <w:r>
              <w:rPr>
                <w:rFonts w:ascii="Times New Roman"/>
                <w:b w:val="false"/>
                <w:i w:val="false"/>
                <w:color w:val="000000"/>
                <w:sz w:val="20"/>
              </w:rPr>
              <w:t>Әйтеке би көшесі, 24</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25-8-51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Комсомол селосы, </w:t>
            </w:r>
          </w:p>
          <w:p>
            <w:pPr>
              <w:spacing w:after="20"/>
              <w:ind w:left="20"/>
              <w:jc w:val="both"/>
            </w:pPr>
            <w:r>
              <w:rPr>
                <w:rFonts w:ascii="Times New Roman"/>
                <w:b w:val="false"/>
                <w:i w:val="false"/>
                <w:color w:val="000000"/>
                <w:sz w:val="20"/>
              </w:rPr>
              <w:t>Жүргенов көшесі, 65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21-1-65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"Құмкұдық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Құмқұдық селосы, </w:t>
            </w:r>
          </w:p>
          <w:p>
            <w:pPr>
              <w:spacing w:after="20"/>
              <w:ind w:left="20"/>
              <w:jc w:val="both"/>
            </w:pPr>
            <w:r>
              <w:rPr>
                <w:rFonts w:ascii="Times New Roman"/>
                <w:b w:val="false"/>
                <w:i w:val="false"/>
                <w:color w:val="000000"/>
                <w:sz w:val="20"/>
              </w:rPr>
              <w:t>Бисенбаев көшесі, 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21-1-48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Қызылжұлдыз селосы, </w:t>
            </w:r>
          </w:p>
          <w:p>
            <w:pPr>
              <w:spacing w:after="20"/>
              <w:ind w:left="20"/>
              <w:jc w:val="both"/>
            </w:pPr>
            <w:r>
              <w:rPr>
                <w:rFonts w:ascii="Times New Roman"/>
                <w:b w:val="false"/>
                <w:i w:val="false"/>
                <w:color w:val="000000"/>
                <w:sz w:val="20"/>
              </w:rPr>
              <w:t>Былшық би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25-8-74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"Сарат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Сарат селосы, </w:t>
            </w:r>
          </w:p>
          <w:p>
            <w:pPr>
              <w:spacing w:after="20"/>
              <w:ind w:left="20"/>
              <w:jc w:val="both"/>
            </w:pPr>
            <w:r>
              <w:rPr>
                <w:rFonts w:ascii="Times New Roman"/>
                <w:b w:val="false"/>
                <w:i w:val="false"/>
                <w:color w:val="000000"/>
                <w:sz w:val="20"/>
              </w:rPr>
              <w:t>Жангелді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31-1-00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"Сұлукөл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Сұлукөл селосы, </w:t>
            </w:r>
          </w:p>
          <w:p>
            <w:pPr>
              <w:spacing w:after="20"/>
              <w:ind w:left="20"/>
              <w:jc w:val="both"/>
            </w:pPr>
            <w:r>
              <w:rPr>
                <w:rFonts w:ascii="Times New Roman"/>
                <w:b w:val="false"/>
                <w:i w:val="false"/>
                <w:color w:val="000000"/>
                <w:sz w:val="20"/>
              </w:rPr>
              <w:t>Б. Момышұлы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41-1-20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"Үшқатты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Үшқатты селосы, </w:t>
            </w:r>
          </w:p>
          <w:p>
            <w:pPr>
              <w:spacing w:after="20"/>
              <w:ind w:left="20"/>
              <w:jc w:val="both"/>
            </w:pPr>
            <w:r>
              <w:rPr>
                <w:rFonts w:ascii="Times New Roman"/>
                <w:b w:val="false"/>
                <w:i w:val="false"/>
                <w:color w:val="000000"/>
                <w:sz w:val="20"/>
              </w:rPr>
              <w:t>Кеңес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25-1-62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 қаласы, </w:t>
            </w:r>
          </w:p>
          <w:p>
            <w:pPr>
              <w:spacing w:after="20"/>
              <w:ind w:left="20"/>
              <w:jc w:val="both"/>
            </w:pPr>
            <w:r>
              <w:rPr>
                <w:rFonts w:ascii="Times New Roman"/>
                <w:b w:val="false"/>
                <w:i w:val="false"/>
                <w:color w:val="000000"/>
                <w:sz w:val="20"/>
              </w:rPr>
              <w:t>Байтұрсын көшесі, 15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31-5-39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38-5-66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"Бестамақ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Бестамак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35-1-01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"Ильинка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Ильинка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37-0-10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"Ключевой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Богословка</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36-3-64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"Қарақобда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Қарақобда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36-3-10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"Қарағаш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Самбай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32-3-31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Қарабұлақ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31-2-31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Прогресс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(71329) 53-9-27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"Тоқмансай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Тоқмансай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38-1-44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"Тамды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Тамды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35-8-88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Черноводск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(71329) 53-5-00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"Сарықобда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Сарықобда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42-0-10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Байғанин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Сарытоғай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25-4-18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24-1-21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"Миялы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Миялы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24-4-36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"Көлтабан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Көлтабан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25-3-32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Қызылбұлақ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35-5-31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"Қараукелді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Қараукелді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22-5-65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Қопа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26-2-22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"Жарқамыс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Жарқамыс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34-6-10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"Жаңажол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Жаңажол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24-4-25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21-5-95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"Аманкөл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Аманкөл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21-1-35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36-1-56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Құмтогай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24-3-36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"Нұра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Нұра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25-1-20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"Тауып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Тауып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32-0-20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Қарғалы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Бадамша селосы, </w:t>
            </w:r>
          </w:p>
          <w:p>
            <w:pPr>
              <w:spacing w:after="20"/>
              <w:ind w:left="20"/>
              <w:jc w:val="both"/>
            </w:pPr>
            <w:r>
              <w:rPr>
                <w:rFonts w:ascii="Times New Roman"/>
                <w:b w:val="false"/>
                <w:i w:val="false"/>
                <w:color w:val="000000"/>
                <w:sz w:val="20"/>
              </w:rPr>
              <w:t>Пацаев көшесі, 40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(71342) 23-2-51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"Ащылысай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Григорьевка</w:t>
            </w:r>
            <w:r>
              <w:br/>
            </w:r>
            <w:r>
              <w:rPr>
                <w:rFonts w:ascii="Times New Roman"/>
                <w:b w:val="false"/>
                <w:i w:val="false"/>
                <w:color w:val="000000"/>
                <w:sz w:val="20"/>
              </w:rPr>
              <w:t xml:space="preserve">
селосы, </w:t>
            </w:r>
          </w:p>
          <w:p>
            <w:pPr>
              <w:spacing w:after="20"/>
              <w:ind w:left="20"/>
              <w:jc w:val="both"/>
            </w:pPr>
            <w:r>
              <w:rPr>
                <w:rFonts w:ascii="Times New Roman"/>
                <w:b w:val="false"/>
                <w:i w:val="false"/>
                <w:color w:val="000000"/>
                <w:sz w:val="20"/>
              </w:rPr>
              <w:t>Б. Момышұлы көшесі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29-2-51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"Степной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 Естек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Қос-Естек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24-1-84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"Велиховка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Велиховка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26-3-10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"Кемпірсай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Жосалы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26-5-04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"Әлімбет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Әлімбет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29-8-02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"Желтау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xml:space="preserve">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99-10-12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Қобда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"Ақырап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Ақырап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31-3-76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"Беғалы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Беғалы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23-1-41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"Белогор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Бестау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25-5-21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"Білтабан атындағы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Білтабан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24-2-15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"Бұлақ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Бұлак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21-3-67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"Ісатай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Жарсай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21-6-60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"Жарық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Жарық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31-1-90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Жарсай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21-4-92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"Жіренқопа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Жіренқопа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36-6-38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"Жаңаталап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Жаңаталап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21-5-80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Құрсай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(71359) 21-8-14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Қызылжар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31-2-73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Қобда аулы, </w:t>
            </w:r>
          </w:p>
          <w:p>
            <w:pPr>
              <w:spacing w:after="20"/>
              <w:ind w:left="20"/>
              <w:jc w:val="both"/>
            </w:pPr>
            <w:r>
              <w:rPr>
                <w:rFonts w:ascii="Times New Roman"/>
                <w:b w:val="false"/>
                <w:i w:val="false"/>
                <w:color w:val="000000"/>
                <w:sz w:val="20"/>
              </w:rPr>
              <w:t>Астана көшесі, 37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21-5-95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"Сарбұлақ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Сарбұлак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24-3-24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"Сөғәлі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Сөгәлі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35-2-28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"Өтек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Өтек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21-2-43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И.Құрманов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21-5-25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"Терісаққан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Терісаққан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(71340) 21-6-38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Мәртөк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Вознесеновка аулы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(71331) 24-1-34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"Байнасай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Байнасай аулы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26-3-61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Байторысай</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25-3-78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Қаратоғай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26-4-24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"Қарагаев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Қаратаусай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26-6-76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"Құрмансай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Құрмансай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26-1-92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Андреевка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24-4-63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Мәртөк селосы, </w:t>
            </w:r>
          </w:p>
          <w:p>
            <w:pPr>
              <w:spacing w:after="20"/>
              <w:ind w:left="20"/>
              <w:jc w:val="both"/>
            </w:pPr>
            <w:r>
              <w:rPr>
                <w:rFonts w:ascii="Times New Roman"/>
                <w:b w:val="false"/>
                <w:i w:val="false"/>
                <w:color w:val="000000"/>
                <w:sz w:val="20"/>
              </w:rPr>
              <w:t>Есет Көкі-ұлы, 96</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21-4-63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"Тәңірберген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Сарысансай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27-8-66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"Родников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Родниковка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25-0-24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"Хазрет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Хазрет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98-38-40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Хлебодаровка</w:t>
            </w:r>
            <w:r>
              <w:br/>
            </w:r>
            <w:r>
              <w:rPr>
                <w:rFonts w:ascii="Times New Roman"/>
                <w:b w:val="false"/>
                <w:i w:val="false"/>
                <w:color w:val="000000"/>
                <w:sz w:val="20"/>
              </w:rPr>
              <w:t>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27-1-78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"Яйсан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Яйсан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28-7-58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Мұғалжар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Интернационал</w:t>
            </w:r>
            <w:r>
              <w:br/>
            </w:r>
            <w:r>
              <w:rPr>
                <w:rFonts w:ascii="Times New Roman"/>
                <w:b w:val="false"/>
                <w:i w:val="false"/>
                <w:color w:val="000000"/>
                <w:sz w:val="20"/>
              </w:rPr>
              <w:t xml:space="preserve">
көшесі,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35-3-87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"Ембі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Ембі қаласы, </w:t>
            </w:r>
          </w:p>
          <w:p>
            <w:pPr>
              <w:spacing w:after="20"/>
              <w:ind w:left="20"/>
              <w:jc w:val="both"/>
            </w:pPr>
            <w:r>
              <w:rPr>
                <w:rFonts w:ascii="Times New Roman"/>
                <w:b w:val="false"/>
                <w:i w:val="false"/>
                <w:color w:val="000000"/>
                <w:sz w:val="20"/>
              </w:rPr>
              <w:t>Әміров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22-0-65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"Жем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 қаласы, </w:t>
            </w:r>
          </w:p>
          <w:p>
            <w:pPr>
              <w:spacing w:after="20"/>
              <w:ind w:left="20"/>
              <w:jc w:val="both"/>
            </w:pPr>
            <w:r>
              <w:rPr>
                <w:rFonts w:ascii="Times New Roman"/>
                <w:b w:val="false"/>
                <w:i w:val="false"/>
                <w:color w:val="000000"/>
                <w:sz w:val="20"/>
              </w:rPr>
              <w:t>Унучко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52-5-25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Сағашылы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38-1-12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"Жұрын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Жұрын ауылы, </w:t>
            </w:r>
          </w:p>
          <w:p>
            <w:pPr>
              <w:spacing w:after="20"/>
              <w:ind w:left="20"/>
              <w:jc w:val="both"/>
            </w:pPr>
            <w:r>
              <w:rPr>
                <w:rFonts w:ascii="Times New Roman"/>
                <w:b w:val="false"/>
                <w:i w:val="false"/>
                <w:color w:val="000000"/>
                <w:sz w:val="20"/>
              </w:rPr>
              <w:t>Жұбанов көшесі,</w:t>
            </w:r>
            <w:r>
              <w:br/>
            </w:r>
            <w:r>
              <w:rPr>
                <w:rFonts w:ascii="Times New Roman"/>
                <w:b w:val="false"/>
                <w:i w:val="false"/>
                <w:color w:val="000000"/>
                <w:sz w:val="20"/>
              </w:rPr>
              <w:t>
21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42-1-00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"Ащысай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Ащысай ауылы, </w:t>
            </w:r>
          </w:p>
          <w:p>
            <w:pPr>
              <w:spacing w:after="20"/>
              <w:ind w:left="20"/>
              <w:jc w:val="both"/>
            </w:pPr>
            <w:r>
              <w:rPr>
                <w:rFonts w:ascii="Times New Roman"/>
                <w:b w:val="false"/>
                <w:i w:val="false"/>
                <w:color w:val="000000"/>
                <w:sz w:val="20"/>
              </w:rPr>
              <w:t>Қалыбаев көшесі, 2</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53-4-15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"Ақкемір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Ақкемір ауылы, </w:t>
            </w:r>
          </w:p>
          <w:p>
            <w:pPr>
              <w:spacing w:after="20"/>
              <w:ind w:left="20"/>
              <w:jc w:val="both"/>
            </w:pPr>
            <w:r>
              <w:rPr>
                <w:rFonts w:ascii="Times New Roman"/>
                <w:b w:val="false"/>
                <w:i w:val="false"/>
                <w:color w:val="000000"/>
                <w:sz w:val="20"/>
              </w:rPr>
              <w:t>Советская көшесі, 46</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(71334) 36-0-21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"Жұбанов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Қаракөл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55-5-43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селосы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Мұғалжар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24-0-86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"Құмжарған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Бірлік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54-4-10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"Құмсай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52-2-32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"Талдысай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Талдысай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38-2-37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"Егіндібұлақ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Родник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53-4-21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8(713349) 32-1-86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"Батпақкөл ауыл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Жағабұлақ ауылы,</w:t>
            </w:r>
          </w:p>
          <w:p>
            <w:pPr>
              <w:spacing w:after="20"/>
              <w:ind w:left="20"/>
              <w:jc w:val="both"/>
            </w:pPr>
            <w:r>
              <w:rPr>
                <w:rFonts w:ascii="Times New Roman"/>
                <w:b w:val="false"/>
                <w:i w:val="false"/>
                <w:color w:val="000000"/>
                <w:sz w:val="20"/>
              </w:rPr>
              <w:t>Школьная көшесі, 1</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51-1-01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Темір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Шұбарқұдық кенті, </w:t>
            </w:r>
          </w:p>
          <w:p>
            <w:pPr>
              <w:spacing w:after="20"/>
              <w:ind w:left="20"/>
              <w:jc w:val="both"/>
            </w:pPr>
            <w:r>
              <w:rPr>
                <w:rFonts w:ascii="Times New Roman"/>
                <w:b w:val="false"/>
                <w:i w:val="false"/>
                <w:color w:val="000000"/>
                <w:sz w:val="20"/>
              </w:rPr>
              <w:t>Желтоқсан көшесі, 5</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22-3-44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"Шұбаршы кентінің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Шұбаршы кенті, </w:t>
            </w:r>
          </w:p>
          <w:p>
            <w:pPr>
              <w:spacing w:after="20"/>
              <w:ind w:left="20"/>
              <w:jc w:val="both"/>
            </w:pPr>
            <w:r>
              <w:rPr>
                <w:rFonts w:ascii="Times New Roman"/>
                <w:b w:val="false"/>
                <w:i w:val="false"/>
                <w:color w:val="000000"/>
                <w:sz w:val="20"/>
              </w:rPr>
              <w:t>Парковая көшесі, 10</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26-2-49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қалалық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Темір қаласы, </w:t>
            </w:r>
          </w:p>
          <w:p>
            <w:pPr>
              <w:spacing w:after="20"/>
              <w:ind w:left="20"/>
              <w:jc w:val="both"/>
            </w:pPr>
            <w:r>
              <w:rPr>
                <w:rFonts w:ascii="Times New Roman"/>
                <w:b w:val="false"/>
                <w:i w:val="false"/>
                <w:color w:val="000000"/>
                <w:sz w:val="20"/>
              </w:rPr>
              <w:t>Әбілқайыр-хан көшесі, 13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25-6-37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"Тасқопа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Тасқопа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29-0-10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Қайынды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25-1-76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"Бородин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Шығырлы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25-8-00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"Саркөл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Саркөл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27-1-58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"Кеңесту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Қопа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28-6-61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"Ақсай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Ақсай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25-3-24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Алтықарасу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25-2-50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Ойыл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"Қайынды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Саға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31-4-10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"Қаратал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Қаратал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37-5-34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"Көптоғай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Көптоғай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32-3-26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"Қараой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Қараой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2-17-36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"Сарбие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Сарбие ауылы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2-16-11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"Саралжын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Кемер ауылы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36-1-17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ауылдық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Ойыл селосы, </w:t>
            </w:r>
          </w:p>
          <w:p>
            <w:pPr>
              <w:spacing w:after="20"/>
              <w:ind w:left="20"/>
              <w:jc w:val="both"/>
            </w:pPr>
            <w:r>
              <w:rPr>
                <w:rFonts w:ascii="Times New Roman"/>
                <w:b w:val="false"/>
                <w:i w:val="false"/>
                <w:color w:val="000000"/>
                <w:sz w:val="20"/>
              </w:rPr>
              <w:t>Жолмырзаев</w:t>
            </w:r>
            <w:r>
              <w:br/>
            </w:r>
            <w:r>
              <w:rPr>
                <w:rFonts w:ascii="Times New Roman"/>
                <w:b w:val="false"/>
                <w:i w:val="false"/>
                <w:color w:val="000000"/>
                <w:sz w:val="20"/>
              </w:rPr>
              <w:t>
көшесі, 7</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21-0-20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Хромтау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Хромтау қаласы, </w:t>
            </w:r>
          </w:p>
          <w:p>
            <w:pPr>
              <w:spacing w:after="20"/>
              <w:ind w:left="20"/>
              <w:jc w:val="both"/>
            </w:pPr>
            <w:r>
              <w:rPr>
                <w:rFonts w:ascii="Times New Roman"/>
                <w:b w:val="false"/>
                <w:i w:val="false"/>
                <w:color w:val="000000"/>
                <w:sz w:val="20"/>
              </w:rPr>
              <w:t>Жеңіс көшесі, 4</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21-7-77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"Абай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Абай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21-1-72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"Ақжар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Ақжар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38-3-74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Аққұдық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23-4-73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"Бөгетсай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Бөгетсай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47-0-30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"Дон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Дон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41-1-41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Қопа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46-4-71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"Құдықсай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Құдықсай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46-3-70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"Қызылсу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Қызылсу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22-7-81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"Көктөбе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Көктөбе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21-6-60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Көктау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43-0-10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"Никелтау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Никелтау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25-4-77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"Табантал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Табантал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38-3-42</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"Тасөткел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Тасөткел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23-0-60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"Тассай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Тассай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38-3-61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Шалқар ауданы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Әйтеке-би, 63</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21-9-79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"Бозой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Бозой селосы, </w:t>
            </w:r>
          </w:p>
          <w:p>
            <w:pPr>
              <w:spacing w:after="20"/>
              <w:ind w:left="20"/>
              <w:jc w:val="both"/>
            </w:pPr>
            <w:r>
              <w:rPr>
                <w:rFonts w:ascii="Times New Roman"/>
                <w:b w:val="false"/>
                <w:i w:val="false"/>
                <w:color w:val="000000"/>
                <w:sz w:val="20"/>
              </w:rPr>
              <w:t>Ұран Бақтыбай көшесі, 29</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62-5-21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 Көтібарұлы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Байқадам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24-4-16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139</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Жылтыр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28-1-19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"Қауылжыр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Қауылжыр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42-3-23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"Шетырғыз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Қаратоғай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25-3-36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142</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"Жаңақоныс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Аққайтым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26-1-69</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"Тогуз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Тогуз стансасы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33-6-37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144</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"Ақтоғай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Қотыртас стансасы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25-5-90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145</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"Айшақ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Бегімбет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(71349) 28-1-38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146</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"Біршоғыр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Біршоғыр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27-0-05</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147</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"Кішіқұм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Шіліқті селосы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(71347) 33-5-10</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148</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"Мөңке би селолық округі әкімінің аппараты" ММ</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Моңке би селосы</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(71348) 25-3-20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 xml:space="preserve">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221"/>
        <w:gridCol w:w="2182"/>
        <w:gridCol w:w="214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қанағаттандырылған тұтынушылардың % (үлесі)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"Лизингке техниканы сатып алу үшін анықтама беру"</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Мемлекеттік қызметтің анықтамасы: лизингке техниканы сатып алу үшін анықтама беру. </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xml:space="preserve">      3. Мемлекеттік қызмет көрсету: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125 тармағы негізінде жүзеге асырылады.</w:t>
      </w:r>
    </w:p>
    <w:p>
      <w:pPr>
        <w:spacing w:after="0"/>
        <w:ind w:left="0"/>
        <w:jc w:val="both"/>
      </w:pPr>
      <w:r>
        <w:rPr>
          <w:rFonts w:ascii="Times New Roman"/>
          <w:b w:val="false"/>
          <w:i w:val="false"/>
          <w:color w:val="000000"/>
          <w:sz w:val="28"/>
        </w:rPr>
        <w:t xml:space="preserve">      4. Мемлекеттік қызметті тұтынушының тұрғылықты жеріндегі аудандық ауылшаруашылық, облыстық маңыздағы қала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Тұтынушы алатын көрсетілетін мемлекеттік қызмет көрсетуді аяқтау нысаны(нәтижесі): лизингке техниканы сатып алу үшін анықтама.</w:t>
      </w:r>
    </w:p>
    <w:p>
      <w:pPr>
        <w:spacing w:after="0"/>
        <w:ind w:left="0"/>
        <w:jc w:val="both"/>
      </w:pPr>
      <w:r>
        <w:rPr>
          <w:rFonts w:ascii="Times New Roman"/>
          <w:b w:val="false"/>
          <w:i w:val="false"/>
          <w:color w:val="000000"/>
          <w:sz w:val="28"/>
        </w:rPr>
        <w:t>      6. Мемлекеттік қызмет жеке және заңды тұлғаларға көрсетіледі;</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мерзімі - 1 күн;</w:t>
      </w:r>
      <w:r>
        <w:br/>
      </w:r>
      <w:r>
        <w:rPr>
          <w:rFonts w:ascii="Times New Roman"/>
          <w:b w:val="false"/>
          <w:i w:val="false"/>
          <w:color w:val="000000"/>
          <w:sz w:val="28"/>
        </w:rPr>
        <w:t>
      2) кезекке тұрып құжат тапсыру мерзімі - 30 минут;</w:t>
      </w:r>
      <w:r>
        <w:br/>
      </w:r>
      <w:r>
        <w:rPr>
          <w:rFonts w:ascii="Times New Roman"/>
          <w:b w:val="false"/>
          <w:i w:val="false"/>
          <w:color w:val="000000"/>
          <w:sz w:val="28"/>
        </w:rPr>
        <w:t>
      3) кезекке тұрып жауап алу мерзімі - 30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 10. Мемлекеттік қызмет көрсету сенбі, жексенбі күндерінен басқа аптаның 5 күнінде сағат 9-00 ден 18-00 ге дейін, үзіліс 13-00 ден 14-00 ге дейін жүргізіледі. Қабылдау алдын-ала тіркеусіз жүргізіледі және жедел қызмет көрсетілмейді.</w:t>
      </w:r>
    </w:p>
    <w:p>
      <w:pPr>
        <w:spacing w:after="0"/>
        <w:ind w:left="0"/>
        <w:jc w:val="both"/>
      </w:pPr>
      <w:r>
        <w:rPr>
          <w:rFonts w:ascii="Times New Roman"/>
          <w:b w:val="false"/>
          <w:i w:val="false"/>
          <w:color w:val="000000"/>
          <w:sz w:val="28"/>
        </w:rPr>
        <w:t>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еркін үлгідегі өтініш жазу қажет.</w:t>
      </w:r>
    </w:p>
    <w:p>
      <w:pPr>
        <w:spacing w:after="0"/>
        <w:ind w:left="0"/>
        <w:jc w:val="both"/>
      </w:pPr>
      <w:r>
        <w:rPr>
          <w:rFonts w:ascii="Times New Roman"/>
          <w:b w:val="false"/>
          <w:i w:val="false"/>
          <w:color w:val="000000"/>
          <w:sz w:val="28"/>
        </w:rPr>
        <w:t xml:space="preserve">      13. Мемлекеттік қызмет көрсетуді алуға арнайы үлгідегі бланктер қаралмаған. </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Өтінішті тапсырғаннан кейін тұтынушыға мемлекеттік қызметті алу үшін қаралу мерзімі көрсетілген туралы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Мемлекеттік қызмет көрсетуді тоқтатуға ешқандай негіз жоқ.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2-қосымшасына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 </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xml:space="preserve">
1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643"/>
        <w:gridCol w:w="3917"/>
        <w:gridCol w:w="2469"/>
      </w:tblGrid>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Бөлімдер атауы</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Орналасқан мекен-жайы</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Телефон нөмірі</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қаласының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Алтынсарин көшесі, 2</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(7132) 21-55-16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ауылы,</w:t>
            </w:r>
          </w:p>
          <w:p>
            <w:pPr>
              <w:spacing w:after="20"/>
              <w:ind w:left="20"/>
              <w:jc w:val="both"/>
            </w:pPr>
            <w:r>
              <w:rPr>
                <w:rFonts w:ascii="Times New Roman"/>
                <w:b w:val="false"/>
                <w:i w:val="false"/>
                <w:color w:val="000000"/>
                <w:sz w:val="20"/>
              </w:rPr>
              <w:t>Т.Жүргенов көшесі, 45</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21-5-26</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5 ықшам аудан, 4</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32-6-39</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Қарауылкелді ауылы,</w:t>
            </w:r>
          </w:p>
          <w:p>
            <w:pPr>
              <w:spacing w:after="20"/>
              <w:ind w:left="20"/>
              <w:jc w:val="both"/>
            </w:pPr>
            <w:r>
              <w:rPr>
                <w:rFonts w:ascii="Times New Roman"/>
                <w:b w:val="false"/>
                <w:i w:val="false"/>
                <w:color w:val="000000"/>
                <w:sz w:val="20"/>
              </w:rPr>
              <w:t>Қонаев көшесі, 36</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22-3-57</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ауылы,</w:t>
            </w:r>
          </w:p>
          <w:p>
            <w:pPr>
              <w:spacing w:after="20"/>
              <w:ind w:left="20"/>
              <w:jc w:val="both"/>
            </w:pPr>
            <w:r>
              <w:rPr>
                <w:rFonts w:ascii="Times New Roman"/>
                <w:b w:val="false"/>
                <w:i w:val="false"/>
                <w:color w:val="000000"/>
                <w:sz w:val="20"/>
              </w:rPr>
              <w:t>Әбілқайыр хан көшесі, 28</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21-4-32</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ауылы,</w:t>
            </w:r>
          </w:p>
          <w:p>
            <w:pPr>
              <w:spacing w:after="20"/>
              <w:ind w:left="20"/>
              <w:jc w:val="both"/>
            </w:pPr>
            <w:r>
              <w:rPr>
                <w:rFonts w:ascii="Times New Roman"/>
                <w:b w:val="false"/>
                <w:i w:val="false"/>
                <w:color w:val="000000"/>
                <w:sz w:val="20"/>
              </w:rPr>
              <w:t>Әбілқайыр хан көшесі, 38</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22-6-76</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ауылы,</w:t>
            </w:r>
          </w:p>
          <w:p>
            <w:pPr>
              <w:spacing w:after="20"/>
              <w:ind w:left="20"/>
              <w:jc w:val="both"/>
            </w:pPr>
            <w:r>
              <w:rPr>
                <w:rFonts w:ascii="Times New Roman"/>
                <w:b w:val="false"/>
                <w:i w:val="false"/>
                <w:color w:val="000000"/>
                <w:sz w:val="20"/>
              </w:rPr>
              <w:t>Астана көшесі, 48</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21-1-01</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ауылы,</w:t>
            </w:r>
          </w:p>
          <w:p>
            <w:pPr>
              <w:spacing w:after="20"/>
              <w:ind w:left="20"/>
              <w:jc w:val="both"/>
            </w:pPr>
            <w:r>
              <w:rPr>
                <w:rFonts w:ascii="Times New Roman"/>
                <w:b w:val="false"/>
                <w:i w:val="false"/>
                <w:color w:val="000000"/>
                <w:sz w:val="20"/>
              </w:rPr>
              <w:t>Сейфуллин көшесі, 36</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(71331) 21-8-44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Интернационал</w:t>
            </w:r>
            <w:r>
              <w:br/>
            </w:r>
            <w:r>
              <w:rPr>
                <w:rFonts w:ascii="Times New Roman"/>
                <w:b w:val="false"/>
                <w:i w:val="false"/>
                <w:color w:val="000000"/>
                <w:sz w:val="20"/>
              </w:rPr>
              <w:t>
көшесі, 7</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(71333) 36-1-95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 ауылы,</w:t>
            </w:r>
          </w:p>
          <w:p>
            <w:pPr>
              <w:spacing w:after="20"/>
              <w:ind w:left="20"/>
              <w:jc w:val="both"/>
            </w:pPr>
            <w:r>
              <w:rPr>
                <w:rFonts w:ascii="Times New Roman"/>
                <w:b w:val="false"/>
                <w:i w:val="false"/>
                <w:color w:val="000000"/>
                <w:sz w:val="20"/>
              </w:rPr>
              <w:t>Желтоқсан көшесі, 5</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(71346) 22-4-91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Спорт көшесі, 2</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(71336) 21-7-15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33</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(71335) 21-1-96 </w:t>
            </w:r>
          </w:p>
        </w:tc>
      </w:tr>
      <w:tr>
        <w:trPr>
          <w:trHeight w:val="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ауыл шаруашылығы бөлімі" ММ</w:t>
            </w:r>
          </w:p>
        </w:tc>
        <w:tc>
          <w:tcPr>
            <w:tcW w:w="3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ауылы,</w:t>
            </w:r>
          </w:p>
          <w:p>
            <w:pPr>
              <w:spacing w:after="20"/>
              <w:ind w:left="20"/>
              <w:jc w:val="both"/>
            </w:pPr>
            <w:r>
              <w:rPr>
                <w:rFonts w:ascii="Times New Roman"/>
                <w:b w:val="false"/>
                <w:i w:val="false"/>
                <w:color w:val="000000"/>
                <w:sz w:val="20"/>
              </w:rPr>
              <w:t>Құрманғазы көшесі, 43</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(71332) 21-7-46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қызмет  </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2188"/>
        <w:gridCol w:w="2169"/>
        <w:gridCol w:w="2149"/>
      </w:tblGrid>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Көрсеткіштіңнормативтік</w:t>
            </w:r>
            <w:r>
              <w:br/>
            </w:r>
            <w:r>
              <w:rPr>
                <w:rFonts w:ascii="Times New Roman"/>
                <w:b w:val="false"/>
                <w:i w:val="false"/>
                <w:color w:val="000000"/>
                <w:sz w:val="20"/>
              </w:rPr>
              <w:t>
мәні</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қанағаттандырылған тұтынушылардың % (үлесі)</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2008 жылғы 4 сәуірдегі</w:t>
      </w:r>
      <w:r>
        <w:br/>
      </w:r>
      <w:r>
        <w:rPr>
          <w:rFonts w:ascii="Times New Roman"/>
          <w:b w:val="false"/>
          <w:i w:val="false"/>
          <w:color w:val="000000"/>
          <w:sz w:val="28"/>
        </w:rPr>
        <w:t xml:space="preserve">
N 99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Мемлекеттік қызмет көрсетудің стандарты:</w:t>
      </w:r>
      <w:r>
        <w:br/>
      </w:r>
      <w:r>
        <w:rPr>
          <w:rFonts w:ascii="Times New Roman"/>
          <w:b w:val="false"/>
          <w:i w:val="false"/>
          <w:color w:val="000000"/>
          <w:sz w:val="28"/>
        </w:rPr>
        <w:t>
</w:t>
      </w:r>
      <w:r>
        <w:rPr>
          <w:rFonts w:ascii="Times New Roman"/>
          <w:b/>
          <w:i w:val="false"/>
          <w:color w:val="000080"/>
          <w:sz w:val="28"/>
        </w:rPr>
        <w:t>"Мемлекеттік тұрғын үй қорынан тұрғын үйге мұқтаж азаматтарды есепке алу және кезекке қою"</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p>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p>
      <w:pPr>
        <w:spacing w:after="0"/>
        <w:ind w:left="0"/>
        <w:jc w:val="both"/>
      </w:pPr>
      <w:r>
        <w:rPr>
          <w:rFonts w:ascii="Times New Roman"/>
          <w:b w:val="false"/>
          <w:i w:val="false"/>
          <w:color w:val="000000"/>
          <w:sz w:val="28"/>
        </w:rPr>
        <w:t>      3. Мемлекеттік қызмет көрсету:</w:t>
      </w:r>
      <w:r>
        <w:br/>
      </w:r>
      <w:r>
        <w:rPr>
          <w:rFonts w:ascii="Times New Roman"/>
          <w:b w:val="false"/>
          <w:i w:val="false"/>
          <w:color w:val="000000"/>
          <w:sz w:val="28"/>
        </w:rPr>
        <w:t xml:space="preserve">
      1) "Тұрғын үй қатынастары туралы" Қазақстан Республикасының 1997 жылғы 16 сәуірдегі N 94 Заңының </w:t>
      </w:r>
      <w:r>
        <w:rPr>
          <w:rFonts w:ascii="Times New Roman"/>
          <w:b w:val="false"/>
          <w:i w:val="false"/>
          <w:color w:val="000000"/>
          <w:sz w:val="28"/>
        </w:rPr>
        <w:t>71,</w:t>
      </w:r>
      <w:r>
        <w:rPr>
          <w:rFonts w:ascii="Times New Roman"/>
          <w:b w:val="false"/>
          <w:i w:val="false"/>
          <w:color w:val="000000"/>
          <w:sz w:val="28"/>
        </w:rPr>
        <w:t xml:space="preserve"> 74 </w:t>
      </w:r>
      <w:r>
        <w:rPr>
          <w:rFonts w:ascii="Times New Roman"/>
          <w:b w:val="false"/>
          <w:i w:val="false"/>
          <w:color w:val="000000"/>
          <w:sz w:val="28"/>
        </w:rPr>
        <w:t>  баптары;</w:t>
      </w:r>
      <w:r>
        <w:br/>
      </w:r>
      <w:r>
        <w:rPr>
          <w:rFonts w:ascii="Times New Roman"/>
          <w:b w:val="false"/>
          <w:i w:val="false"/>
          <w:color w:val="000000"/>
          <w:sz w:val="28"/>
        </w:rPr>
        <w:t xml:space="preserve">
      2) "Мемлекеттік тұрғын үй қорынан үй-жай беру, жалдау және пайдаланудың тәртібі туралы" Қазақстан Республикасы Үкіметінің 1999 жылғы 2 қыркүйектегі N 1292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қызметтердің тізілімі 24 тармағы негізінде жүзеге асырылады. </w:t>
      </w:r>
    </w:p>
    <w:p>
      <w:pPr>
        <w:spacing w:after="0"/>
        <w:ind w:left="0"/>
        <w:jc w:val="both"/>
      </w:pPr>
      <w:r>
        <w:rPr>
          <w:rFonts w:ascii="Times New Roman"/>
          <w:b w:val="false"/>
          <w:i w:val="false"/>
          <w:color w:val="000000"/>
          <w:sz w:val="28"/>
        </w:rPr>
        <w:t xml:space="preserve">      4. Мемлекеттік қызмет қызметті тұтынушының тұрғылықты жеріндегі тұрғын үй-коммуналдық шаруашылық жолаушы көлігі және автомобиль жолдары бөлімдерімен (одан әрі Бөлім) көрсетіледі (осы стандартқа </w:t>
      </w:r>
      <w:r>
        <w:rPr>
          <w:rFonts w:ascii="Times New Roman"/>
          <w:b w:val="false"/>
          <w:i w:val="false"/>
          <w:color w:val="000000"/>
          <w:sz w:val="28"/>
        </w:rPr>
        <w:t>1-қосымша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(нәтижесі): кезек нөмірін көрсете отырып, есепке қою немесе себебін көрсете отырып, есепке қоюдан бас тарту туралы жазбаша жауап беру.</w:t>
      </w:r>
    </w:p>
    <w:p>
      <w:pPr>
        <w:spacing w:after="0"/>
        <w:ind w:left="0"/>
        <w:jc w:val="both"/>
      </w:pPr>
      <w:r>
        <w:rPr>
          <w:rFonts w:ascii="Times New Roman"/>
          <w:b w:val="false"/>
          <w:i w:val="false"/>
          <w:color w:val="000000"/>
          <w:sz w:val="28"/>
        </w:rPr>
        <w:t>      6. Мемлекеттік тұрғын үй қорынан тұрғын үйге мұқтаж халықтың әлеуметтік жағынан қорғалатын топтарға, сондай-ақ мемлекеттік қызметшілер, бюджеттік ұйымдардың қызметкерлері, әскери қызметшілер және сайланбалы мемлекеттік қызмет атқаратын адамдарға мемлекеттік қызмет көрсетіледі.</w:t>
      </w:r>
    </w:p>
    <w:p>
      <w:pPr>
        <w:spacing w:after="0"/>
        <w:ind w:left="0"/>
        <w:jc w:val="both"/>
      </w:pPr>
      <w:r>
        <w:rPr>
          <w:rFonts w:ascii="Times New Roman"/>
          <w:b w:val="false"/>
          <w:i w:val="false"/>
          <w:color w:val="000000"/>
          <w:sz w:val="28"/>
        </w:rPr>
        <w:t>      Халықтың әлеуметтік жағынан қорғалатын топтарына:</w:t>
      </w:r>
      <w:r>
        <w:br/>
      </w:r>
      <w:r>
        <w:rPr>
          <w:rFonts w:ascii="Times New Roman"/>
          <w:b w:val="false"/>
          <w:i w:val="false"/>
          <w:color w:val="000000"/>
          <w:sz w:val="28"/>
        </w:rPr>
        <w:t>
      1) Ұлы Отан соғысының мүгедектері мен қатысушылары, сондай- ақ оларға теңестірілген адамдар;</w:t>
      </w:r>
      <w:r>
        <w:br/>
      </w:r>
      <w:r>
        <w:rPr>
          <w:rFonts w:ascii="Times New Roman"/>
          <w:b w:val="false"/>
          <w:i w:val="false"/>
          <w:color w:val="000000"/>
          <w:sz w:val="28"/>
        </w:rPr>
        <w:t>
      2) 1 және 2 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3) мүгедек балалары бар немесе оларды тәрбиелеуші отбасылары;</w:t>
      </w:r>
      <w:r>
        <w:br/>
      </w:r>
      <w:r>
        <w:rPr>
          <w:rFonts w:ascii="Times New Roman"/>
          <w:b w:val="false"/>
          <w:i w:val="false"/>
          <w:color w:val="000000"/>
          <w:sz w:val="28"/>
        </w:rPr>
        <w:t>
      4) заңдарда белгіленген тәртіппен бекітілетін аурулар тізімінде аталған кейбір созылмалы аурулардың ауыр түрімен ауратын адамдар;</w:t>
      </w:r>
      <w:r>
        <w:br/>
      </w:r>
      <w:r>
        <w:rPr>
          <w:rFonts w:ascii="Times New Roman"/>
          <w:b w:val="false"/>
          <w:i w:val="false"/>
          <w:color w:val="000000"/>
          <w:sz w:val="28"/>
        </w:rPr>
        <w:t>
      5) жасына қарай зейнеткерлікке шыққандар;</w:t>
      </w:r>
      <w:r>
        <w:br/>
      </w:r>
      <w:r>
        <w:rPr>
          <w:rFonts w:ascii="Times New Roman"/>
          <w:b w:val="false"/>
          <w:i w:val="false"/>
          <w:color w:val="000000"/>
          <w:sz w:val="28"/>
        </w:rPr>
        <w:t>
      6) кәмелетке толғанға дейін ата - аналарынан айрылған жиырма жасқа жетпеген жетім балалар жатады. Мұндай адамдардың жасы әскери қызметке шақырылған кезде мерзімді әскери қызметтен өту мерзіміне ұзартылады;</w:t>
      </w:r>
      <w:r>
        <w:br/>
      </w:r>
      <w:r>
        <w:rPr>
          <w:rFonts w:ascii="Times New Roman"/>
          <w:b w:val="false"/>
          <w:i w:val="false"/>
          <w:color w:val="000000"/>
          <w:sz w:val="28"/>
        </w:rPr>
        <w:t>
      7)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w:t>
      </w:r>
      <w:r>
        <w:br/>
      </w:r>
      <w:r>
        <w:rPr>
          <w:rFonts w:ascii="Times New Roman"/>
          <w:b w:val="false"/>
          <w:i w:val="false"/>
          <w:color w:val="000000"/>
          <w:sz w:val="28"/>
        </w:rPr>
        <w:t>
      8) экологиялық зілзалалар, табиғи және техногенді сипаттағы төтенше жағдайлар салдарынан тұрғын үйінен айрылған адамдар;</w:t>
      </w:r>
      <w:r>
        <w:br/>
      </w:r>
      <w:r>
        <w:rPr>
          <w:rFonts w:ascii="Times New Roman"/>
          <w:b w:val="false"/>
          <w:i w:val="false"/>
          <w:color w:val="000000"/>
          <w:sz w:val="28"/>
        </w:rPr>
        <w:t>
      9) көп балалы отбасы - бірге тұратын (соның ішінде уақытша басқа жақта жүрген) кәмелетке толмаған төрт және одан да көп балалары бар отбасы;</w:t>
      </w:r>
      <w:r>
        <w:br/>
      </w:r>
      <w:r>
        <w:rPr>
          <w:rFonts w:ascii="Times New Roman"/>
          <w:b w:val="false"/>
          <w:i w:val="false"/>
          <w:color w:val="000000"/>
          <w:sz w:val="28"/>
        </w:rPr>
        <w:t>
      10)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11) толық емес отбасылар (балаларды (баланы) ата-ананың біреуі), соның ішінде ажырасқан, жесір ата-ана тәрбиелейтін отбасы;</w:t>
      </w:r>
    </w:p>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мерзімдері - бір ай;</w:t>
      </w:r>
      <w:r>
        <w:br/>
      </w:r>
      <w:r>
        <w:rPr>
          <w:rFonts w:ascii="Times New Roman"/>
          <w:b w:val="false"/>
          <w:i w:val="false"/>
          <w:color w:val="000000"/>
          <w:sz w:val="28"/>
        </w:rPr>
        <w:t>
      2) құжаттарды тапсырған кезде кезек күтуге рұқсат берілген уақыт - 40 минут;</w:t>
      </w:r>
      <w:r>
        <w:br/>
      </w:r>
      <w:r>
        <w:rPr>
          <w:rFonts w:ascii="Times New Roman"/>
          <w:b w:val="false"/>
          <w:i w:val="false"/>
          <w:color w:val="000000"/>
          <w:sz w:val="28"/>
        </w:rPr>
        <w:t>
      3) құжаттарды алған кезде кезек күтуге рұқсат берілген уақыт - 30 минут.</w:t>
      </w:r>
    </w:p>
    <w:p>
      <w:pPr>
        <w:spacing w:after="0"/>
        <w:ind w:left="0"/>
        <w:jc w:val="both"/>
      </w:pPr>
      <w:r>
        <w:rPr>
          <w:rFonts w:ascii="Times New Roman"/>
          <w:b w:val="false"/>
          <w:i w:val="false"/>
          <w:color w:val="000000"/>
          <w:sz w:val="28"/>
        </w:rPr>
        <w:t>      8. Мемлекеттік қызмет көрсету тегін.</w:t>
      </w:r>
    </w:p>
    <w:p>
      <w:pPr>
        <w:spacing w:after="0"/>
        <w:ind w:left="0"/>
        <w:jc w:val="both"/>
      </w:pPr>
      <w:r>
        <w:rPr>
          <w:rFonts w:ascii="Times New Roman"/>
          <w:b w:val="false"/>
          <w:i w:val="false"/>
          <w:color w:val="000000"/>
          <w:sz w:val="28"/>
        </w:rPr>
        <w:t>      9. Осы стандартқа 1-қосымшада көрсетілген тізімдер, сондай-ақ арнайы ақпарат көздері, мемлекеттік қызмет көрсетудің тәртібі туралы толық мәліметтер Бөлімнің стендтерде, www.akimat.info веб-сайтында жазылған.</w:t>
      </w:r>
    </w:p>
    <w:p>
      <w:pPr>
        <w:spacing w:after="0"/>
        <w:ind w:left="0"/>
        <w:jc w:val="both"/>
      </w:pPr>
      <w:r>
        <w:rPr>
          <w:rFonts w:ascii="Times New Roman"/>
          <w:b w:val="false"/>
          <w:i w:val="false"/>
          <w:color w:val="000000"/>
          <w:sz w:val="28"/>
        </w:rPr>
        <w:t xml:space="preserve">      10. Осы стандартқа 2-қосымшада Бөлімнің жұмыс кестесі туралы мәліметтер көрсетілген. Келушілерді қабылдау кезек бойынша жүргізіледі және жедел қызмет көрсетілмейді. </w:t>
      </w:r>
    </w:p>
    <w:p>
      <w:pPr>
        <w:spacing w:after="0"/>
        <w:ind w:left="0"/>
        <w:jc w:val="both"/>
      </w:pPr>
      <w:r>
        <w:rPr>
          <w:rFonts w:ascii="Times New Roman"/>
          <w:b w:val="false"/>
          <w:i w:val="false"/>
          <w:color w:val="000000"/>
          <w:sz w:val="28"/>
        </w:rPr>
        <w:t xml:space="preserve">      11. Мемлекеттік қызмет көрсету тұтынушының тұрғылықты жеріндегі Бөлім ғимаратында көрсетіледі, қабылдауды күткендер үшін орындықтар, құжаттарды толтыруға арналған үстелдер, бланкті толтыру үлгілері қойылған ақпаратты стендтер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мынадай құжаттар дайындауы қажет:</w:t>
      </w:r>
      <w:r>
        <w:br/>
      </w:r>
      <w:r>
        <w:rPr>
          <w:rFonts w:ascii="Times New Roman"/>
          <w:b w:val="false"/>
          <w:i w:val="false"/>
          <w:color w:val="000000"/>
          <w:sz w:val="28"/>
        </w:rPr>
        <w:t>
      1) белгіленген үлгіде есепке қою туралы өтініш;</w:t>
      </w:r>
      <w:r>
        <w:br/>
      </w:r>
      <w:r>
        <w:rPr>
          <w:rFonts w:ascii="Times New Roman"/>
          <w:b w:val="false"/>
          <w:i w:val="false"/>
          <w:color w:val="000000"/>
          <w:sz w:val="28"/>
        </w:rPr>
        <w:t>
      2) өтінушінің және онымен ұдайы бірге тұратын отбасы мүшелерінің меншік құқығында оларға тиесілі үй-жайдың жоқтығы туралы анықтама;</w:t>
      </w:r>
      <w:r>
        <w:br/>
      </w:r>
      <w:r>
        <w:rPr>
          <w:rFonts w:ascii="Times New Roman"/>
          <w:b w:val="false"/>
          <w:i w:val="false"/>
          <w:color w:val="000000"/>
          <w:sz w:val="28"/>
        </w:rPr>
        <w:t>
      3) өтінуші (отбасы) әлеуметтік қорғалатын азаматтарға жататынын растайтын әлеуметтік қорғау органынан, не мемлекеттік қызметшінің, бюджеттік ұйым қызметкерінің, әскери қызметшінің жұмыс (қызмет) орнынан анықтама;</w:t>
      </w:r>
      <w:r>
        <w:br/>
      </w:r>
      <w:r>
        <w:rPr>
          <w:rFonts w:ascii="Times New Roman"/>
          <w:b w:val="false"/>
          <w:i w:val="false"/>
          <w:color w:val="000000"/>
          <w:sz w:val="28"/>
        </w:rPr>
        <w:t>
      4) азаматтарды тіркеу кітабын, қажет болған кезде өтінуші басқа адамдарды отбасының мүшесі деп тану туралы жергілікті атқарушы органдардың анықтамасын;</w:t>
      </w:r>
      <w:r>
        <w:br/>
      </w:r>
      <w:r>
        <w:rPr>
          <w:rFonts w:ascii="Times New Roman"/>
          <w:b w:val="false"/>
          <w:i w:val="false"/>
          <w:color w:val="000000"/>
          <w:sz w:val="28"/>
        </w:rPr>
        <w:t>
      5) жеке куәлігі, туу, неке, некені бұзу, өлім туралы куәліктері (көшірмесі және түп нұсқалары).</w:t>
      </w:r>
      <w:r>
        <w:br/>
      </w:r>
      <w:r>
        <w:rPr>
          <w:rFonts w:ascii="Times New Roman"/>
          <w:b w:val="false"/>
          <w:i w:val="false"/>
          <w:color w:val="000000"/>
          <w:sz w:val="28"/>
        </w:rPr>
        <w:t>
      Қажет болған кезде өтінуші сондай-ақ отбасында қосымша тұрғын бөлмеге құқылы ауыр сырқат түрімен ауыратын адам бары туралы мемлекеттік денсаулық сақтау мекемесінің анықтамасын тапсырады.</w:t>
      </w:r>
    </w:p>
    <w:p>
      <w:pPr>
        <w:spacing w:after="0"/>
        <w:ind w:left="0"/>
        <w:jc w:val="both"/>
      </w:pPr>
      <w:r>
        <w:rPr>
          <w:rFonts w:ascii="Times New Roman"/>
          <w:b w:val="false"/>
          <w:i w:val="false"/>
          <w:color w:val="000000"/>
          <w:sz w:val="28"/>
        </w:rPr>
        <w:t>      13. Өтініш бланкісін қызметті тұтынушының тұрғылықты жеріндегі Бөлімнен алады.</w:t>
      </w:r>
    </w:p>
    <w:p>
      <w:pPr>
        <w:spacing w:after="0"/>
        <w:ind w:left="0"/>
        <w:jc w:val="both"/>
      </w:pPr>
      <w:r>
        <w:rPr>
          <w:rFonts w:ascii="Times New Roman"/>
          <w:b w:val="false"/>
          <w:i w:val="false"/>
          <w:color w:val="000000"/>
          <w:sz w:val="28"/>
        </w:rPr>
        <w:t>      14. Мемлекеттік қызметті алу үшін өтініш беруші осы стандартқа 1 қосымшада көрсетілген адрестер бойынша жүгінуі қажет.</w:t>
      </w:r>
    </w:p>
    <w:p>
      <w:pPr>
        <w:spacing w:after="0"/>
        <w:ind w:left="0"/>
        <w:jc w:val="both"/>
      </w:pPr>
      <w:r>
        <w:rPr>
          <w:rFonts w:ascii="Times New Roman"/>
          <w:b w:val="false"/>
          <w:i w:val="false"/>
          <w:color w:val="000000"/>
          <w:sz w:val="28"/>
        </w:rPr>
        <w:t>      15. Барлық қажетті құжаттарды тапсырғаннан кейін тұтынушыға мемлекеттік қызметті алу үшін қаралу мерзімі көрсетілген құжаттарды тапсырғандығы туралы талон беріледі.</w:t>
      </w:r>
    </w:p>
    <w:p>
      <w:pPr>
        <w:spacing w:after="0"/>
        <w:ind w:left="0"/>
        <w:jc w:val="both"/>
      </w:pPr>
      <w:r>
        <w:rPr>
          <w:rFonts w:ascii="Times New Roman"/>
          <w:b w:val="false"/>
          <w:i w:val="false"/>
          <w:color w:val="000000"/>
          <w:sz w:val="28"/>
        </w:rPr>
        <w:t>      16. Құжаттарды беру бөлімдердің басшылары бекіткен кестелер бойынша жүргізіледі. Құжаттарды беруге мемлекеттік қызметтер көрсетуге өкілетті қызметкерлер жауапты.</w:t>
      </w:r>
      <w:r>
        <w:br/>
      </w:r>
      <w:r>
        <w:rPr>
          <w:rFonts w:ascii="Times New Roman"/>
          <w:b w:val="false"/>
          <w:i w:val="false"/>
          <w:color w:val="000000"/>
          <w:sz w:val="28"/>
        </w:rPr>
        <w:t>
      Мемлекеттік қызметтің нәтижесін алу үшін тұтынушылардың жеке немесе олардың сенім берілген тұлғалары келуі талап етілді.</w:t>
      </w:r>
    </w:p>
    <w:p>
      <w:pPr>
        <w:spacing w:after="0"/>
        <w:ind w:left="0"/>
        <w:jc w:val="both"/>
      </w:pPr>
      <w:r>
        <w:rPr>
          <w:rFonts w:ascii="Times New Roman"/>
          <w:b w:val="false"/>
          <w:i w:val="false"/>
          <w:color w:val="000000"/>
          <w:sz w:val="28"/>
        </w:rPr>
        <w:t>      17. Егер азаматтың соңғы бес жылдың ішінде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белгілі бір елді мекенінде орналасуына қарамастан, өзіне меншік құқығымен тиесілі, тұру үшін жарамды тұрғын үйді, жергілікті атқарушы орган тұрғын үйді осы Заңның 98-1-бабына сәйкес сатып алғаннан басқа жағдайларда, иелігінен шығаруы;</w:t>
      </w:r>
      <w:r>
        <w:br/>
      </w:r>
      <w:r>
        <w:rPr>
          <w:rFonts w:ascii="Times New Roman"/>
          <w:b w:val="false"/>
          <w:i w:val="false"/>
          <w:color w:val="000000"/>
          <w:sz w:val="28"/>
        </w:rPr>
        <w:t>
      3) тұрғын үйдің өз кінәсінен бұзылуы немесе бүлінуі;</w:t>
      </w:r>
      <w:r>
        <w:br/>
      </w:r>
      <w:r>
        <w:rPr>
          <w:rFonts w:ascii="Times New Roman"/>
          <w:b w:val="false"/>
          <w:i w:val="false"/>
          <w:color w:val="000000"/>
          <w:sz w:val="28"/>
        </w:rPr>
        <w:t>
      4) тұрған кезінде оның мемлекеттік тұрғын үй қорынан тұрғын үй немесе жеке тұрғын үй қорынан жергілікті атқарушы орган жалдаған тұрғын үй беруіне мұқтаж болмаған кезде тұрғын үйінен кетуі;</w:t>
      </w:r>
      <w:r>
        <w:br/>
      </w:r>
      <w:r>
        <w:rPr>
          <w:rFonts w:ascii="Times New Roman"/>
          <w:b w:val="false"/>
          <w:i w:val="false"/>
          <w:color w:val="000000"/>
          <w:sz w:val="28"/>
        </w:rPr>
        <w:t xml:space="preserve">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тұрғын үй қорынан тұрғын үй беру үшін есепке қоюдан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Жұмыстың қағидаттары</w:t>
      </w:r>
    </w:p>
    <w:p>
      <w:pPr>
        <w:spacing w:after="0"/>
        <w:ind w:left="0"/>
        <w:jc w:val="both"/>
      </w:pPr>
      <w:r>
        <w:rPr>
          <w:rFonts w:ascii="Times New Roman"/>
          <w:b w:val="false"/>
          <w:i w:val="false"/>
          <w:color w:val="000000"/>
          <w:sz w:val="28"/>
        </w:rPr>
        <w:t>      18. Қызметті тұтынушыға қатысты Бөлім қызметі мынадай қағидаттарға негізделеді:</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ақпараттар беру;</w:t>
      </w:r>
      <w:r>
        <w:br/>
      </w:r>
      <w:r>
        <w:rPr>
          <w:rFonts w:ascii="Times New Roman"/>
          <w:b w:val="false"/>
          <w:i w:val="false"/>
          <w:color w:val="000000"/>
          <w:sz w:val="28"/>
        </w:rPr>
        <w:t>
      5)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3-қосымшаға сәйкес сапа және қол жетімділік көрсеткіштерімен өлшенеді.</w:t>
      </w:r>
    </w:p>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қызметкердің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Шағымдар ауызша немесе жазбаша пошта арқылы немесе қолма қол қызмет көрсетілетін жердегі бөлімдерде қабылданады. Бөлімдер адрестері осы стандартқа 1 қосымшада көрсетілген.</w:t>
      </w:r>
    </w:p>
    <w:p>
      <w:pPr>
        <w:spacing w:after="0"/>
        <w:ind w:left="0"/>
        <w:jc w:val="both"/>
      </w:pPr>
      <w:r>
        <w:rPr>
          <w:rFonts w:ascii="Times New Roman"/>
          <w:b w:val="false"/>
          <w:i w:val="false"/>
          <w:color w:val="000000"/>
          <w:sz w:val="28"/>
        </w:rPr>
        <w:t>      22. Мемлекеттік қызметтер көрсетудің сапасы жөнінде наразылық білдірілген жағдайда шағым мемлекеттік қызметтер көрсететін жердегі бөлімдер басшылығының атына немесе тиісті жергілікті атқарушы орган басшылығының атына беріледі.</w:t>
      </w:r>
    </w:p>
    <w:p>
      <w:pPr>
        <w:spacing w:after="0"/>
        <w:ind w:left="0"/>
        <w:jc w:val="both"/>
      </w:pPr>
      <w:r>
        <w:rPr>
          <w:rFonts w:ascii="Times New Roman"/>
          <w:b w:val="false"/>
          <w:i w:val="false"/>
          <w:color w:val="000000"/>
          <w:sz w:val="28"/>
        </w:rPr>
        <w:t>      23. Қабылданған шағым қызмет тұтынушы тұратын жері бойынша бөлімдердің шағымдар мен өтініштерді есепке алу журналында тіркеледі және заңнамада белгіленген мерзімде қаралады.</w:t>
      </w:r>
      <w:r>
        <w:br/>
      </w:r>
      <w:r>
        <w:rPr>
          <w:rFonts w:ascii="Times New Roman"/>
          <w:b w:val="false"/>
          <w:i w:val="false"/>
          <w:color w:val="000000"/>
          <w:sz w:val="28"/>
        </w:rPr>
        <w:t xml:space="preserve">
      Шағыммен келген адамға белгіленген үлгіде талон беріледі, онда түскен күні және тіркелген уақыты, шағымды қабылдап алған адамның аты-жөні көрсетіледі. Берілген шағымға жауап алудың мерзімі мен орнын, оның қаралу барысын мемлекеттік қызмет көрсететін жердегі бөлімнен білуге болады. Бөлімдер адресі осы стандартқа 1 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Бөлімдер мен тиісті атқарушы органдар басшыларының жұмыс және қабылдау кестесі олардың жұмыс регламентіне сәйкес белгіленеді. Мемлекеттік қызмет көрсетуші бөлімдердің байланыс деректері осы стандартқа 1 қосымшада көрсетілген.</w:t>
      </w:r>
    </w:p>
    <w:p>
      <w:pPr>
        <w:spacing w:after="0"/>
        <w:ind w:left="0"/>
        <w:jc w:val="both"/>
      </w:pPr>
      <w:r>
        <w:rPr>
          <w:rFonts w:ascii="Times New Roman"/>
          <w:b w:val="false"/>
          <w:i w:val="false"/>
          <w:color w:val="000000"/>
          <w:sz w:val="28"/>
        </w:rPr>
        <w:t xml:space="preserve">      25. Сізді қызықтыратын басқа мәліметтерді қызметті тұтынушының тұрғылықты жеріндегі Бөлімнің ғимараттарында орналасқан стендтерде көрсетілген сенім телефоны немесе тиісті әкімдер аппараттарының мемлекеттік қызмет көрсету сапасын қадағалайтын бөлімдері арқылы ала аласыз.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493"/>
        <w:gridCol w:w="3813"/>
        <w:gridCol w:w="239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Бөлімдердің атауы</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Орналасқан мекен жайы</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Телефон нөмірі</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қалалық тұрғын үй коммуналдық шаруашылық, жолаушы көлігі және автомобиль жолдары" ММ тұрғын үй қорын есепке алу бөлімі</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қаласы,</w:t>
            </w:r>
          </w:p>
          <w:p>
            <w:pPr>
              <w:spacing w:after="20"/>
              <w:ind w:left="20"/>
              <w:jc w:val="both"/>
            </w:pPr>
            <w:r>
              <w:rPr>
                <w:rFonts w:ascii="Times New Roman"/>
                <w:b w:val="false"/>
                <w:i w:val="false"/>
                <w:color w:val="000000"/>
                <w:sz w:val="20"/>
              </w:rPr>
              <w:t xml:space="preserve">Алтынсарин көшесі,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(7132) 21-31-88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Комсомол селосы,</w:t>
            </w:r>
          </w:p>
          <w:p>
            <w:pPr>
              <w:spacing w:after="20"/>
              <w:ind w:left="20"/>
              <w:jc w:val="both"/>
            </w:pPr>
            <w:r>
              <w:rPr>
                <w:rFonts w:ascii="Times New Roman"/>
                <w:b w:val="false"/>
                <w:i w:val="false"/>
                <w:color w:val="000000"/>
                <w:sz w:val="20"/>
              </w:rPr>
              <w:t>Т.Жургенев көшесі, 45</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(71339) 21-9-26</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қаласы,</w:t>
            </w:r>
          </w:p>
          <w:p>
            <w:pPr>
              <w:spacing w:after="20"/>
              <w:ind w:left="20"/>
              <w:jc w:val="both"/>
            </w:pPr>
            <w:r>
              <w:rPr>
                <w:rFonts w:ascii="Times New Roman"/>
                <w:b w:val="false"/>
                <w:i w:val="false"/>
                <w:color w:val="000000"/>
                <w:sz w:val="20"/>
              </w:rPr>
              <w:t>5 мөлтек ауданы, 4</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(71337) 33-4-61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Қарауылкелді поселкасы, </w:t>
            </w:r>
          </w:p>
          <w:p>
            <w:pPr>
              <w:spacing w:after="20"/>
              <w:ind w:left="20"/>
              <w:jc w:val="both"/>
            </w:pPr>
            <w:r>
              <w:rPr>
                <w:rFonts w:ascii="Times New Roman"/>
                <w:b w:val="false"/>
                <w:i w:val="false"/>
                <w:color w:val="000000"/>
                <w:sz w:val="20"/>
              </w:rPr>
              <w:t>Қонаев көшесі, 36</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(71345) 23-1-08</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селосы, Алтынсарин көшесі, 7</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(71343) 21-8-54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Бадамша поселкасы,</w:t>
            </w:r>
            <w:r>
              <w:br/>
            </w:r>
            <w:r>
              <w:rPr>
                <w:rFonts w:ascii="Times New Roman"/>
                <w:b w:val="false"/>
                <w:i w:val="false"/>
                <w:color w:val="000000"/>
                <w:sz w:val="20"/>
              </w:rPr>
              <w:t>
 </w:t>
            </w:r>
            <w:r>
              <w:br/>
            </w:r>
            <w:r>
              <w:rPr>
                <w:rFonts w:ascii="Times New Roman"/>
                <w:b w:val="false"/>
                <w:i w:val="false"/>
                <w:color w:val="000000"/>
                <w:sz w:val="20"/>
              </w:rPr>
              <w:t>
Әбілқайыр көшесі, 38</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(71342) 22-7-11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поселкасы,</w:t>
            </w:r>
            <w:r>
              <w:br/>
            </w:r>
            <w:r>
              <w:rPr>
                <w:rFonts w:ascii="Times New Roman"/>
                <w:b w:val="false"/>
                <w:i w:val="false"/>
                <w:color w:val="000000"/>
                <w:sz w:val="20"/>
              </w:rPr>
              <w:t>
 </w:t>
            </w:r>
            <w:r>
              <w:br/>
            </w:r>
            <w:r>
              <w:rPr>
                <w:rFonts w:ascii="Times New Roman"/>
                <w:b w:val="false"/>
                <w:i w:val="false"/>
                <w:color w:val="000000"/>
                <w:sz w:val="20"/>
              </w:rPr>
              <w:t>
Астана көшесі, 48</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(71341) 22-0-11</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селосы,</w:t>
            </w:r>
          </w:p>
          <w:p>
            <w:pPr>
              <w:spacing w:after="20"/>
              <w:ind w:left="20"/>
              <w:jc w:val="both"/>
            </w:pPr>
            <w:r>
              <w:rPr>
                <w:rFonts w:ascii="Times New Roman"/>
                <w:b w:val="false"/>
                <w:i w:val="false"/>
                <w:color w:val="000000"/>
                <w:sz w:val="20"/>
              </w:rPr>
              <w:t>Сейфуллин көшесі, 38</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(71331) 21-6-37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Гагарин көшесі, 6</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(71333) 36-2-03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Шұбарқұдық</w:t>
            </w:r>
            <w:r>
              <w:br/>
            </w:r>
            <w:r>
              <w:rPr>
                <w:rFonts w:ascii="Times New Roman"/>
                <w:b w:val="false"/>
                <w:i w:val="false"/>
                <w:color w:val="000000"/>
                <w:sz w:val="20"/>
              </w:rPr>
              <w:t>
поселкасы, Желтоқсан көшесі, 8</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(71346) 23-2-47</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қаласы,</w:t>
            </w:r>
          </w:p>
          <w:p>
            <w:pPr>
              <w:spacing w:after="20"/>
              <w:ind w:left="20"/>
              <w:jc w:val="both"/>
            </w:pPr>
            <w:r>
              <w:rPr>
                <w:rFonts w:ascii="Times New Roman"/>
                <w:b w:val="false"/>
                <w:i w:val="false"/>
                <w:color w:val="000000"/>
                <w:sz w:val="20"/>
              </w:rPr>
              <w:t>Горький көшесі, 9</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(71336) 21-9-43</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қаласы,</w:t>
            </w:r>
          </w:p>
          <w:p>
            <w:pPr>
              <w:spacing w:after="20"/>
              <w:ind w:left="20"/>
              <w:jc w:val="both"/>
            </w:pPr>
            <w:r>
              <w:rPr>
                <w:rFonts w:ascii="Times New Roman"/>
                <w:b w:val="false"/>
                <w:i w:val="false"/>
                <w:color w:val="000000"/>
                <w:sz w:val="20"/>
              </w:rPr>
              <w:t>Е.Көтібарұлы көшесі, 33</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(71335) 23-3-54</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тұрғын үй коммуналдық шаруашылық,   жолаушы көлігі және автомобиль жолдары" ММ</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поселкасы,</w:t>
            </w:r>
          </w:p>
          <w:p>
            <w:pPr>
              <w:spacing w:after="20"/>
              <w:ind w:left="20"/>
              <w:jc w:val="both"/>
            </w:pPr>
            <w:r>
              <w:rPr>
                <w:rFonts w:ascii="Times New Roman"/>
                <w:b w:val="false"/>
                <w:i w:val="false"/>
                <w:color w:val="000000"/>
                <w:sz w:val="20"/>
              </w:rPr>
              <w:t>Құрманғазы көшесі, 43</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 (71332) 21-9-32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853"/>
        <w:gridCol w:w="2593"/>
        <w:gridCol w:w="2253"/>
        <w:gridCol w:w="221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Бөлімдердің атауы</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Қабылдау күндері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Қабылдау уақыты</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Үзіліс</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"Ақтөбе қалалық тұрғын үй коммуналдық шаруашылық, жолаушы көлігі және автомобиль жолдары" ММ тұрғын үй қорын есепке алу бөлімі</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 Сейсенбі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9.00 - 13.00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"Әйтеке би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"Алға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"Байғанин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"Ырғыз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"Қарғалы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"Қобда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 Сейсенбі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9.00 - 13.00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"Мәртөк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"Мұғалжар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 Сейсенбі</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14.00 - 17.00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"Хромтау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"Шалқар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"Ойыл аудандық тұрғын үй коммуналдық шаруашылық, жолаушы көлігі және автомобиль жолдары" ММ</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Дүйсенбіден жұмаға дейін</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9.00 - 18.00</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13.00 - 14.00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w:t>
      </w:r>
      <w:r>
        <w:br/>
      </w:r>
      <w:r>
        <w:rPr>
          <w:rFonts w:ascii="Times New Roman"/>
          <w:b w:val="false"/>
          <w:i w:val="false"/>
          <w:color w:val="000000"/>
          <w:sz w:val="28"/>
        </w:rPr>
        <w:t>
3-қосымша</w:t>
      </w:r>
    </w:p>
    <w:p>
      <w:pPr>
        <w:spacing w:after="0"/>
        <w:ind w:left="0"/>
        <w:jc w:val="both"/>
      </w:pPr>
      <w:r>
        <w:rPr>
          <w:rFonts w:ascii="Times New Roman"/>
          <w:b w:val="false"/>
          <w:i/>
          <w:color w:val="800000"/>
          <w:sz w:val="28"/>
        </w:rPr>
        <w:t xml:space="preserve">      Ескерту. 3 қосымша жаңа редакцияда - Ақтөбе облысының әкімиятының 2008.12.03 </w:t>
      </w:r>
      <w:r>
        <w:rPr>
          <w:rFonts w:ascii="Times New Roman"/>
          <w:b w:val="false"/>
          <w:i w:val="false"/>
          <w:color w:val="000000"/>
          <w:sz w:val="28"/>
        </w:rPr>
        <w:t>N 410</w:t>
      </w:r>
      <w:r>
        <w:rPr>
          <w:rFonts w:ascii="Times New Roman"/>
          <w:b w:val="false"/>
          <w:i/>
          <w:color w:val="800000"/>
          <w:sz w:val="28"/>
        </w:rPr>
        <w:t xml:space="preserve"> Қ</w:t>
      </w:r>
      <w:r>
        <w:rPr>
          <w:rFonts w:ascii="Times New Roman"/>
          <w:b w:val="false"/>
          <w:i/>
          <w:color w:val="800000"/>
          <w:sz w:val="28"/>
        </w:rPr>
        <w:t>аулысымен</w:t>
      </w:r>
      <w:r>
        <w:rPr>
          <w:rFonts w:ascii="Times New Roman"/>
          <w:b w:val="false"/>
          <w:i/>
          <w:color w:val="800000"/>
          <w:sz w:val="28"/>
        </w:rPr>
        <w:t>.</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2182"/>
        <w:gridCol w:w="2163"/>
        <w:gridCol w:w="2143"/>
      </w:tblGrid>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 тік мәні</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Уақтылығы</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Сапасы</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Қол жетімділік</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Шағымдану үдерісі</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Сыпайылық</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