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ef9a" w14:textId="1f9e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Павловка селосын Есет батыр Көкіұлы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2008 жылғы 26 наурыздағы № 80 қаулысы және Ақтөбе облысының мәслихаттың 2008 жылғы 26 наурыздағы № 57 шешімі. Ақтөбе облысының Әділет департаментінде 2008 жылдың 4 сәуірде N 3245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Алға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 xml:space="preserve">облыс </w:t>
      </w:r>
      <w:r>
        <w:rPr>
          <w:rFonts w:ascii="Times New Roman"/>
          <w:b/>
          <w:i w:val="false"/>
          <w:color w:val="000000"/>
          <w:sz w:val="28"/>
        </w:rPr>
        <w:t>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Алға ауданының Павловка селосын - Есет батыр Көкіұлы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