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6f5e" w14:textId="4e16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тәрбиелеуге балаларды алуға тілек білдірген отбасылардан өтініштер қабылдау"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27 желтоқсандағы № А-9/593 қаулысы. Ақмола облысының Әділет департаментінде 2009 жылғы 6 ақпанда № 3307 тіркелді. Күші жойылды - Ақмола облысы әкімдігінің 2010 жылғы 5 қарашадағы № А-11/433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2010.11.05 № А-11/433 қаулысымен </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«Патронаттық тәрбиелеуге балаларды алуға тілек білдірген отбасылардан өтініштер қабылдау»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бастап кейін күшіне енеді және ресми жарияланған күнінен бастап қолданысқа енгізіледі. </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А. Рау </w:t>
      </w:r>
      <w:r>
        <w:br/>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27 желтоқсандағы </w:t>
      </w:r>
      <w:r>
        <w:br/>
      </w:r>
      <w:r>
        <w:rPr>
          <w:rFonts w:ascii="Times New Roman"/>
          <w:b w:val="false"/>
          <w:i w:val="false"/>
          <w:color w:val="000000"/>
          <w:sz w:val="28"/>
        </w:rPr>
        <w:t xml:space="preserve">
      № А-9/593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«Патронаттық тәрбиелеуге балаларды алуға </w:t>
      </w:r>
      <w:r>
        <w:br/>
      </w:r>
      <w:r>
        <w:rPr>
          <w:rFonts w:ascii="Times New Roman"/>
          <w:b/>
          <w:i w:val="false"/>
          <w:color w:val="000000"/>
        </w:rPr>
        <w:t xml:space="preserve">
тілек білдірген отбасылардан өтініштер қабылдау» </w:t>
      </w:r>
      <w:r>
        <w:br/>
      </w:r>
      <w:r>
        <w:rPr>
          <w:rFonts w:ascii="Times New Roman"/>
          <w:b/>
          <w:i w:val="false"/>
          <w:color w:val="000000"/>
        </w:rPr>
        <w:t xml:space="preserve">
мемлекеттік қызмет көрсету стандарты </w:t>
      </w:r>
      <w:r>
        <w:br/>
      </w:r>
      <w:r>
        <w:rPr>
          <w:rFonts w:ascii="Times New Roman"/>
          <w:b/>
          <w:i w:val="false"/>
          <w:color w:val="000000"/>
        </w:rPr>
        <w:t xml:space="preserve">
   1. Жалпы ережелер </w:t>
      </w:r>
    </w:p>
    <w:bookmarkEnd w:id="2"/>
    <w:bookmarkStart w:name="z7" w:id="3"/>
    <w:p>
      <w:pPr>
        <w:spacing w:after="0"/>
        <w:ind w:left="0"/>
        <w:jc w:val="both"/>
      </w:pPr>
      <w:r>
        <w:rPr>
          <w:rFonts w:ascii="Times New Roman"/>
          <w:b w:val="false"/>
          <w:i w:val="false"/>
          <w:color w:val="000000"/>
          <w:sz w:val="28"/>
        </w:rPr>
        <w:t xml:space="preserve">       1. Осы стандарт мемлекеттік қызмет патронаттық тәрбиелеуге балаларды алуға тілек білдірген отбасылардан өтініштер қабылдау жөнінде мемлекеттік қызмет көрсетудің тәртібін анықтайды (бұдан әрі – мемлекеттік қызмет). </w:t>
      </w:r>
      <w:r>
        <w:br/>
      </w:r>
      <w:r>
        <w:rPr>
          <w:rFonts w:ascii="Times New Roman"/>
          <w:b w:val="false"/>
          <w:i w:val="false"/>
          <w:color w:val="000000"/>
          <w:sz w:val="28"/>
        </w:rPr>
        <w:t xml:space="preserve">
      2. Мемлекеттік қызмет көрсету нысаны: ішінара автоматтандырылған. </w:t>
      </w:r>
      <w:r>
        <w:br/>
      </w:r>
      <w:r>
        <w:rPr>
          <w:rFonts w:ascii="Times New Roman"/>
          <w:b w:val="false"/>
          <w:i w:val="false"/>
          <w:color w:val="000000"/>
          <w:sz w:val="28"/>
        </w:rPr>
        <w:t xml:space="preserve">
      3. Мемлекеттік қызмет «Неке және отбасы туралы» 1998 жылғы 17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119 бабына, «Қазақстан Республикасындағы баланың құқықтары туралы» 2002 жылғы 8 тамыздағы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27 бабына, «Қазақстан Республикасының қорғаншылық және қорғаушылық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Қазақстан Республикасы Үкіметінің № 1346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 «Аудандар мен Көкшетау және Степногорск қалаларының білім бөлімдерінде» (бұдан әрі – Бөлімдер), «Кент, ауыл (село), ауылдық (селолық) округтар әкімдерінің аппараттарында» (бұдан әрі - Аппараттар) мемлекеттік мекемелерімен көрсетіледі. Бөлімдердің, Аппараттардың толық атауы, қызметті көрсету орыны, электрондық мекен-жайы және веб-сайттары осы Стандарттың 1-қосымшасында көрсетілген. </w:t>
      </w:r>
      <w:r>
        <w:br/>
      </w:r>
      <w:r>
        <w:rPr>
          <w:rFonts w:ascii="Times New Roman"/>
          <w:b w:val="false"/>
          <w:i w:val="false"/>
          <w:color w:val="000000"/>
          <w:sz w:val="28"/>
        </w:rPr>
        <w:t xml:space="preserve">
      5. Мемлекеттік қызмет көрсету нәтижесі болып баланы тәрбиелеуге алуға тілек білдіруші адам (патронат тәрбиеші) мен қорғаншы және қамқоршы орган арасында жасалған баланы (балаларды) тәрбиелеуге беру туралы шарт табылады. </w:t>
      </w:r>
      <w:r>
        <w:br/>
      </w:r>
      <w:r>
        <w:rPr>
          <w:rFonts w:ascii="Times New Roman"/>
          <w:b w:val="false"/>
          <w:i w:val="false"/>
          <w:color w:val="000000"/>
          <w:sz w:val="28"/>
        </w:rPr>
        <w:t xml:space="preserve">
      6. Мемлекеттік қызмет екі жыныстағы жасы кәмелетке толған адамдарға ғана (бұдан әрі - өтініш беруші) көрсетіледі. </w:t>
      </w:r>
      <w:r>
        <w:br/>
      </w:r>
      <w:r>
        <w:rPr>
          <w:rFonts w:ascii="Times New Roman"/>
          <w:b w:val="false"/>
          <w:i w:val="false"/>
          <w:color w:val="000000"/>
          <w:sz w:val="28"/>
        </w:rPr>
        <w:t xml:space="preserve">
      7. Мемлекеттік қызмет көрсету кезіндегі уақыт бойынша шектеулі мерзімдер: </w:t>
      </w:r>
      <w:r>
        <w:br/>
      </w:r>
      <w:r>
        <w:rPr>
          <w:rFonts w:ascii="Times New Roman"/>
          <w:b w:val="false"/>
          <w:i w:val="false"/>
          <w:color w:val="000000"/>
          <w:sz w:val="28"/>
        </w:rPr>
        <w:t xml:space="preserve">
      1) мемлекеттік қызмет көрсету мерзімі қажетті құжаттар мен өтінішті тапсырған сәттен бастап 15 күнтізбелік күн аралығында; </w:t>
      </w:r>
      <w:r>
        <w:br/>
      </w:r>
      <w:r>
        <w:rPr>
          <w:rFonts w:ascii="Times New Roman"/>
          <w:b w:val="false"/>
          <w:i w:val="false"/>
          <w:color w:val="000000"/>
          <w:sz w:val="28"/>
        </w:rPr>
        <w:t xml:space="preserve">
      2) қажетті құжаттарды тапсыру кезіндегі кезекте күту уақытының ұзақтығы шамамен 40 минут;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xml:space="preserve">
      9. Мемлекеттік қызмет көрсету тәртібі туралы толық ақпарат Бөлімнің және Аппараттың ақпарат стендтерінде және www.akmoldo.bbs-it.net веб-сайтында орналастырылған. Бөлімдердің және Аппараттардың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Бөлімдердің және Аппараттардың жайларында көрсетіледі. Бөлімдердің және Аппараттардың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br/>
      </w:r>
      <w:r>
        <w:rPr>
          <w:rFonts w:ascii="Times New Roman"/>
          <w:b w:val="false"/>
          <w:i w:val="false"/>
          <w:color w:val="000000"/>
          <w:sz w:val="28"/>
        </w:rPr>
        <w:t>
</w:t>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Мемлекеттік қызметті көрсету тәртібі </w:t>
      </w:r>
    </w:p>
    <w:bookmarkStart w:name="z8" w:id="4"/>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адамның патронаттық тәрбиешi болғысы келетiнi туралар өтiнiшi; </w:t>
      </w:r>
      <w:r>
        <w:br/>
      </w:r>
      <w:r>
        <w:rPr>
          <w:rFonts w:ascii="Times New Roman"/>
          <w:b w:val="false"/>
          <w:i w:val="false"/>
          <w:color w:val="000000"/>
          <w:sz w:val="28"/>
        </w:rPr>
        <w:t xml:space="preserve">
      2) егер патронаттық тәрбиешi болуға тiлек бiлдiрген адам некеде тұратын болса жұбайының келiсiмi; </w:t>
      </w:r>
      <w:r>
        <w:br/>
      </w:r>
      <w:r>
        <w:rPr>
          <w:rFonts w:ascii="Times New Roman"/>
          <w:b w:val="false"/>
          <w:i w:val="false"/>
          <w:color w:val="000000"/>
          <w:sz w:val="28"/>
        </w:rPr>
        <w:t xml:space="preserve">
      3) патронаттық тәрбиешi болуға тiлек бiлдiрушiнiң денсаулық жағдайы туралы анықтама; </w:t>
      </w:r>
      <w:r>
        <w:br/>
      </w:r>
      <w:r>
        <w:rPr>
          <w:rFonts w:ascii="Times New Roman"/>
          <w:b w:val="false"/>
          <w:i w:val="false"/>
          <w:color w:val="000000"/>
          <w:sz w:val="28"/>
        </w:rPr>
        <w:t xml:space="preserve">
      4) егер патронаттық тәрбиешi болуға тiлек бiлдiрген адам некеде тұратын болса жұбайының жай-күйi туралы анықтама; </w:t>
      </w:r>
      <w:r>
        <w:br/>
      </w:r>
      <w:r>
        <w:rPr>
          <w:rFonts w:ascii="Times New Roman"/>
          <w:b w:val="false"/>
          <w:i w:val="false"/>
          <w:color w:val="000000"/>
          <w:sz w:val="28"/>
        </w:rPr>
        <w:t xml:space="preserve">
      5) баланы тәрбиелеуге үмiткердiң тұрмыс жағдайын тексеру актiсi; </w:t>
      </w:r>
      <w:r>
        <w:br/>
      </w:r>
      <w:r>
        <w:rPr>
          <w:rFonts w:ascii="Times New Roman"/>
          <w:b w:val="false"/>
          <w:i w:val="false"/>
          <w:color w:val="000000"/>
          <w:sz w:val="28"/>
        </w:rPr>
        <w:t xml:space="preserve">
      6) патронаттық тәрбиешiге тәрбиеленуге берілетiн баланың тұрмыс жағдайын тексеру актiсi болған жағдайда қорғаншы және қамқоршы органдар шешедi. </w:t>
      </w:r>
      <w:r>
        <w:br/>
      </w:r>
      <w:r>
        <w:rPr>
          <w:rFonts w:ascii="Times New Roman"/>
          <w:b w:val="false"/>
          <w:i w:val="false"/>
          <w:color w:val="000000"/>
          <w:sz w:val="28"/>
        </w:rPr>
        <w:t xml:space="preserve">
      13. Мемлекеттік қызмет ерікті түрде рәсімделген өтініш негізінде ұсынылады. </w:t>
      </w:r>
      <w:r>
        <w:br/>
      </w:r>
      <w:r>
        <w:rPr>
          <w:rFonts w:ascii="Times New Roman"/>
          <w:b w:val="false"/>
          <w:i w:val="false"/>
          <w:color w:val="000000"/>
          <w:sz w:val="28"/>
        </w:rPr>
        <w:t xml:space="preserve">
      14. Мемлекеттік қызметті алу үшін қажетті құжаттармен өтінішті өтініш берушінің тұрғылықты орны бойынша Бөлімге немесе Аппаратқа тапсырылады.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Бөлімге немесе Аппаратқа өтініш берушінің жеке келуі.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12-қосымшасының тармағында көрсетілген құжаттарды ұсынбағаны негізі деп табылады.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Жұмыс қағидаттары </w:t>
      </w:r>
    </w:p>
    <w:bookmarkStart w:name="z9" w:id="5"/>
    <w:p>
      <w:pPr>
        <w:spacing w:after="0"/>
        <w:ind w:left="0"/>
        <w:jc w:val="both"/>
      </w:pPr>
      <w:r>
        <w:rPr>
          <w:rFonts w:ascii="Times New Roman"/>
          <w:b w:val="false"/>
          <w:i w:val="false"/>
          <w:color w:val="000000"/>
          <w:sz w:val="28"/>
        </w:rPr>
        <w:t xml:space="preserve">       18. Бөлімдердің және Аппараттардың қызметі келесі қағидаларға негізделеді: </w:t>
      </w:r>
      <w:r>
        <w:br/>
      </w:r>
      <w:r>
        <w:rPr>
          <w:rFonts w:ascii="Times New Roman"/>
          <w:b w:val="false"/>
          <w:i w:val="false"/>
          <w:color w:val="000000"/>
          <w:sz w:val="28"/>
        </w:rPr>
        <w:t xml:space="preserve">
      1) конституциялық құқықтар мен адам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Жұмыс нәтижелері </w:t>
      </w:r>
    </w:p>
    <w:bookmarkStart w:name="z10" w:id="6"/>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және Аппараттардың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Шағымдану тәртібі </w:t>
      </w:r>
    </w:p>
    <w:bookmarkStart w:name="z11" w:id="7"/>
    <w:p>
      <w:pPr>
        <w:spacing w:after="0"/>
        <w:ind w:left="0"/>
        <w:jc w:val="both"/>
      </w:pPr>
      <w:r>
        <w:rPr>
          <w:rFonts w:ascii="Times New Roman"/>
          <w:b w:val="false"/>
          <w:i w:val="false"/>
          <w:color w:val="000000"/>
          <w:sz w:val="28"/>
        </w:rPr>
        <w:t xml:space="preserve">       21. Уәкілетті лауазымды тұлғаның әрекеттеріне (әрекетсіздігіне) шағымдану тәртібін түсіндіру, сондай-ақ, арызды дайындауға көмекті Бөлімдердің бастықтарынан немесе орынбасарларынан, кент, ауыл (село), ауылдық (селолық) округ әкімдерінен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 байланыс деректері осы Стандарттың 1-қосымшасында көрсетілген Бөлімдерге және Аппараттарға, «Ақмола облысының білім басқармасы» мемлекеттік мекемесіне (бұдан әрі - Басқарма) беріледі. Арыз берілетін мемлекеттік органдардың атаулары, электрондық поштаның мекен-жайлары, шағым берілетін лауазымды тұлғалар осы Стандарттың 24-тармағында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6. Байланыс ақпараты </w:t>
      </w:r>
    </w:p>
    <w:bookmarkStart w:name="z12" w:id="8"/>
    <w:p>
      <w:pPr>
        <w:spacing w:after="0"/>
        <w:ind w:left="0"/>
        <w:jc w:val="both"/>
      </w:pPr>
      <w:r>
        <w:rPr>
          <w:rFonts w:ascii="Times New Roman"/>
          <w:b w:val="false"/>
          <w:i w:val="false"/>
          <w:color w:val="000000"/>
          <w:sz w:val="28"/>
        </w:rPr>
        <w:t xml:space="preserve">       24. Бөлімдердің, Басқармалардың, жоғары тұрған ұйымдардың бастықтары мен олардың орынбасарларының, аудандар мен Көкшетау және Степногорск қалаларының, кент, ауыл (село), ауылдық (селолық) округ әкімдерінің байланыс деректері: </w:t>
      </w:r>
      <w:r>
        <w:br/>
      </w:r>
      <w:r>
        <w:rPr>
          <w:rFonts w:ascii="Times New Roman"/>
          <w:b w:val="false"/>
          <w:i w:val="false"/>
          <w:color w:val="000000"/>
          <w:sz w:val="28"/>
        </w:rPr>
        <w:t xml:space="preserve">
      1) Бөлімдердің бастықтары мен олардың орынбасарларының веб-сайты, электрондық поштаның мекен-жайы, заңды мекен-жайы, телефоны, азаматтарды қабылдау кестесі осы Стандарттың 1-қосымшасында көрсетілген; </w:t>
      </w:r>
      <w:r>
        <w:br/>
      </w:r>
      <w:r>
        <w:rPr>
          <w:rFonts w:ascii="Times New Roman"/>
          <w:b w:val="false"/>
          <w:i w:val="false"/>
          <w:color w:val="000000"/>
          <w:sz w:val="28"/>
        </w:rPr>
        <w:t xml:space="preserve">
      2)  кент, ауыл (село), ауылдық (селолық) округ әкімдерінің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3) аудандар мен Көкшетау және Степногорск қалалар әкімдерінің веб-сайты, электрондық поштасының мекен-жайы,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4) «Ақмола облысының білім басқармасы» мемлекеттік мекемесі, индексі 020000, Қазақстан Республикасы, Ақмола облысы, Көкшетау қаласы, Сәтпаев көшесі 1, 301 кабинет, www.akmoldo.bbs-it.net веб-сайты, аkmdo@mail.ru электрондық поштаның мекен-жайы, 8 (7162) 25-74-36 телефоны.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дүйсенбі сағат 17.00-ден сағат 19.00-ге дейін; </w:t>
      </w:r>
      <w:r>
        <w:br/>
      </w:r>
      <w:r>
        <w:rPr>
          <w:rFonts w:ascii="Times New Roman"/>
          <w:b w:val="false"/>
          <w:i w:val="false"/>
          <w:color w:val="000000"/>
          <w:sz w:val="28"/>
        </w:rPr>
        <w:t xml:space="preserve">
      басқарма бастығының орынбасары: сейсенбі сағат 17.00-ден сағат 19.00-ге дейін. </w:t>
      </w:r>
      <w:r>
        <w:br/>
      </w:r>
      <w:r>
        <w:rPr>
          <w:rFonts w:ascii="Times New Roman"/>
          <w:b w:val="false"/>
          <w:i w:val="false"/>
          <w:color w:val="000000"/>
          <w:sz w:val="28"/>
        </w:rPr>
        <w:t xml:space="preserve">
      5) Ақмола облысының әкімдігі, Көкшетау қаласы, Абай көшесі, 83, www.akmo.kz веб-сайты. </w:t>
      </w:r>
      <w:r>
        <w:br/>
      </w:r>
      <w:r>
        <w:rPr>
          <w:rFonts w:ascii="Times New Roman"/>
          <w:b w:val="false"/>
          <w:i w:val="false"/>
          <w:color w:val="000000"/>
          <w:sz w:val="28"/>
        </w:rPr>
        <w:t xml:space="preserve">
      25. Өтініш беруші мемлекеттік қызмет көрсету мәселелері бойынша «Ақмола облысының білім басқармасы» мемлекеттік мекемесінен қосымша ақпарат алуына болады. </w:t>
      </w:r>
      <w:r>
        <w:br/>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«Патронаттық тәрбиелеуге балаларды алуға </w:t>
      </w:r>
      <w:r>
        <w:br/>
      </w:r>
      <w:r>
        <w:rPr>
          <w:rFonts w:ascii="Times New Roman"/>
          <w:b w:val="false"/>
          <w:i w:val="false"/>
          <w:color w:val="000000"/>
          <w:sz w:val="28"/>
        </w:rPr>
        <w:t xml:space="preserve">
      тілек білдірген отбасылардан өтініштер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p>
      <w:pPr>
        <w:spacing w:after="0"/>
        <w:ind w:left="0"/>
        <w:jc w:val="left"/>
      </w:pPr>
      <w:r>
        <w:rPr>
          <w:rFonts w:ascii="Times New Roman"/>
          <w:b/>
          <w:i w:val="false"/>
          <w:color w:val="000000"/>
        </w:rPr>
        <w:t xml:space="preserve"> Ақмола облысы аудандық (қалалық) </w:t>
      </w:r>
      <w:r>
        <w:br/>
      </w:r>
      <w:r>
        <w:rPr>
          <w:rFonts w:ascii="Times New Roman"/>
          <w:b/>
          <w:i w:val="false"/>
          <w:color w:val="000000"/>
        </w:rPr>
        <w:t xml:space="preserve">
білім бөлімдерінің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710"/>
        <w:gridCol w:w="4048"/>
        <w:gridCol w:w="1954"/>
        <w:gridCol w:w="3921"/>
      </w:tblGrid>
      <w:tr>
        <w:trPr>
          <w:trHeight w:val="16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білім бөлімдерінің атаулары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бастықтары мен олардың орынбасарларының заңды мекен-жайы, қабылдау уақыты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веб-сайты </w:t>
            </w:r>
          </w:p>
        </w:tc>
      </w:tr>
      <w:tr>
        <w:trPr>
          <w:trHeight w:val="19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Бегелдинов көшесі, 10.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2-28-47, 2-01-33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akkol_obrazov@mail.ru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Республика көшесі, 30.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2-25-14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Arshaly-ROO @mail.ru, Obrazovanie64@mail.ru </w:t>
            </w:r>
          </w:p>
        </w:tc>
      </w:tr>
      <w:tr>
        <w:trPr>
          <w:trHeight w:val="18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ауылы, Әл- Фараби көшесі, 50.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2-21-38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roo2006 @mail.ru, </w:t>
            </w:r>
            <w:r>
              <w:br/>
            </w:r>
            <w:r>
              <w:rPr>
                <w:rFonts w:ascii="Times New Roman"/>
                <w:b w:val="false"/>
                <w:i w:val="false"/>
                <w:color w:val="000000"/>
                <w:sz w:val="20"/>
              </w:rPr>
              <w:t xml:space="preserve">
akmol.kz/ admin.html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11. Азаматтарды қабылдау кестесі:  дүйсенбі сағат 17.00-ден 19.00-ге дейін, сәрсенбі сағат 12.00-ден 14.00-ге дейін, жұма сағат 14.00-ден 17.00-ге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2-42-72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atbasroo @mail.kz, www.zakupki-akmola.kz </w:t>
            </w:r>
          </w:p>
        </w:tc>
      </w:tr>
      <w:tr>
        <w:trPr>
          <w:trHeight w:val="193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2-13-87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roo_b @mail.ru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ауылы, Победа көшесі, 6.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2-13-51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otdel_roo @mail.ru </w:t>
            </w:r>
            <w:r>
              <w:br/>
            </w:r>
            <w:r>
              <w:rPr>
                <w:rFonts w:ascii="Times New Roman"/>
                <w:b w:val="false"/>
                <w:i w:val="false"/>
                <w:color w:val="000000"/>
                <w:sz w:val="20"/>
              </w:rPr>
              <w:t xml:space="preserve">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68. Азаматтарды қабылдау кестесі: дүйсенбі сағат 17.00-ден 19.00-ге дейін, сейсенбі, бейсенбі сағат 15.00-ден 18.00-ге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2-16-20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enbekroo @yandex.ru </w:t>
            </w:r>
          </w:p>
        </w:tc>
      </w:tr>
      <w:tr>
        <w:trPr>
          <w:trHeight w:val="222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Әл-Фараби көшесі, 10. Азаматтарды қабылдау кестесі: дүйсенбі сағат 17.00-ден 19.00-ге дейін, сейсенбі сағат 9.00-ден 18.00-ге дейін, үзіліс сағат 13.00-ден 14.00-ге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2-16-64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irina260685@mail.ru </w:t>
            </w:r>
          </w:p>
        </w:tc>
      </w:tr>
      <w:tr>
        <w:trPr>
          <w:trHeight w:val="18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Дружба көшесі, 1. Азаматтарды қабылдау кестесі: дүйсенбі сағат 17.00-ден 19.00-ге дейін, сейсенбі сағат 14.00-ден 18.00-ге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2-14-86, 2-15-69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esil_оо1 @ mail.ru </w:t>
            </w:r>
          </w:p>
        </w:tc>
      </w:tr>
      <w:tr>
        <w:trPr>
          <w:trHeight w:val="18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ауылы, Дружба көшесі, 3. Азаматтарды қабылдау кестесі: дүйсенбі сағат 17.00-ден 19.00-ге дейін, сәрсенбі сағат 14.00-ден 18.00-ге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2-17-04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roojaksy@ rambler.ru </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30.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9-29-43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jark1-OBR@mail.ru </w:t>
            </w:r>
          </w:p>
        </w:tc>
      </w:tr>
      <w:tr>
        <w:trPr>
          <w:trHeight w:val="14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ауылы, Ленин көшесі, 43.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2-26-02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ROO_metod@kokshetau.online.kz, zerendaroo.bbs-it.net </w:t>
            </w:r>
          </w:p>
        </w:tc>
      </w:tr>
      <w:tr>
        <w:trPr>
          <w:trHeight w:val="18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ауылы, Болғанбаев көшесі, 14.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2-21-98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Asem. rookur-no @mail.ru </w:t>
            </w:r>
          </w:p>
        </w:tc>
      </w:tr>
      <w:tr>
        <w:trPr>
          <w:trHeight w:val="22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ауылы, Ленин көшесі, 120. Азаматтарды қабылдау кестесі: дүйсенбі сағат 17.00-ден 19.00-ге дейін сенбі сағат 10.00-ден 12.00-ге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9-17-01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sanroo_94@mail.ru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Гагарин көшесі, 15. Азаматтарды қабылдау кестесі: дүйсенбі сағат 17.00-ден 19.00-ге дейін, сейсенбі, жұма сағат 15.00-ден 18.00-ге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3-12-06,  3-11-33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zelinograd@mail.ru </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22.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2-15-04,  2-11-44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edigenovakt@mail.ru </w:t>
            </w:r>
          </w:p>
        </w:tc>
      </w:tr>
      <w:tr>
        <w:trPr>
          <w:trHeight w:val="18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34.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4-58-88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shuchroo @mail.kz </w:t>
            </w:r>
          </w:p>
        </w:tc>
      </w:tr>
      <w:tr>
        <w:trPr>
          <w:trHeight w:val="4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шағынауданы, 1 үй. Азаматтарды қабылдау кестесі: дүйсенбі сағат 17.00-ден 19.00-ге дейін, сейсенбі, бейсенбі сағат 15.00-ден 18.00-ге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6-19-09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stepoo@ mail.ru </w:t>
            </w:r>
          </w:p>
        </w:tc>
      </w:tr>
      <w:tr>
        <w:trPr>
          <w:trHeight w:val="14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білім бөлімі» мемлекеттік мекемесі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Құдайбердиев көшесі, 57. Азаматтарды қабылдау кестесі: дүйсенбі сағат 17.00-ден 19.00-ге дейін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40-13-64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koksheguo@mail.kz </w:t>
            </w:r>
          </w:p>
        </w:tc>
      </w:tr>
    </w:tbl>
    <w:bookmarkStart w:name="z13"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Ақмола облысының аудандары, Көкшетау және Степногорск қалалары әкім аппараттарының байланыс деректері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113"/>
        <w:gridCol w:w="3778"/>
        <w:gridCol w:w="1950"/>
        <w:gridCol w:w="4856"/>
      </w:tblGrid>
      <w:tr>
        <w:trPr>
          <w:trHeight w:val="16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әкім аппаратта- </w:t>
            </w:r>
            <w:r>
              <w:br/>
            </w:r>
            <w:r>
              <w:rPr>
                <w:rFonts w:ascii="Times New Roman"/>
                <w:b w:val="false"/>
                <w:i w:val="false"/>
                <w:color w:val="000000"/>
                <w:sz w:val="20"/>
              </w:rPr>
              <w:t xml:space="preserve">
рының атаулары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аудан (қала) әкімдерінің азаматтарды қабылдау уақыты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мекен-жайывеб-сайт </w:t>
            </w:r>
          </w:p>
        </w:tc>
      </w:tr>
      <w:tr>
        <w:trPr>
          <w:trHeight w:val="192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 Азаматтарды қабылдау кестесі: әр айдың бірінші сәрсенбісі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2-27-67, 2-02-82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akim.akkol@rambler. ru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47. Азаматтарды қабылдау кестесі: сәрсенбі сағат 10.00-ден 13.00-ге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2-11-68, 2-10-36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archal_ak@inbox.ru; arshaly_org83@mail.ru </w:t>
            </w:r>
          </w:p>
        </w:tc>
      </w:tr>
      <w:tr>
        <w:trPr>
          <w:trHeight w:val="18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сәрсенбі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2-21-33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 </w:t>
            </w:r>
          </w:p>
          <w:p>
            <w:pPr>
              <w:spacing w:after="20"/>
              <w:ind w:left="20"/>
              <w:jc w:val="both"/>
            </w:pPr>
            <w:r>
              <w:rPr>
                <w:rFonts w:ascii="Times New Roman"/>
                <w:b w:val="false"/>
                <w:i w:val="false"/>
                <w:color w:val="000000"/>
                <w:sz w:val="20"/>
              </w:rPr>
              <w:t xml:space="preserve">kadrov_astr@mail.kz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айдың бірінші және үшінші сәрсенбісі сағат 10.00-ден 13.00-ге дейін, жұма сағат 14.00-ден 17.00-ге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2-43-01, 2-43-02, 2-43-03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inf_atbasar 2008@mail.ru, www.atbasar.online.kz </w:t>
            </w:r>
          </w:p>
        </w:tc>
      </w:tr>
      <w:tr>
        <w:trPr>
          <w:trHeight w:val="19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айдың бірінші сәрсенбісі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2-12-92, 2-11-44,  2-23-44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bulakimat@mail.ru </w:t>
            </w:r>
          </w:p>
        </w:tc>
      </w:tr>
      <w:tr>
        <w:trPr>
          <w:trHeight w:val="19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көшесі, 6. Азаматтарды қабылдау кестесі: айдың бірінші сәрсенбісі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2-11-33, 2-11-53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Egin_akm@mail.ru </w:t>
            </w:r>
          </w:p>
        </w:tc>
      </w:tr>
      <w:tr>
        <w:trPr>
          <w:trHeight w:val="19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111. Азаматтарды қабылдау кестесі: сәрсенбі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2-11-41, 2-15-41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Enbek21@ rambler.ru </w:t>
            </w:r>
          </w:p>
        </w:tc>
      </w:tr>
      <w:tr>
        <w:trPr>
          <w:trHeight w:val="18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А.Құнанбаев көшесі, 121. Азаматтарды қабылдау кестесі: сәрсенбі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2-21-82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orgotd_ erem@ mail.kz </w:t>
            </w:r>
          </w:p>
        </w:tc>
      </w:tr>
      <w:tr>
        <w:trPr>
          <w:trHeight w:val="18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6. Азаматтарды қабылдау кестесі:  сәрсенбі сағат 10.00-ден 18.00-ге дейін, үзіліс сағат 13.00-ден 14.00-ге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2-14-74, 2-15-65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 mail.ru, esil_org@ mail.kz, www.acmol.kz </w:t>
            </w:r>
          </w:p>
        </w:tc>
      </w:tr>
      <w:tr>
        <w:trPr>
          <w:trHeight w:val="18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сәрсенбі  сағат 11.30-ден 13.30-ге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2-11-00,    2-14-61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jaksakimat@mail.ru, www.zhaksy.kz </w:t>
            </w:r>
          </w:p>
        </w:tc>
      </w:tr>
      <w:tr>
        <w:trPr>
          <w:trHeight w:val="196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34. Азаматтарды қабылдау кестесі: айдың бірінші сәрсенбісі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9-15-00, 9-10-01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akm-jarkain@bk.ru </w:t>
            </w:r>
          </w:p>
        </w:tc>
      </w:tr>
      <w:tr>
        <w:trPr>
          <w:trHeight w:val="17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67.  Азаматтарды қабылдау кестесі: дүйсенбі сағат 11.00-ден 13.00-ге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2-12-70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akim_zer@kokshetau. online.kz, akimat_zer@mail.ru </w:t>
            </w:r>
          </w:p>
        </w:tc>
      </w:tr>
      <w:tr>
        <w:trPr>
          <w:trHeight w:val="18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9. Азаматтарды қабылдау кестесі: сәрсенбі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2-11-05, 2-13-66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akimat_korg@mail.ru </w:t>
            </w:r>
          </w:p>
        </w:tc>
      </w:tr>
      <w:tr>
        <w:trPr>
          <w:trHeight w:val="18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117. Азаматтарды қабылдау кестесі: сәрсенбі сағат 10.00-ден 13.00-ге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9-17-42, 9-12-80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sand_akimat@mail.kz,sandakimat@mail.ru, sand.akmol.kz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сәрсенбі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3-11-02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Apparat-07@mail.ru </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20. Азаматтарды қабылдау кестесі: айдың бірінші сәрсенбісі сағат 10.00-ден 13.00-ге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2-12-13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shortakim@mail.ru </w:t>
            </w:r>
          </w:p>
        </w:tc>
      </w:tr>
      <w:tr>
        <w:trPr>
          <w:trHeight w:val="18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32. Азаматтарды қабылдау кестесі: айдың бірінші сәрсенбісі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4-33-54, 4-26-77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raiakm@ </w:t>
            </w:r>
            <w:r>
              <w:br/>
            </w:r>
            <w:r>
              <w:rPr>
                <w:rFonts w:ascii="Times New Roman"/>
                <w:b w:val="false"/>
                <w:i w:val="false"/>
                <w:color w:val="000000"/>
                <w:sz w:val="20"/>
              </w:rPr>
              <w:t xml:space="preserve">
mail.kz, lieve@ kokshetau. online.kz </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Әуезов көшесі, 141.  Азаматтарды қабылдау кестесі: айдың бірінші сәрсенбісі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25-28-45, 25-56-40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 Kokshetau @mail.ru, www.kokshe.akmol.kz </w:t>
            </w:r>
          </w:p>
        </w:tc>
      </w:tr>
      <w:tr>
        <w:trPr>
          <w:trHeight w:val="16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әкімінің аппараты» мемлекеттік мекемесі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мөлтекаудан, 1 ғимарат. Азаматтарды қабылдау кестесі: сәрсенбі сағат 10.00-ден 12.00-ге дейін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6-14-25, 6-20-61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stepakimkan@mail.ru </w:t>
            </w:r>
          </w:p>
        </w:tc>
      </w:tr>
    </w:tbl>
    <w:bookmarkStart w:name="z14"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Ақмола облысының кент, ауыл (село), ауылдық (селолық) округ </w:t>
      </w:r>
      <w:r>
        <w:br/>
      </w:r>
      <w:r>
        <w:rPr>
          <w:rFonts w:ascii="Times New Roman"/>
          <w:b/>
          <w:i w:val="false"/>
          <w:color w:val="000000"/>
        </w:rPr>
        <w:t xml:space="preserve">
әкімдері аппараттарының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179"/>
        <w:gridCol w:w="3488"/>
        <w:gridCol w:w="3756"/>
        <w:gridCol w:w="3460"/>
      </w:tblGrid>
      <w:tr>
        <w:trPr>
          <w:trHeight w:val="16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 аппараттарының атаулары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әкімдерінің заңды мекен-жайы, қабылдау уақыты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фоны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ндық мекен-жайывеб-сайт </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83. Азаматтарды қабылдау кестесі: сейсенбі, бейсенбі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2-32-48, 2-10-94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Азаматтарды қабылдау кестесі: сәрсенбі, бейсенбі, жұма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3-51-44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Азаматтарды қабылдау кестесі: сейсенбі, бейсенбі, жұма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4-94-54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ауылы. Азаматтарды қабылдау кестесі: сейсенбі, сәрсенбі, жұма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8(71638)3-71-01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ауылы. Азаматтарды қабылдау кестесі: сейсенбі, сәрсенбі, бейсенбі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8(71638)3-21-66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селосы. Азаматтарды қабылдау кестесі: сейсенбі, сәрсенбі,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3-41-90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селосы. Азаматтарды қабылдау кестесі: сейсенбі сағат 10.00-ден 12.00-ге дейін, жұма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8(71638)3-81-43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Азаматтарды қабылдау кестесі: сейсенбі сағат 9.00-ден 18.00-ге дейін, жұма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4-55-23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Азаматтарды қабылдау кестесі: сейсенбі, жұма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8(71638)3-74-23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селосы. Азаматтарды қабылдау кестесі: сейсенбі сағат 10.00-ден 11.00-ге дейін, жұма   сағат 11.00-ден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3-23-34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селосы. Азаматтарды қабылдау кестесі: сейсенбі,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8(71638)3-32-94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Урюпинка селосы. Азаматтарды қабылдау кестесі: сейсенбі, бейсенбі, жұма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8(71638)3-15-35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34. Азаматтарды қабылдау кестесі: сейсенбі, бейсенбі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8(71644)2-25-98,2-15-64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p_arshaly@mail.ru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ауылы, Комсомол көшесі. Азаматтарды қабылдау кестесі: сәрсенбі, жұма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8(71644)2-43-34,2-44-18,2-44-09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станциясы, Вокзал көшесі, 2. Азаматтарды қабылдау кестесі: күн сайын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8(71644)2-56-26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ауылы. Азаматтарды қабылдау кестесі: Бабатай станциясында-сейсенбі сағат 9.00-ден 13.00-ге дейін, Арнасай ауылында - бейсенбі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8(71644)2-53-49,2-54-27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Ak_bota@inbox.ru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селосы. Азаматтарды қабылдау кестесі: сейсенбі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8(71644)2-55-34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bersuatso@mail.ru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ауылы. Азаматтарды қабылдау кестесі: 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8(71644)2-57-34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селосы, Центральная көшесі, 9 Азаматтарды қабылдау кестесі: дүйсенбі, бейсенбі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2-34-89, 2-34-34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ауылы, Шағынаудан 4 үй.  Азаматтарды қабылдау кестесі: күн сайын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8(71644)2-32-34,2-30-01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Gibek_golij@mail.ru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селосы, Мир көшесі, 17. Азаматтарды қабылдау кестесі: сейсенбі  сағат 9.00-ден 12.00-ге дейін, бейсенбі сағат 15.00-ден 17.00-ге дейін, жұма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8(71644)2-42-14,2-42-34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ijevso@ 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селосы. Азаматтарды қабылдау кестесі: күн сайын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8(71644)2-31-34,2-62-55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akimat_konst@mail.ru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селосы, Абай көшесі, 15. Азаматтарды қабылдау кестесі: сейсенбі, жұма сағат 10.00-ден 12.00-ге дейін. сағат 15.00-ден 16.00-ге дейін,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2-36-34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akim.m.s.o@mail.ru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селосы. Азаматтарды қабылдау кестесі: сенбі, сағат 8.00-ден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8(71644)2-46-10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ауылы. Азаматтарды қабылдау кестесі: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8(71644)2-52-34,2-51-61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 би көшесі, 50.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2-24-79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селосы, Әл-Фараби көшесі, 50.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2-64-98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Есіл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Зеленое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8(71641)2-67-73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селосы, Ленин көшесі, 2.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8(71641)2-19-10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8(71641)2-73-53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8(71641)2-71-81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8(71641)2-51-35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селосы, Советская көшесі, 25.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2-54-35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станциясы, Советская көшесі, 23.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8(71641)2-43-24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Қызылжар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Жаңатұрмыс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8(71641)2-84-86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Николаевка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Петровка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8(71641)2-53-35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селосы, Школьная көшесі.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8(71641)2-65-35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Острогорское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Новый Колутон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8(71641)2-47-23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селосы, Октябрь көшесі.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2-93-75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селосы, Войтенко көшесі.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8(71641)2-46-41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2-71-35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сейсенбі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8(71643)2-44-22,4-16-32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akimat_atbasar2008@mail.kz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станциясы. Азаматтарды қабылдау кестесі: сәрсенбі, бейсенбі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8(71643)7-12-34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Азаматтарды қабылдау кестесі: сейсенбі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8(71643)9-04-68,9-03-35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fkim_borisovka@mail.ru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ауылы. Азаматтарды қабылдау кестесі: дүйсенбі, 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8(71643)7-83-35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селосы. Азаматтарды қабылдау кестесі: дүйсенбі, сәрсенбісағат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8(71643)9-33-30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Макеевское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Шу селосы. Азаматтарды қабылдау кестесі: сейсенбі, жұма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8(71643)9-93-90 9-93-35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селосы. Азаматтарды қабылдау кестесі: дүйсенбі сағат 15.00-ден 18.00-ге дейін, сәрсенбі, жұма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8(71643)5-13-13,5-14-47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akimat-marinovka@mail.ru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Азаматтарды қабылдау кестесі: сейсенбі, бейсенбі сағат 14.30-дан 16.30-ға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8(71643)7-04-46,7-06-95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NOVO-ALKX@mail.ru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Азаматтарды қабылдау кестесі: дүйсенбі,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7-23-14,7-23-82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NMARINOVSKIYSO@ mail.kz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селосы. Азаматтарды қабылдау кестесі: дүйсенбі, бейсенбі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8(71643)9-23-60,9-23-88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Novoselskiy_@mail.ru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селосы. Азаматтарды қабылдау кестесі: сейсенбі, жұма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8(71643)9-73-35 9-73-91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Akimat_okt@mail.ru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Азаматтарды қабылдау кестесі: сейсенбі, жұма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8(71643)9-83-96 9-84-90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селосы. Азаматтарды қабылдау кестесі: дүйсенбі, сәрсенбі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8(71643)9-63-35 9-64-42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akimpoltawka@mail.ru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селосы. Азаматтарды қабылдау кестесі: дүйсенбі, сәрсенбі, жұма сағат 9.00-ден 12.30-ға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8(71643)7-73-35 7-74-55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Atbasar_Sadovoe@mail.ru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Азаматтарды қабылдау кестесі: дүйсенбі, сәрсенбі сағат 9.00-ден 13.00-ге дейін. сенбі сағат 10 .00-ден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9-41-33 9-41-35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селосы. Азаматтарды қабылдау кестесі: дүйсенбі, сәрсенбі, жұма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8(71643)9-15-67 9-13-30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Азаматтарды қабылдау кестесі: сейсенбі, жұма сағат 14.00-ден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9-21-35 9-22-18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селосы. Азаматтарды қабылдау кестесі: сейсенбі, жұма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8(71643)9-53-35 9-54-30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atbasartelman@ 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селосы. Азаматтарды қабылдау кестесі: дүйсенбі, сәрсенбі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8(71643)7-53-35 7-53-49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Shunkirkol_so@mail.ru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Ярославка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Тимашевка селосы. Азаматтарды қабылдау кестесі: сейсенбі, бейсенбі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8(71643)9-43-35 9-44-96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akim_yaroslavski@mail.ru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ауылы, Жастар көшесі, 18.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8(71646)3-14-33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Амангелді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Партизанка селосы, Нефедов көшесі, 22.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8(71646)3-53-83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селосы.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8(71646)3-61-11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Даниловка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Алтынды селосы, Кәкішев көшесі, 15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3-44-48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Ергольское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Тоқтамыс ауылы, Октябрь көшесі, 43.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8(71646)3-26-16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селосы.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8(71646)3-73-21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селосы, Ленин көшесі, 50.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8(71646)3-21-37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Карамышевка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Шұбарағаш селосы, Достық көшесі, 42.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8(71646)3-56-43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8(71646)3-84-83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27 Азаматтарды қабылдау кестесі: сейсенбі, жұма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8(71646)2-44-44,2-24-65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селосы, Советская көшесі,13.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8(71646)3-37-44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nikolsk581@rambler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селосы Азаматтарды қабылдау кестесі: сейсенбі,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8(71646)3-67-35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Азаматтарды қабылдау кестесі: сәрсенбі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8(71642)2-13-03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селосы. Азаматтарды қабылдау кестесі: сейсенбі, сәрсенбі, жұма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селосы. Азаматтарды қабылдау кестесі: айдың бірінші сәрсенбісі сағат 10.00-ден 13.00-ге дейін сейсенбі, бейсенбі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8(71642)2-43-35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Азаматтарды қабылдау кестесі: сейсенбі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8(71642)2-20-32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Азаматтарды қабылдау кестесі: сәрсенбі, бейсенбі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8(71642)2-19-51,2-14-31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селосы.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2-13-07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Азаматтарды қабылдау кестесі: сәрсенбі, бейсенбі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8(71642)2-61-17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Азаматтарды қабылдау кестесі: айдың бірінші сәрсенбісі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 2-71-25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селосы.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8(71642)2-53-63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Атнаев көшесі, 22. Азаматтарды қабылдау кестесі: күн сайын сағат 9.00-ден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 2-16-53, 2-16-90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akimstepniak@mail.ru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селосы. Азаматтарды қабылдау кестесі: күн сайын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8(71645)7-18-91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Aksuenbek@indeks.ru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селосы. Азаматтарды қабылдау кестесі: күн сайын сағат 11.00-ден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 2-65-13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селосы. Азаматтарды қабылдау кестесі: сейсенбі, жұма сағат 11.00-ден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8(71639)2-66-22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селосы. Азаматтарды қабылдау кестесі: күн сайын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8(71639)2-62-40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селосы, Ленин көшесі, 2.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8(71649)2-75-38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Донское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Андықожа батыр селосы. Азаматтарды қабылдау кестесі: сейсенбі, бейсенбі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8(71649)2-72-37,2-72-57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Еңбекшілдер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 селосы.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8(71649)2-30-40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8(71639)2-56-55,2-56-47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селосы. Азаматтарды қабылдау кестесі: сәрсенбі, бейсенбі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8(71639)2-64-32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селосы.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8(71639)2-18-29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селосы. Азаматтарды қабылдау кестесі: бейсенбі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8(71639)2-10-00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селосы, Чкалов көшесі, 75. Азаматтарды қабылдау кестесі: сәрсенбі, жұма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8(71639)2-81-23,2-81-61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селосы Азаматтарды қабылдау кестесі: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8(71639)2-62-07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селосы, Пушкин көшесі, 17. Азаматтарды қабылдау кестесі: күн сайын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8(71639)2-17-56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Победа көшесі, 5. Азаматтарды қабылдау кестесі: сәрсенбі сағат 10.00-ден 13.00-ге дейін, жұма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8(71633)2-37-38,2-22-31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Ақмырза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Тимофеевка селосы, Молодежная көшесі, 29. Азаматтарды қабылдау кестесі: күн сайын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32-3-54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селосы, Советская көшесі. Азаматтарды қабылдау кестесі: сәрсенбі,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34-5-11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Азаматтарды қабылдау кестесі: сәрсенбі, жұма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36-3-33, 36-3-35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Азаматтарды қабылдау кестесі: күн сайын сағат 14.00-ден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35-3-16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селосы. Азаматтарды қабылдау кестесі: күн сайын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8(71633)36-1-44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Күншалған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Ленинское селосы. Азаматтарды қабылдау кестесі: күн сайын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8(71649)37-2-35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селосы. Азаматтарды қабылдау кестесі: дүйсенбі сағат 14.00-ден 16.00-ге дейін, сәрсенбі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33-5-75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селосы. Азаматтарды қабылдау кестесі: дүйсенбі, бейсенбі сағат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35-5-35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селосы. Азаматтарды қабылдау кестесі: дүйсенбі, сейсенбі, жұма күн сайын сағат 14.00-ден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34-1-35, 34-1-44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селосы. Азаматтарды қабылдау кестесі: сәрсенбі, жұма сағат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33-2-84, 33-3-87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Азаматтарды қабылдау кестесі: сейсенбі, сәрсенбі, бейсенбі, жұма сағат 10.00-ден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8(71633)36-6-85,36-6-07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селосы. Азаматтарды қабылдау кестесі: сейсенбі, жұма cағат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37-6-35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Торғай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Тургай селосы. Азаматтарды қабылдау кестесі: сейсенбі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35-1-35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селосы. Азаматтарды қабылдау кестесі: дүйсенбі, сәрсенбі, жұма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36-1-35, 36-2-15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 Қонаев көшесі, 15. Азаматтарды қабылдау кестесі: сейсенбі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8(71647)21-4-52 8(71647)21-3-68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Ленин көшесі, 20. Азаматтарды қабылдау кестесі: сейсенбі, жұма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8(71647)29-2-30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селосы, Ленин көшесі, 4. Азаматтарды қабылдау кестесі: сейсенбі, жұма cағат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8(71647)21-3-32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Азаматтарды қабылдау кестесі: сейсенбі, бейсенбі cағат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8(71647)26-2-41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Двуреченское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Двуречное селосы, Ленин көшесі, 9. Азаматтарды қабылдау кестесі: сейсенбі, бейсенбі cағат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8(71647)27-3-47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Целинная көшесі, 11. Азаматтарды қабылдау кестесі: сейсенбі, бейсенбі cағат 16.00-ден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8(71647)29-4-16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Азаматтарды қабылдау кестесі: сейсенбі, бейсенбі, жұма cағат 9.00-ден 18.00-ге дейін, үзіліс cағат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8(71647)29-6-21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Зареченое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Заречное селосы. Азаматтарды қабылдау кестесі: сейсенбі cағат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8(71647)26-4-38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селосы, Центральная көшесі, 5. Азаматтарды қабылдау кестесі: бейсенбі cағат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8(71647)23-3-33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Азаматтарды қабылдау кестесі: сейсенбі, бейсенбі cағат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8(71647)28-6-59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Речная көшесі, 6. Азаматтарды қабылдау кестесі: бейсенбі cағат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8(71647)26-6-43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karakol. akimat@mail.ru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Азаматтарды қабылдау кестесі: сейсенбі, бейсенбі cағат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8(71647)23-3-48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селосы, Трудовая көшесі, 37. Азаматтарды қабылдау кестесі: сейсенбі, бейсенбі cағат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8(71647)27-7-18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Ленин көшесі, 10. Азаматтарды қабылдау кестесі: дүйсенбі cағат 9.00-ден 17.00-ге дейін, сейсенбі cағат 9.00-ден 12.00-ге дейін, бейсенбі cағат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8(71647)24-7-47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Азаматтарды қабылдау кестесі: күн сайын cағат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24-3-65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Азаматтарды қабылдау кестесі: сейсенбі, жұма cағат 11.00-ден 13.00-ге дейін, cағат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28-3-90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Абай көшесі, 1 «а». Азаматтарды қабылдау кестесі: күн сайын cағат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8(71647)27-5-43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Мәскеу көшесі, 2. Азаматтарды қабылдау кестесі: сейсенбі, бейсенбі cағат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 24-2-33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Мир көшесі, 18. Азаматтарды қабылдау кестесі: күн сайын cағат 17.00-ден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8(71647)27-2-81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селосы. Азаматтарды қабылдау кестесі: күн сайын cағат 17.00-ден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8(71647)24-4-47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Азаматтарды қабылдау кестесі: дүйсенбі cағат 9.00-ден 12.00-ге дейін, бейсенбі cағат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8(71647)22-3-11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surgan-2030@mail.ru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Азаматтарды қабылдау кестесі: бейсенбі cағат 11.00-ден 13.00-ге дейін, cағат 14.00-ден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8(71647)28-5-99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Азаматтарды қабылдау кестесі: сейсенбі, бейсенбі cағат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8(71647)25-1-72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Азаматтарды қабылдау кестесі: жұма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8(71635)9-31-31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belagach-akimat@mail.ru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селосы. Азаматтарды қабылдау кестесі: сәрсенбі сағат 10.00-ден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8(71635)9-83-19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Есіл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Трудовое селосы. Азаматтарды қабылдау кестесі: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8(71635)5-13-83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32. Азаматтарды қабылдау кестесі: бейсенбі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8(71635)2-17-70,2-22-00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Жаңа-Қима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Қима селосы. Азаматтарды қабылдау кестесі: күн сайын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8(71635)5-15-00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селосы. Азаматтарды қабылдау кестесі: Запорожье селосы - жұма сағат 10.00-ден 12.00-ге дейін, Лозовое селосы - сейсенбі,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8(71635)5-72-71,  5-74-66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селосы. Азаматтарды қабылдау кестесі: Ишимское селосы - күн сайын сағат 10.00-ден 18.00-ге дейін, Монастырка селосы – күн сайын сағат 10.00-ден 18.00-ге дейін, Қазақстан селосы – күн сайын сағат 10.00-ден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8(71635)5-13-52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селосы.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8(71635)9-46-83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kair_946@mail.ru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Калининское  округ селолық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Моховое селосы. Азаматтарды қабылдау кестесі: Моховое  селосы - сәрсенбі сағат 18.00-ден 19.00-ге дейін, Калининское селосы - дүйсенбі сағат 16.00-ден 17.00-ге дейін, Қалмақкөл селосы - дүйсенбі сағат 16.00-ден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8(71635)9-53-22,9-35-40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Азаматтарды қабылдау кестесі: сәрсенбі, жұма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8(71635)9-71-94,9-71-32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Kievski-akimat97@mail.ru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Қызылсай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Кировское селосы. Азаматтарды қабылдау кестесі: дүйсенбі сағат 14.00-ден 16.00-ге дейін, жұма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8(71635)9-33-71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JanaKima.akimat@mail.ru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округ селолық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селосы. Азаматтарды қабылдау кестесі: сейсенбі, сәрсенбі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8(71635)9-61-16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novakimat@mail.ru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Азаматтарды қабылдау кестесі: дүйсенбі сағат 14.30-ден 16.30-ға дейін, сейсенбі,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8(71635)9-81-71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podgornoe_akimat@mail.ru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селосы. Азаматтарды қабылдау кестесі: Тарасовка селосы –  сәрсенбі, жұма сағат 10.00-ден 17.00-ге дейін, Қазақ селосы – бейсенбі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8(71635)9-72-16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селосы. Азаматтарды қабылдау кестесі: дүйсенбі сағат 10.30-ден 16.30-ға дейін, сейсенбі, сәрсенбі, бейсенбі, жұма сағат 10.00-ден 16.00-ге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8(71635)3-54-40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Азаматтарды қабылдау кестесі: сәрсенбі сағат 10.00-ден 13.00-ге дейін,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8(71635)9-43-48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32. Азаматтарды қабылдау кестесі: айдың бірінші сейсенбісі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8(71648)9-13-90,9-14-40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селосы. Азаматтарды қабылдау кестесі: айдың бірінші сейсенбісі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8(71648)95-2-01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селосы. Азаматтарды қабылдау кестесі: айдың бірінші сейсенбісі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8(71648)93-5-89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атындағы село. Азаматтарды қабылдау кестесі: сейсенбі, бейсенбі, жұма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8(71648)93-7-02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селосы. Азаматтарды қабылдау кестесі: сейсенбі, жұма, апта сайын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8(71648)97-5-18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селосы. Азаматтарды қабылдау кестесі: айдың бірінші жұмасы сағат 14.00-ден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8(71648)93-1-29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Жаңадала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Тасты-Талды селосы.  Азаматтарды қабылдау кестесі: айдың бірінші дүйсенбісі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8(71648)96-2-86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селосы.  Азаматтарды қабылдау кестесі: дүйсенбі, сейсенбі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8(71648)96-3-73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атындағы село. Азаматтарды қабылдау кестесі: дүйсенбі, сәрсенбі сағат 9.00-ден 13.00-ге дейін. Жарқайың ауданы, Донское селосы. Азаматтарды қабылдау кестесі: сейсенбі, бейсенбі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8(71648)93-4-73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селосы. Азаматтарды қабылдау кестесі: сейсенбі, бейсенбі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8(71648)9-10-84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селосы. Азаматтарды қабылдау кестесі: айдың бірінші сейсенбісі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8(71648)95-2-70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селосы.  Азаматтарды қабылдау кестесі: сейсенбі, жұма апта сайын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8(71648)95-2-68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селосы. Азаматтарды қабылдау кестесі: айдың бірінші сәрсенбісі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98-2-57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селосы. Азаматтарды қабылдау кестесі: айдың екінші сәрсенбісі, жұмасы,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8(71648)9-17-96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селосы.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8(71648)99-4-33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селосы. Азаматтарды қабылдау кестесі: айдың әрбір сейсенбісі сағат 17.00-ден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8(71648)95-4-67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селосы. Азаматтарды қабылдау кестесі: айдың әрбір сейсенбісі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8(71648)93-2-71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селосы. Азаматтарды қабылдау кестесі: айдың бірінші дүйсенбісі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8(71648)99-4-13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селосы. Азаматтарды қабылдау кестесі: айдың бірінші дүйсенбісі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8(71649)31-0-30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селосы. Азаматтарды қабылдау кестесі: сәрсенбі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8(71632)3-75-40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Алтынсарин көшесі, 9. Азаматтарды қабылдау кестесі: сәрсенбі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8(71632)3-56-50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Бұлақ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Еленовка селосы, Абылайхан көшесі, 36. Азаматтарды қабылдау кестесі: дүйсенбі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8(71632)3-85-18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Азаматтарды қабылдау кестесі: дүйсенбі, сейсенбі,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8(71632)3-44-03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Байтерек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Бәйтерек селосы, Центральная көшесі,1. Азаматтарды қабылдау кестесі: дүйсенбі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8(71632)2-61-91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селосы, Мир көшесі. Азаматтарды қабылдау кестесі: дүйсенбі, сәрсенбі, жұма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8(71632)2-31-17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селосы. Азаматтарды қабылдау кестесі: дүйсенбі, сәрсенбі, жұма  сағат 11.00-ден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8(71632)2-71-17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48. Азаматтарды қабылдау кестесі: дүйсенбі, бейсенбі сағат 11.00-ден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8(71632)2-24-40,2-13-56,2-12-06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селосы. Азаматтарды қабылдау кестесі: дүйсенбі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8(71632)3-73-35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атындағы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селосы. Азаматтарды қабылдау кестесі: дүйсенбі,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8(71632)3-71-85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селосы. Азаматтарды қабылдау кестесі: күн сайын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8(71632)3-45-98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Сарыөзек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Ақан селосы. Азаматтарды қабылдау кестесі: дүйсенбі, сейсенбі, сәрсенбі,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8(71632)3-83-34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Самарбай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Молодежное селосы, Кошевой көшесі. Азаматтарды қабылдау кестесі: дүйсенбі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8(71632)3-41-92,3-41-99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селосы, Целинная көшесі. Азаматтарды қабылдау кестесі: күн сайын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8(71632)3-34-17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Күсеп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Куропаткино селосы, Целинная көшесі. Азаматтарды қабылдау кестесі: күн сайын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8(71632)3-36-38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селосы. Азаматтарды қабылдау кестесі: дүйсенбі,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8(71632)3-44-04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Қызылсая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Зерендинский район, Қызылсая селосы. Азаматтарды қабылдау кестесі: сәрсенбі, жұма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3-43-95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Қазотын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Раздольное селосы. Азаматтарды қабылдау кестесі: дүйсенбі сағат 9.00-ден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8(71632)3-37-77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селосы. Азаматтарды қабылдау кестесі: дүйсенбі сағат 10.00-ден 12.00-ге дейін, сәрсенбі  сағат 14.00-ден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8(71632)2-82-49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Қарауыл Қанай би атындағы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Қанай би селосы. Азаматтарды қабылдау кестесі: дүйсенбі, сәрсенбі, жұма сағат 11.00-ден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8(71632)2-72-66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селосы. Азаматтарды қабылдау кестесі: дүйсенбі сағат 10.00-ден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8(71632)2-53-85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селосы. Азаматтарды қабылдау кестесі: сейсенбі, бейсенбі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 2-72-85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селосы, Советская көшесі. Азаматтарды қабылдау кестесі: дүйсенбі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8(71632)2-52-67,2-51-69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селосы. Азаматтарды қабылдау кестесі: дүйсенбі,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8(71632)2-41-73,2-41-22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Күмісбеков көшесі, 36.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2-15-60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селосы.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8(71637)3-66-10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селосы.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4-26-53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селосы.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3-36-10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селосы.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4-36-10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селосы.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 4-16-01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селосы.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8(71637)4-46-10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селосы. Азаматтарды қабылдау кестесі: сәрсенбі, бейсенбі, жұма сағат 10.00-ден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8(71637)4-56-14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119. Азаматтарды қабылдау кестесі: сейсенбі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8(71640)9-12-30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sand.akmol.kz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селосы. Азаматтарды қабылдау кестесі: сәрсенбі сағат 10.00-ден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8(71640)9-51-99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селосы. Азаматтарды қабылдау кестесі: сейсенбі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8(71640)9-45-24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Бірлік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Красная поляна селосы. Азаматтарды қабылдау кестесі: сейсенбі,  сәрсенбі, бейсенбі, жұма сағат 9.30-ден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8(71640)9-32-47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селосы.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8(71640)9-53-75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8(71640)9-42-41 9-43-35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Жамбыл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Приозерное селосы. Азаматтарды қабылдау кестесі: дүйсенбі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8(71640)9-76-35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селосы. Азаматтарды қабылдау кестесі: дүйсенбі, сәрсенбі, жұма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8(71640)9-62-35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селосы. Азаматтарды қабылдау кестесі: дүйсенбі, жұма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8(71640)9-75-35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ауылы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селосы.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8(71640)9-34-35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селосы. Азаматтарды қабылдау кестесі: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8(71640)9-72-35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селосы. Азаматтарды қабылдау кестесі: сейсенбі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8(71640)9-57-35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8(71640)9-35-35 9-38-13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селосы. Азаматтарды қабылдау кестесі: күн сайын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8(71640)9-47-49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Широкое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Богородка селосы. Азаматтарды қабылдау кестесі: күн сайын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9-54-95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бейсенбі сағат 14.30-ден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8(71651)3-12-01 3-11-69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селосы. Азаматтарды қабылдау кестесі: жұма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8(71651)9-62-24 9-62-25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ауылы. Азаматтарды қабылдау кестесі: бейсенбі сағат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8(71651)9-14-53 9-17-45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Kabanbai@mail.kz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ауылы. Азаматтарды қабылдау кестесі: жұма сағат 9.00-ден 17.00-ге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8(71651)4-18-25 4-16-25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селосы. Азаматтарды қабылдау кестесі: бейсенбі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8(71651)9-96-19 9-92-25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селосы. Азаматтарды қабылдау кестесі: сейсенбі, бейсенбі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8(71651)2-11-56 2-11-60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Красноярское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Жалғызқұдық селосы. Азаматтарды қабылдау кестесі: жұма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8(71651)3-52-25 3-53-25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селосы. Азаматтарды қабылдау кестесі: күн сайын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8(71651)3-26-39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селосы. Азаматтарды қабылдау кестесі: бейсенбі, жұма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8(71651)9-32-25 9-33-33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селосы. Азаматтарды қабылдау кестесі: сейсенбі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8(71651)4-12-25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селосы. Азаматтарды қабылдау кестесі: сейсенбі сағат 10.00-ден 12.00-ге дейін, жұма сағат 14.00-ден 16.00-ге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8(71651)3-42-25, 3-43-32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селосы. Азаматтарды қабылдау кестесі: дүйсенбі сағат 15.00-ден 18.00-ге дейін,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8(71651)3-22-25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селосы. Азаматтарды қабылдау кестесі: жұма сағат 9.00-ден 13.00-ге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8(71651)3-74-25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селосы. Азаматтарды қабылдау кестесі: сәрсенбі сағат 10.00-ден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8(71651)3-82-25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ауылы. Азаматтарды қабылдау кестесі: бейсенбі сағат 13.00-ден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8(71651)9-52-22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селосы. Азаматтарды қабылдау кестесі: бейсенбі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8(71651)3-62-25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селосы. Азаматтарды қабылдау кестесі: жұма сағат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8(71651)9-64-19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Шалқар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Егіндікөл  селосы. Азаматтарды қабылдау кестесі: күн сайын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8(71651)3-92-25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селолық округ әкімінің аппараты» </w:t>
            </w:r>
          </w:p>
          <w:p>
            <w:pPr>
              <w:spacing w:after="20"/>
              <w:ind w:left="20"/>
              <w:jc w:val="both"/>
            </w:pPr>
            <w:r>
              <w:rPr>
                <w:rFonts w:ascii="Times New Roman"/>
                <w:b w:val="false"/>
                <w:i w:val="false"/>
                <w:color w:val="000000"/>
                <w:sz w:val="20"/>
              </w:rPr>
              <w:t xml:space="preserve">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селосы, Әуезов көшесі, 46. Азаматтарды қабылдау кестесі: сәрсенбі сағат 14.00-ден 15.00-ге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2-43-44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ауылы. Азаматтарды қабылдау кестесі: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2-71-53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селосы, Мир көшесі, 12. Азаматтарды қабылдау кестесі: сәрсенбі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3-30-18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Абай көшесі, 9. Азаматтарды қабылдау кестесі: бейсенбі сағат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2-75-13, 2-75-14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Казциковка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Бектау селосы, Гагарин көшесі, 5.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2-53-41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Юбилейная көшесі, 10/3. Азаматтарды қабылдау кестесі: дүйсенбі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2-30-12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селосы,   Почтовая көшесі, 10. Азаматтарды қабылдау кестесі: сәрсенбі, жұма сағат 10.00-ден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8(71631)2-46-35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селосы,  Ленин көшесі, 18.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8(71631)2-55-43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селосы, Жамбыл көшесі, 23/А. Азаматтарды қабылдау кестесі: сейсенбі, жұма сағат 9.00-ден 13.00-ге дейін,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2-64-35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селосы. Азаматтарды қабылдау кестесі: дүйсенбі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2-45-35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селосы, Ш.Уәлиханов көшесі, 8 Азаматтарды қабылдау кестесі: сәрсенбі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2-57-16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33.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2-20-80, 2-15-42, 2-27-67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Абылайхан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Қызылағаш селосы, Н.Көбенов көшесі, 22. Азаматтарды қабылдау кестесі: сейсенбі, бейсенбі сағат 15.00-ден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8(71636)9-51-38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ауылдық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ауылы, Школьная көшесі, 26. Азаматтарды қабылдау кестесі: дүйсенбі, сәрсенбі, жұма сағат 9.00-ден 11.00-ге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8(71636)9-61-18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Кенесары көшесі, 26. Азаматтарды қабылдау кестесі: сәрсенбі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8(71636)7-28-10,7-12-02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borovoeakimat@mail.kz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селосы. Октябрьская көшесі. Азаматтарды қабылдау кестесі: сейсенбі, сәрсенбі,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8(71636)9-74-31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селосы. Азаматтарды қабылдау кестесі: сәрсенбі сағат 14.00-ден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8(71636)7-43-46,7-44-51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селосы, Центральная көшесі. Азаматтарды қабылдау кестесі: күн сайын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8(71636)9-45-32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селосы, Ленин көшесі, 34. Азаматтарды қабылдау кестесі: сейсенбі, бейсенбі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8(71636)9-12-60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селосы, Мир кошесі, 145. Азаматтарды қабылдау кестесі: күн сайын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8(71636)9-32-33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батыр селосы, Уәлиханов көшесі Азаматтарды қабылдау кестесі: күн сайын сағат 9.00-ден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8(71636)9-84-45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селосы, Ленин көшесі. Азаматтарды қабылдау кестесі: сәрсенбі, жұма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8(71636)9-34-42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селолық округ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селосы, Мир көшесі, 9. Азаматтарды қабылдау кестесі: сейсенбі, сәрсенбі, жұма сағат 9.00-ден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8(71636)9-21-25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селолық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Советская көшесі, 3. Азаматтарды қабылдау кестесі: сейсенбі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40-34-7140-39-90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Первомайская көшесі, 4. Азаматтарды қабылдау кестесі: сейсенбі, бейсенбі, 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44-00-0344-01-20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Kokshetauakimat2@rsmbler.ru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Нәбиев көшесі, 26. Азаматтарды қабылдау кестесі: сейсенбі, жұма сағат 9.00-ден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8(71645)5-80-88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Мир көшесі, 10. Азаматтарды қабылдау кестесі: сейсенбі, бейсенбі сағат 9.00-ден 16.00-ге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8(71645)4-34-68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akim.bestobe@mail.kz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Красноармейская көшесі, 15. Азаматтарды қабылдау кестесі: сәрсенбі сағат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8(71645)7-17-33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Ленин көшесі, 24. Азаматтарды қабылдау кестесі: сәрсенбі сағат 15.00-ден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8(71645)4-21-16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akim.karabulak@mail.ru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әкімінің аппараты» мемлекеттік мекемесі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1 мөлтекаудан, 21 үй. Азаматтарды қабылдау кестесі: сейсенбі, сәрсенбі сағат 16.00-ден 18.00-ге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 5-12-62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shanakim@mail.ru </w:t>
            </w:r>
          </w:p>
        </w:tc>
      </w:tr>
    </w:tbl>
    <w:bookmarkStart w:name="z15"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«Патронаттық тәрбиелеуге балаларды алуға </w:t>
      </w:r>
      <w:r>
        <w:br/>
      </w:r>
      <w:r>
        <w:rPr>
          <w:rFonts w:ascii="Times New Roman"/>
          <w:b w:val="false"/>
          <w:i w:val="false"/>
          <w:color w:val="000000"/>
          <w:sz w:val="28"/>
        </w:rPr>
        <w:t xml:space="preserve">
      тілек білдірген отбасылардан өтініштер қабылдау»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p>
      <w:pPr>
        <w:spacing w:after="0"/>
        <w:ind w:left="0"/>
        <w:jc w:val="left"/>
      </w:pPr>
      <w:r>
        <w:rPr>
          <w:rFonts w:ascii="Times New Roman"/>
          <w:b/>
          <w:i w:val="false"/>
          <w:color w:val="000000"/>
        </w:rPr>
        <w:t xml:space="preserve"> Сапа және қол жетімділік көрсеткіштерінің мәні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2693"/>
        <w:gridCol w:w="2693"/>
        <w:gridCol w:w="273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 беру жылындағы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Сапалылығы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түтынушылардың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тұлға дұрыс рәсімдеген жағдайдың  (жүргізілген төлемдер, есеп айырысулар және т.б.)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Сыпайылығы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