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abb7" w14:textId="5b3a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20 қазандағы N А-7/443 қаулысы. Ақмола облысының Әділет департаментінде 2008 жылғы 18 қарашада N 3284 тіркелді. Күші жойылды - Ақмола облысы әкімдігінің 2011 жылғы 10 наурыздағы № А-6/358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2011.03.10 № А-6/358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заңды тұлғаларға көрсетілетін мемлекеттік қызметтердің тізілімін бекіту туралы" Қазақстан Республикасы Үкіметінің 2007 жылғы 30 маусымдағы N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беріліп отырған "Семей ядролық сынақ полигонында ядролық сынақтардың салдарынан зардап шеккен азаматтарды тіркеу және есепке алу" мемлекеттік қызмет көрсетудің стандарты бекітілсін. </w:t>
      </w:r>
      <w:r>
        <w:br/>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кейін күшіне енеді және ресми жарияланған күнінен бастап қолданысқа енгізіледі. </w:t>
      </w:r>
    </w:p>
    <w:p>
      <w:pPr>
        <w:spacing w:after="0"/>
        <w:ind w:left="0"/>
        <w:jc w:val="both"/>
      </w:pPr>
      <w:r>
        <w:rPr>
          <w:rFonts w:ascii="Times New Roman"/>
          <w:b/>
          <w:i w:val="false"/>
          <w:color w:val="000000"/>
          <w:sz w:val="28"/>
        </w:rPr>
        <w:t xml:space="preserve">       </w:t>
      </w:r>
      <w:r>
        <w:rPr>
          <w:rFonts w:ascii="Times New Roman"/>
          <w:b w:val="false"/>
          <w:i/>
          <w:color w:val="000000"/>
          <w:sz w:val="28"/>
        </w:rPr>
        <w:t>Облыс әкімі                                   А. Рау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2008 жылғы 20 қазандағы </w:t>
      </w:r>
      <w:r>
        <w:br/>
      </w:r>
      <w:r>
        <w:rPr>
          <w:rFonts w:ascii="Times New Roman"/>
          <w:b w:val="false"/>
          <w:i w:val="false"/>
          <w:color w:val="000000"/>
          <w:sz w:val="28"/>
        </w:rPr>
        <w:t xml:space="preserve">
      N а-7/443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"Семей ядролық сынақ полигонындағы ядролық сынақтардың салдарынан зардап шеккен азаматтарды тіркеу және есепке алу" мемлекеттік қызмет 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стандарт Семей ядролық сынақ полигонындағы ядролық сынақтардың салдарынан зардап шеккен азаматтарды тіркеу және есепке алу бойынша мемлекеттік қызмет көрсету тәртібін анықтайды (бұдан әрі - мемлекеттік қызмет). Мемлекеттік қызмет ядролық сынақтар салдарынан келтірілген зиянды өтеу үшін оларға біржолғы мемлекеттік ақшалай өтемақыны (бұдан әрі - өтемақы) төлеу үшін жүзеге асырылады.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Заңының </w:t>
      </w:r>
      <w:r>
        <w:rPr>
          <w:rFonts w:ascii="Times New Roman"/>
          <w:b w:val="false"/>
          <w:i w:val="false"/>
          <w:color w:val="000000"/>
          <w:sz w:val="28"/>
        </w:rPr>
        <w:t xml:space="preserve">11-бабы, "Семей ядролық сынақ полигонында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N 110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w:t>
      </w:r>
      <w:r>
        <w:br/>
      </w:r>
      <w:r>
        <w:rPr>
          <w:rFonts w:ascii="Times New Roman"/>
          <w:b w:val="false"/>
          <w:i w:val="false"/>
          <w:color w:val="000000"/>
          <w:sz w:val="28"/>
        </w:rPr>
        <w:t xml:space="preserve">
      меншік нысанына қарамастан азаматтардың өтініштерін қабылдауды және іс қағазының макеттерін қалыптастыруды жүзеге асыратын кәсіпорындарда, ұйымдар мен мекемелерде комиссиялармен; </w:t>
      </w:r>
      <w:r>
        <w:br/>
      </w:r>
      <w:r>
        <w:rPr>
          <w:rFonts w:ascii="Times New Roman"/>
          <w:b w:val="false"/>
          <w:i w:val="false"/>
          <w:color w:val="000000"/>
          <w:sz w:val="28"/>
        </w:rPr>
        <w:t xml:space="preserve">
      арнайы комиссиялармен – бұл Семей ядролық сынақ полигонындағы ядролық сынақтардың салдарынан зардап шеккен азаматтарды тiркеу және есепке алу үшiн аудандар (қалалар) әкiмдерiнiң шешiмдерiмен құрылатын комиссиялармен көрсетіледі. "Аудандар мен Көкшетау және Степногорск қалаларының жұмыспен қамту және әлеуметтік бағдарламалар бөлімдері" мемлекеттік мекемелері (бұдан әрі – Бөлімдер) арнайы комиссиялардың жұмыс органы болып табылады. Бөлімдердің толық атауы, қызметті көрсету орны, электрондық мекен-жайы мен веб-сайттары осы Стандарттың 1 қосымшасында көрсетілген. </w:t>
      </w:r>
      <w:r>
        <w:br/>
      </w:r>
      <w:r>
        <w:rPr>
          <w:rFonts w:ascii="Times New Roman"/>
          <w:b w:val="false"/>
          <w:i w:val="false"/>
          <w:color w:val="000000"/>
          <w:sz w:val="28"/>
        </w:rPr>
        <w:t xml:space="preserve">
      5. Қазақстан Республикасының азаматтарын Семей ядролық сынақ полигонында ядролық сынақтардың салдарынан зардап шеккен азаматтарын тiркеу (тiркеуден бас тарту) туралы шешімдер қабылдау көрсетілетін  мемлекеттік қызметтің аяқталу нысаны болып табылады. </w:t>
      </w:r>
      <w:r>
        <w:br/>
      </w:r>
      <w:r>
        <w:rPr>
          <w:rFonts w:ascii="Times New Roman"/>
          <w:b w:val="false"/>
          <w:i w:val="false"/>
          <w:color w:val="000000"/>
          <w:sz w:val="28"/>
        </w:rPr>
        <w:t xml:space="preserve">
      6. Мемлекеттік қызмет мынадай жеке тұлғаларға (бұдан әрі – өтініш берушілер): </w:t>
      </w:r>
      <w:r>
        <w:br/>
      </w:r>
      <w:r>
        <w:rPr>
          <w:rFonts w:ascii="Times New Roman"/>
          <w:b w:val="false"/>
          <w:i w:val="false"/>
          <w:color w:val="000000"/>
          <w:sz w:val="28"/>
        </w:rPr>
        <w:t xml:space="preserve">
      әуеде және жер үстiнде ядролық жарылыстар жасаған кезеңде (1949-1965 жылдары) радиоактивтi заттармен ластануға ұшыраған аумақтарда тұрған, жұмыс iстеген немесе әскери қызмет (соның iшiнде мерзiмдi) атқарған азаматтарға; </w:t>
      </w:r>
      <w:r>
        <w:br/>
      </w:r>
      <w:r>
        <w:rPr>
          <w:rFonts w:ascii="Times New Roman"/>
          <w:b w:val="false"/>
          <w:i w:val="false"/>
          <w:color w:val="000000"/>
          <w:sz w:val="28"/>
        </w:rPr>
        <w:t xml:space="preserve">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атқарған азаматтарға; </w:t>
      </w:r>
      <w:r>
        <w:br/>
      </w:r>
      <w:r>
        <w:rPr>
          <w:rFonts w:ascii="Times New Roman"/>
          <w:b w:val="false"/>
          <w:i w:val="false"/>
          <w:color w:val="000000"/>
          <w:sz w:val="28"/>
        </w:rPr>
        <w:t xml:space="preserve">
      1949 жылдан 1990 жылға дейiнгi аралықта жеңілдiктi әлеуметтiк-экономикалық мәртебесi бар аумақта тұрған, жұмыс iстеген немесе әскери қызмет (соның iшiнде мерзiмдi) атқарған азаматтарға; </w:t>
      </w:r>
      <w:r>
        <w:br/>
      </w:r>
      <w:r>
        <w:rPr>
          <w:rFonts w:ascii="Times New Roman"/>
          <w:b w:val="false"/>
          <w:i w:val="false"/>
          <w:color w:val="000000"/>
          <w:sz w:val="28"/>
        </w:rPr>
        <w:t xml:space="preserve">
      осы баптың екiншi және үшінші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комиссиялармен қалыптастырылған іс қағаздар макеттерін арнайы комиссияға тапсыру сәтінен бастап 20 күннен аспайтын мерзім ішінде көрсетіледі. Қосымша сұраным, тексеріс қажет болған жағдайда қарастыру мерзімі бір айдан аспайтын мерзімге ұзартылуы мүмкін. </w:t>
      </w:r>
      <w:r>
        <w:br/>
      </w:r>
      <w:r>
        <w:rPr>
          <w:rFonts w:ascii="Times New Roman"/>
          <w:b w:val="false"/>
          <w:i w:val="false"/>
          <w:color w:val="000000"/>
          <w:sz w:val="28"/>
        </w:rPr>
        <w:t xml:space="preserve">
      2) қажетті құжаттарды тапсыру кезінде кезек күтуге рұқсат етілген ең ұзақ уақыт 40 минуттан аспауы тиіс; </w:t>
      </w:r>
      <w:r>
        <w:br/>
      </w:r>
      <w:r>
        <w:rPr>
          <w:rFonts w:ascii="Times New Roman"/>
          <w:b w:val="false"/>
          <w:i w:val="false"/>
          <w:color w:val="000000"/>
          <w:sz w:val="28"/>
        </w:rPr>
        <w:t xml:space="preserve">
      3) мемлекеттік қызмет көрсету нәтижесі ретінде құжаттарды алу кезінде кезек күтуге рұқсат етілген ең ұзақ уақыт 40 минуттан аспауы тиіс.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ақпараттық стендтерінде және веб-сайттарда орналастырылған. Бөлімдердің мекен-жайлары мен веб-сайттары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09.00-ден 18.00-ге дейін күн сайын көрсетіледі, демалыс күндері – сенбі, жексенбі және мереке күндері, түскі асқа үзіліс сағат 13.00-ден 14.00-ге дейін. Қабылдау кезек тәртібімен, алдын ала жазылусыз және жедел қызмет көрсетусіз жүзеге асырылады. </w:t>
      </w:r>
      <w:r>
        <w:br/>
      </w:r>
      <w:r>
        <w:rPr>
          <w:rFonts w:ascii="Times New Roman"/>
          <w:b w:val="false"/>
          <w:i w:val="false"/>
          <w:color w:val="000000"/>
          <w:sz w:val="28"/>
        </w:rPr>
        <w:t xml:space="preserve">
      11. Мемлекеттік қызмет өтініш берушінің тұрғылықты жері бойынша Бөлімдердің ғимараттарында көрсетіледі. Бөлімдердің үй-жайларында  күту залдары бар, құжаттарды дайындау орындары қажетті құжаттардың тізбесі мен оларды толтыру үлгілері берілген стендтермен жабдықталған, мүмкіндіктері шектеулі адамдар үшін қолайлы жағдайлар жасалып, олардың қауіпсіздігі қамтамасыз 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w:t>
      </w:r>
      <w:r>
        <w:rPr>
          <w:rFonts w:ascii="Times New Roman"/>
          <w:b w:val="false"/>
          <w:i w:val="false"/>
          <w:color w:val="000000"/>
          <w:sz w:val="28"/>
        </w:rPr>
        <w:t xml:space="preserve">      1) белгіленген </w:t>
      </w:r>
      <w:r>
        <w:rPr>
          <w:rFonts w:ascii="Times New Roman"/>
          <w:b w:val="false"/>
          <w:i w:val="false"/>
          <w:color w:val="000000"/>
          <w:sz w:val="28"/>
        </w:rPr>
        <w:t xml:space="preserve">ү </w:t>
      </w:r>
      <w:r>
        <w:rPr>
          <w:rFonts w:ascii="Times New Roman"/>
          <w:b w:val="false"/>
          <w:i w:val="false"/>
          <w:color w:val="000000"/>
          <w:sz w:val="28"/>
        </w:rPr>
        <w:t xml:space="preserve">лгідегі </w:t>
      </w:r>
      <w:r>
        <w:rPr>
          <w:rFonts w:ascii="Times New Roman"/>
          <w:b w:val="false"/>
          <w:i w:val="false"/>
          <w:color w:val="000000"/>
          <w:sz w:val="28"/>
        </w:rPr>
        <w:t xml:space="preserve">ө </w:t>
      </w:r>
      <w:r>
        <w:rPr>
          <w:rFonts w:ascii="Times New Roman"/>
          <w:b w:val="false"/>
          <w:i w:val="false"/>
          <w:color w:val="000000"/>
          <w:sz w:val="28"/>
        </w:rPr>
        <w:t xml:space="preserve">тініш; </w:t>
      </w:r>
      <w:r>
        <w:br/>
      </w:r>
      <w:r>
        <w:rPr>
          <w:rFonts w:ascii="Times New Roman"/>
          <w:b w:val="false"/>
          <w:i w:val="false"/>
          <w:color w:val="000000"/>
          <w:sz w:val="28"/>
        </w:rPr>
        <w:t xml:space="preserve">
      2) өтініш берушінің тұлғасын куәландыратын құжаттың түпнұсқасы және көшірмесі. Салыстырғаннан кейін құжаттың түпнұсқасы өтініш берушіге қайтарылады; </w:t>
      </w:r>
      <w:r>
        <w:br/>
      </w:r>
      <w:r>
        <w:rPr>
          <w:rFonts w:ascii="Times New Roman"/>
          <w:b w:val="false"/>
          <w:i w:val="false"/>
          <w:color w:val="000000"/>
          <w:sz w:val="28"/>
        </w:rPr>
        <w:t xml:space="preserve">
      3) тұрғылықты жерін растайтын құжаттың көшірмесі; </w:t>
      </w:r>
      <w:r>
        <w:br/>
      </w:r>
      <w:r>
        <w:rPr>
          <w:rFonts w:ascii="Times New Roman"/>
          <w:b w:val="false"/>
          <w:i w:val="false"/>
          <w:color w:val="000000"/>
          <w:sz w:val="28"/>
        </w:rPr>
        <w:t xml:space="preserve">
      4) салық төлеушінің куәлігінің көшірмесі; </w:t>
      </w:r>
      <w:r>
        <w:br/>
      </w:r>
      <w:r>
        <w:rPr>
          <w:rFonts w:ascii="Times New Roman"/>
          <w:b w:val="false"/>
          <w:i w:val="false"/>
          <w:color w:val="000000"/>
          <w:sz w:val="28"/>
        </w:rPr>
        <w:t xml:space="preserve">
      5) әлеуметтік жеке код тағайындалғандығы туралы уақытша куәліктің көшірмесі; </w:t>
      </w:r>
      <w:r>
        <w:br/>
      </w:r>
      <w:r>
        <w:rPr>
          <w:rFonts w:ascii="Times New Roman"/>
          <w:b w:val="false"/>
          <w:i w:val="false"/>
          <w:color w:val="000000"/>
          <w:sz w:val="28"/>
        </w:rPr>
        <w:t xml:space="preserve">
      6) сақтау кітапшасының немесе өтемақы беру жөніндегі уәкілетті ұйыммен жасалған шарттың көшірмесі; </w:t>
      </w:r>
      <w:r>
        <w:br/>
      </w:r>
      <w:r>
        <w:rPr>
          <w:rFonts w:ascii="Times New Roman"/>
          <w:b w:val="false"/>
          <w:i w:val="false"/>
          <w:color w:val="000000"/>
          <w:sz w:val="28"/>
        </w:rPr>
        <w:t xml:space="preserve">
      7) 1949 жылдан 1965 жылға, 1966 жылдан 1990 жылға дейінгі аралықта Семей ядролық сынақ полигоны аумағында тұру фактісі мен кезеңін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w:t>
      </w:r>
      <w:r>
        <w:br/>
      </w:r>
      <w:r>
        <w:rPr>
          <w:rFonts w:ascii="Times New Roman"/>
          <w:b w:val="false"/>
          <w:i w:val="false"/>
          <w:color w:val="000000"/>
          <w:sz w:val="28"/>
        </w:rPr>
        <w:t xml:space="preserve">
      13. Мемлекеттік қызметті алу үшін өтініш берушімен Бөлімдерде берілетін белгіленген үлгідегі өтініш толтырылады. Бөлімдердің мекенжайлары осы Стандарттың 1-қосымшасында көрсетілген. Егер азаматтың өзі өтемақы тағайындау үшін келуіне мүмкіндігі болмаса, белгіленген тәртіппен берілген сенімхаттың негізінде басқа тұлғаны уәкілетті етуіне құқығы бар. </w:t>
      </w:r>
      <w:r>
        <w:br/>
      </w:r>
      <w:r>
        <w:rPr>
          <w:rFonts w:ascii="Times New Roman"/>
          <w:b w:val="false"/>
          <w:i w:val="false"/>
          <w:color w:val="000000"/>
          <w:sz w:val="28"/>
        </w:rPr>
        <w:t xml:space="preserve">
      14. Мемлекеттік қызметті алу үшін өтініштер және басқа да қажетті құжаттар комиссияға тапсырылады: </w:t>
      </w:r>
      <w:r>
        <w:br/>
      </w:r>
      <w:r>
        <w:rPr>
          <w:rFonts w:ascii="Times New Roman"/>
          <w:b w:val="false"/>
          <w:i w:val="false"/>
          <w:color w:val="000000"/>
          <w:sz w:val="28"/>
        </w:rPr>
        <w:t xml:space="preserve">
      жұмыс істейтін азаматтармен (зейнеткерлерден басқа) – негізгі жұмыс орны бойынша; </w:t>
      </w:r>
      <w:r>
        <w:br/>
      </w:r>
      <w:r>
        <w:rPr>
          <w:rFonts w:ascii="Times New Roman"/>
          <w:b w:val="false"/>
          <w:i w:val="false"/>
          <w:color w:val="000000"/>
          <w:sz w:val="28"/>
        </w:rPr>
        <w:t xml:space="preserve">
      зейнеткерлермен (жұмыс істейтін зейнеткерлерді қоса алғанда), мемлекеттік арнайы жәрдемақы алушылармен, жұмыс істемейтін азаматтармен – жұмыспен қамту және әлеуметтік бағдарламалар органдарында. Бөлімдердің мекенжайлары осы Стандарттың 1-қосымшасында көрсетілген; </w:t>
      </w:r>
      <w:r>
        <w:br/>
      </w:r>
      <w:r>
        <w:rPr>
          <w:rFonts w:ascii="Times New Roman"/>
          <w:b w:val="false"/>
          <w:i w:val="false"/>
          <w:color w:val="000000"/>
          <w:sz w:val="28"/>
        </w:rPr>
        <w:t xml:space="preserve">
      ішкі істер, ұлттық қауіпсіздік органдарының, Қазақстан Республикасы Қорғаныс министрлігінің және басқа да әскери құрылымдарының зейнеткерлерімен - зейнетақы тағайындалған жері бойынша; </w:t>
      </w:r>
      <w:r>
        <w:br/>
      </w:r>
      <w:r>
        <w:rPr>
          <w:rFonts w:ascii="Times New Roman"/>
          <w:b w:val="false"/>
          <w:i w:val="false"/>
          <w:color w:val="000000"/>
          <w:sz w:val="28"/>
        </w:rPr>
        <w:t xml:space="preserve">
      медициналық-әлеуметтік мекемелердің, медициналық-әлеуметтік ұйымдардың қамқорындағыларға – тиісті мекемелердегі тұратын жері бойынша; </w:t>
      </w:r>
      <w:r>
        <w:br/>
      </w:r>
      <w:r>
        <w:rPr>
          <w:rFonts w:ascii="Times New Roman"/>
          <w:b w:val="false"/>
          <w:i w:val="false"/>
          <w:color w:val="000000"/>
          <w:sz w:val="28"/>
        </w:rPr>
        <w:t xml:space="preserve">
      бас еркінен айыру орындарында жазасын өтеп жүрген азаматтарға – еңбекпен түзеу мекемелерінің әкімшіліктерінде. </w:t>
      </w:r>
      <w:r>
        <w:br/>
      </w:r>
      <w:r>
        <w:rPr>
          <w:rFonts w:ascii="Times New Roman"/>
          <w:b w:val="false"/>
          <w:i w:val="false"/>
          <w:color w:val="000000"/>
          <w:sz w:val="28"/>
        </w:rPr>
        <w:t xml:space="preserve">
      15. Мемлекеттік қызметті алу үшін өтініш берушімен қажетті құжаттардың тапсырылғандығын тіркеу күні мен уақыты, құжаттарды қабылдап алған маманның тегі мен аты-жөні көрсетілген талон растайды.        16. Қызметті көрсету нәтижесін жеткізу тәсілі – өтініш берушінің тұрғылықты жері бойынша Бөлімге жеке баруы немесе пошталық байланыс арқылы. Бөлімдердің мекен-жайлары осы Стандарттың 1-қосымшасында көрсетілген. </w:t>
      </w:r>
      <w:r>
        <w:br/>
      </w:r>
      <w:r>
        <w:rPr>
          <w:rFonts w:ascii="Times New Roman"/>
          <w:b w:val="false"/>
          <w:i w:val="false"/>
          <w:color w:val="000000"/>
          <w:sz w:val="28"/>
        </w:rPr>
        <w:t>
</w:t>
      </w:r>
      <w:r>
        <w:rPr>
          <w:rFonts w:ascii="Times New Roman"/>
          <w:b w:val="false"/>
          <w:i w:val="false"/>
          <w:color w:val="000000"/>
          <w:sz w:val="28"/>
        </w:rPr>
        <w:t xml:space="preserve">      17. Мемлекеттік </w:t>
      </w:r>
      <w:r>
        <w:rPr>
          <w:rFonts w:ascii="Times New Roman"/>
          <w:b w:val="false"/>
          <w:i w:val="false"/>
          <w:color w:val="000000"/>
          <w:sz w:val="28"/>
        </w:rPr>
        <w:t xml:space="preserve">қ </w:t>
      </w:r>
      <w:r>
        <w:rPr>
          <w:rFonts w:ascii="Times New Roman"/>
          <w:b w:val="false"/>
          <w:i w:val="false"/>
          <w:color w:val="000000"/>
          <w:sz w:val="28"/>
        </w:rPr>
        <w:t xml:space="preserve">ызметті к </w:t>
      </w:r>
      <w:r>
        <w:rPr>
          <w:rFonts w:ascii="Times New Roman"/>
          <w:b w:val="false"/>
          <w:i w:val="false"/>
          <w:color w:val="000000"/>
          <w:sz w:val="28"/>
        </w:rPr>
        <w:t xml:space="preserve">ө </w:t>
      </w:r>
      <w:r>
        <w:rPr>
          <w:rFonts w:ascii="Times New Roman"/>
          <w:b w:val="false"/>
          <w:i w:val="false"/>
          <w:color w:val="000000"/>
          <w:sz w:val="28"/>
        </w:rPr>
        <w:t xml:space="preserve">рсетуден тексеру </w:t>
      </w:r>
      <w:r>
        <w:rPr>
          <w:rFonts w:ascii="Times New Roman"/>
          <w:b w:val="false"/>
          <w:i w:val="false"/>
          <w:color w:val="000000"/>
          <w:sz w:val="28"/>
        </w:rPr>
        <w:t xml:space="preserve">қ </w:t>
      </w:r>
      <w:r>
        <w:rPr>
          <w:rFonts w:ascii="Times New Roman"/>
          <w:b w:val="false"/>
          <w:i w:val="false"/>
          <w:color w:val="000000"/>
          <w:sz w:val="28"/>
        </w:rPr>
        <w:t xml:space="preserve">орытындысы бойынша іс- </w:t>
      </w:r>
      <w:r>
        <w:rPr>
          <w:rFonts w:ascii="Times New Roman"/>
          <w:b w:val="false"/>
          <w:i w:val="false"/>
          <w:color w:val="000000"/>
          <w:sz w:val="28"/>
        </w:rPr>
        <w:t xml:space="preserve">қ </w:t>
      </w:r>
      <w:r>
        <w:rPr>
          <w:rFonts w:ascii="Times New Roman"/>
          <w:b w:val="false"/>
          <w:i w:val="false"/>
          <w:color w:val="000000"/>
          <w:sz w:val="28"/>
        </w:rPr>
        <w:t xml:space="preserve">а </w:t>
      </w:r>
      <w:r>
        <w:rPr>
          <w:rFonts w:ascii="Times New Roman"/>
          <w:b w:val="false"/>
          <w:i w:val="false"/>
          <w:color w:val="000000"/>
          <w:sz w:val="28"/>
        </w:rPr>
        <w:t xml:space="preserve">ғ </w:t>
      </w:r>
      <w:r>
        <w:rPr>
          <w:rFonts w:ascii="Times New Roman"/>
          <w:b w:val="false"/>
          <w:i w:val="false"/>
          <w:color w:val="000000"/>
          <w:sz w:val="28"/>
        </w:rPr>
        <w:t xml:space="preserve">аз макеті ресімделген Семей ядролы </w:t>
      </w:r>
      <w:r>
        <w:rPr>
          <w:rFonts w:ascii="Times New Roman"/>
          <w:b w:val="false"/>
          <w:i w:val="false"/>
          <w:color w:val="000000"/>
          <w:sz w:val="28"/>
        </w:rPr>
        <w:t xml:space="preserve">қ </w:t>
      </w:r>
      <w:r>
        <w:rPr>
          <w:rFonts w:ascii="Times New Roman"/>
          <w:b w:val="false"/>
          <w:i w:val="false"/>
          <w:color w:val="000000"/>
          <w:sz w:val="28"/>
        </w:rPr>
        <w:t xml:space="preserve">сына </w:t>
      </w:r>
      <w:r>
        <w:rPr>
          <w:rFonts w:ascii="Times New Roman"/>
          <w:b w:val="false"/>
          <w:i w:val="false"/>
          <w:color w:val="000000"/>
          <w:sz w:val="28"/>
        </w:rPr>
        <w:t xml:space="preserve">қ </w:t>
      </w:r>
      <w:r>
        <w:rPr>
          <w:rFonts w:ascii="Times New Roman"/>
          <w:b w:val="false"/>
          <w:i w:val="false"/>
          <w:color w:val="000000"/>
          <w:sz w:val="28"/>
        </w:rPr>
        <w:t xml:space="preserve">полигонында </w:t>
      </w:r>
      <w:r>
        <w:rPr>
          <w:rFonts w:ascii="Times New Roman"/>
          <w:b w:val="false"/>
          <w:i w:val="false"/>
          <w:color w:val="000000"/>
          <w:sz w:val="28"/>
        </w:rPr>
        <w:t xml:space="preserve">ғ </w:t>
      </w:r>
      <w:r>
        <w:rPr>
          <w:rFonts w:ascii="Times New Roman"/>
          <w:b w:val="false"/>
          <w:i w:val="false"/>
          <w:color w:val="000000"/>
          <w:sz w:val="28"/>
        </w:rPr>
        <w:t xml:space="preserve">ы ядролы </w:t>
      </w:r>
      <w:r>
        <w:rPr>
          <w:rFonts w:ascii="Times New Roman"/>
          <w:b w:val="false"/>
          <w:i w:val="false"/>
          <w:color w:val="000000"/>
          <w:sz w:val="28"/>
        </w:rPr>
        <w:t xml:space="preserve">қ </w:t>
      </w:r>
      <w:r>
        <w:rPr>
          <w:rFonts w:ascii="Times New Roman"/>
          <w:b w:val="false"/>
          <w:i w:val="false"/>
          <w:color w:val="000000"/>
          <w:sz w:val="28"/>
        </w:rPr>
        <w:t xml:space="preserve">сына </w:t>
      </w:r>
      <w:r>
        <w:rPr>
          <w:rFonts w:ascii="Times New Roman"/>
          <w:b w:val="false"/>
          <w:i w:val="false"/>
          <w:color w:val="000000"/>
          <w:sz w:val="28"/>
        </w:rPr>
        <w:t xml:space="preserve">қ </w:t>
      </w:r>
      <w:r>
        <w:rPr>
          <w:rFonts w:ascii="Times New Roman"/>
          <w:b w:val="false"/>
          <w:i w:val="false"/>
          <w:color w:val="000000"/>
          <w:sz w:val="28"/>
        </w:rPr>
        <w:t xml:space="preserve">тарды </w:t>
      </w:r>
      <w:r>
        <w:rPr>
          <w:rFonts w:ascii="Times New Roman"/>
          <w:b w:val="false"/>
          <w:i w:val="false"/>
          <w:color w:val="000000"/>
          <w:sz w:val="28"/>
        </w:rPr>
        <w:t xml:space="preserve">ң </w:t>
      </w:r>
      <w:r>
        <w:rPr>
          <w:rFonts w:ascii="Times New Roman"/>
          <w:b w:val="false"/>
          <w:i w:val="false"/>
          <w:color w:val="000000"/>
          <w:sz w:val="28"/>
        </w:rPr>
        <w:t xml:space="preserve">салдарынан зардап шеккен азамат </w:t>
      </w:r>
      <w:r>
        <w:rPr>
          <w:rFonts w:ascii="Times New Roman"/>
          <w:b w:val="false"/>
          <w:i w:val="false"/>
          <w:color w:val="000000"/>
          <w:sz w:val="28"/>
        </w:rPr>
        <w:t xml:space="preserve">қ </w:t>
      </w:r>
      <w:r>
        <w:rPr>
          <w:rFonts w:ascii="Times New Roman"/>
          <w:b w:val="false"/>
          <w:i w:val="false"/>
          <w:color w:val="000000"/>
          <w:sz w:val="28"/>
        </w:rPr>
        <w:t xml:space="preserve">а </w:t>
      </w:r>
      <w:r>
        <w:rPr>
          <w:rFonts w:ascii="Times New Roman"/>
          <w:b w:val="false"/>
          <w:i w:val="false"/>
          <w:color w:val="000000"/>
          <w:sz w:val="28"/>
        </w:rPr>
        <w:t xml:space="preserve">ө </w:t>
      </w:r>
      <w:r>
        <w:rPr>
          <w:rFonts w:ascii="Times New Roman"/>
          <w:b w:val="false"/>
          <w:i w:val="false"/>
          <w:color w:val="000000"/>
          <w:sz w:val="28"/>
        </w:rPr>
        <w:t xml:space="preserve">тема </w:t>
      </w:r>
      <w:r>
        <w:rPr>
          <w:rFonts w:ascii="Times New Roman"/>
          <w:b w:val="false"/>
          <w:i w:val="false"/>
          <w:color w:val="000000"/>
          <w:sz w:val="28"/>
        </w:rPr>
        <w:t xml:space="preserve">қ </w:t>
      </w:r>
      <w:r>
        <w:rPr>
          <w:rFonts w:ascii="Times New Roman"/>
          <w:b w:val="false"/>
          <w:i w:val="false"/>
          <w:color w:val="000000"/>
          <w:sz w:val="28"/>
        </w:rPr>
        <w:t xml:space="preserve">ы т </w:t>
      </w:r>
      <w:r>
        <w:rPr>
          <w:rFonts w:ascii="Times New Roman"/>
          <w:b w:val="false"/>
          <w:i w:val="false"/>
          <w:color w:val="000000"/>
          <w:sz w:val="28"/>
        </w:rPr>
        <w:t xml:space="preserve">ө </w:t>
      </w:r>
      <w:r>
        <w:rPr>
          <w:rFonts w:ascii="Times New Roman"/>
          <w:b w:val="false"/>
          <w:i w:val="false"/>
          <w:color w:val="000000"/>
          <w:sz w:val="28"/>
        </w:rPr>
        <w:t xml:space="preserve">леу  фактісіні </w:t>
      </w:r>
      <w:r>
        <w:rPr>
          <w:rFonts w:ascii="Times New Roman"/>
          <w:b w:val="false"/>
          <w:i w:val="false"/>
          <w:color w:val="000000"/>
          <w:sz w:val="28"/>
        </w:rPr>
        <w:t xml:space="preserve">ң </w:t>
      </w:r>
      <w:r>
        <w:rPr>
          <w:rFonts w:ascii="Times New Roman"/>
          <w:b w:val="false"/>
          <w:i w:val="false"/>
          <w:color w:val="000000"/>
          <w:sz w:val="28"/>
        </w:rPr>
        <w:t xml:space="preserve">аны </w:t>
      </w:r>
      <w:r>
        <w:rPr>
          <w:rFonts w:ascii="Times New Roman"/>
          <w:b w:val="false"/>
          <w:i w:val="false"/>
          <w:color w:val="000000"/>
          <w:sz w:val="28"/>
        </w:rPr>
        <w:t xml:space="preserve">қ </w:t>
      </w:r>
      <w:r>
        <w:rPr>
          <w:rFonts w:ascii="Times New Roman"/>
          <w:b w:val="false"/>
          <w:i w:val="false"/>
          <w:color w:val="000000"/>
          <w:sz w:val="28"/>
        </w:rPr>
        <w:t xml:space="preserve">талуы бас тарту </w:t>
      </w:r>
      <w:r>
        <w:rPr>
          <w:rFonts w:ascii="Times New Roman"/>
          <w:b w:val="false"/>
          <w:i w:val="false"/>
          <w:color w:val="000000"/>
          <w:sz w:val="28"/>
        </w:rPr>
        <w:t xml:space="preserve">ғ </w:t>
      </w:r>
      <w:r>
        <w:rPr>
          <w:rFonts w:ascii="Times New Roman"/>
          <w:b w:val="false"/>
          <w:i w:val="false"/>
          <w:color w:val="000000"/>
          <w:sz w:val="28"/>
        </w:rPr>
        <w:t xml:space="preserve">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 </w:t>
      </w:r>
      <w:r>
        <w:rPr>
          <w:rFonts w:ascii="Times New Roman"/>
          <w:b w:val="false"/>
          <w:i w:val="false"/>
          <w:color w:val="000000"/>
          <w:sz w:val="28"/>
        </w:rPr>
        <w:t xml:space="preserve">ө </w:t>
      </w:r>
      <w:r>
        <w:rPr>
          <w:rFonts w:ascii="Times New Roman"/>
          <w:b w:val="false"/>
          <w:i w:val="false"/>
          <w:color w:val="000000"/>
          <w:sz w:val="28"/>
        </w:rPr>
        <w:t xml:space="preserve">лімдерді </w:t>
      </w:r>
      <w:r>
        <w:rPr>
          <w:rFonts w:ascii="Times New Roman"/>
          <w:b w:val="false"/>
          <w:i w:val="false"/>
          <w:color w:val="000000"/>
          <w:sz w:val="28"/>
        </w:rPr>
        <w:t xml:space="preserve">ң </w:t>
      </w:r>
      <w:r>
        <w:rPr>
          <w:rFonts w:ascii="Times New Roman"/>
          <w:b w:val="false"/>
          <w:i w:val="false"/>
          <w:color w:val="000000"/>
          <w:sz w:val="28"/>
        </w:rPr>
        <w:t xml:space="preserve">қ </w:t>
      </w:r>
      <w:r>
        <w:rPr>
          <w:rFonts w:ascii="Times New Roman"/>
          <w:b w:val="false"/>
          <w:i w:val="false"/>
          <w:color w:val="000000"/>
          <w:sz w:val="28"/>
        </w:rPr>
        <w:t xml:space="preserve">ызметі келесі </w:t>
      </w:r>
      <w:r>
        <w:rPr>
          <w:rFonts w:ascii="Times New Roman"/>
          <w:b w:val="false"/>
          <w:i w:val="false"/>
          <w:color w:val="000000"/>
          <w:sz w:val="28"/>
        </w:rPr>
        <w:t xml:space="preserve">қ </w:t>
      </w:r>
      <w:r>
        <w:rPr>
          <w:rFonts w:ascii="Times New Roman"/>
          <w:b w:val="false"/>
          <w:i w:val="false"/>
          <w:color w:val="000000"/>
          <w:sz w:val="28"/>
        </w:rPr>
        <w:t xml:space="preserve">а </w:t>
      </w:r>
      <w:r>
        <w:rPr>
          <w:rFonts w:ascii="Times New Roman"/>
          <w:b w:val="false"/>
          <w:i w:val="false"/>
          <w:color w:val="000000"/>
          <w:sz w:val="28"/>
        </w:rPr>
        <w:t xml:space="preserve">ғ </w:t>
      </w:r>
      <w:r>
        <w:rPr>
          <w:rFonts w:ascii="Times New Roman"/>
          <w:b w:val="false"/>
          <w:i w:val="false"/>
          <w:color w:val="000000"/>
          <w:sz w:val="28"/>
        </w:rPr>
        <w:t xml:space="preserve">идаттар </w:t>
      </w:r>
      <w:r>
        <w:rPr>
          <w:rFonts w:ascii="Times New Roman"/>
          <w:b w:val="false"/>
          <w:i w:val="false"/>
          <w:color w:val="000000"/>
          <w:sz w:val="28"/>
        </w:rPr>
        <w:t xml:space="preserve">ғ </w:t>
      </w:r>
      <w:r>
        <w:rPr>
          <w:rFonts w:ascii="Times New Roman"/>
          <w:b w:val="false"/>
          <w:i w:val="false"/>
          <w:color w:val="000000"/>
          <w:sz w:val="28"/>
        </w:rPr>
        <w:t xml:space="preserve">а негізделеді: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адамның және азаматтың </w:t>
      </w:r>
      <w:r>
        <w:rPr>
          <w:rFonts w:ascii="Times New Roman"/>
          <w:b w:val="false"/>
          <w:i w:val="false"/>
          <w:color w:val="000000"/>
          <w:sz w:val="28"/>
        </w:rPr>
        <w:t xml:space="preserve">құқ </w:t>
      </w:r>
      <w:r>
        <w:rPr>
          <w:rFonts w:ascii="Times New Roman"/>
          <w:b w:val="false"/>
          <w:i w:val="false"/>
          <w:color w:val="000000"/>
          <w:sz w:val="28"/>
        </w:rPr>
        <w:t xml:space="preserve">ы </w:t>
      </w:r>
      <w:r>
        <w:rPr>
          <w:rFonts w:ascii="Times New Roman"/>
          <w:b w:val="false"/>
          <w:i w:val="false"/>
          <w:color w:val="000000"/>
          <w:sz w:val="28"/>
        </w:rPr>
        <w:t xml:space="preserve">ғ </w:t>
      </w:r>
      <w:r>
        <w:rPr>
          <w:rFonts w:ascii="Times New Roman"/>
          <w:b w:val="false"/>
          <w:i w:val="false"/>
          <w:color w:val="000000"/>
          <w:sz w:val="28"/>
        </w:rPr>
        <w:t xml:space="preserve">ы мен бостанды </w:t>
      </w:r>
      <w:r>
        <w:rPr>
          <w:rFonts w:ascii="Times New Roman"/>
          <w:b w:val="false"/>
          <w:i w:val="false"/>
          <w:color w:val="000000"/>
          <w:sz w:val="28"/>
        </w:rPr>
        <w:t xml:space="preserve">ғ </w:t>
      </w:r>
      <w:r>
        <w:rPr>
          <w:rFonts w:ascii="Times New Roman"/>
          <w:b w:val="false"/>
          <w:i w:val="false"/>
          <w:color w:val="000000"/>
          <w:sz w:val="28"/>
        </w:rPr>
        <w:t xml:space="preserve">ын са </w:t>
      </w:r>
      <w:r>
        <w:rPr>
          <w:rFonts w:ascii="Times New Roman"/>
          <w:b w:val="false"/>
          <w:i w:val="false"/>
          <w:color w:val="000000"/>
          <w:sz w:val="28"/>
        </w:rPr>
        <w:t xml:space="preserve">қ </w:t>
      </w:r>
      <w:r>
        <w:rPr>
          <w:rFonts w:ascii="Times New Roman"/>
          <w:b w:val="false"/>
          <w:i w:val="false"/>
          <w:color w:val="000000"/>
          <w:sz w:val="28"/>
        </w:rPr>
        <w:t xml:space="preserve">тау; </w:t>
      </w:r>
      <w:r>
        <w:br/>
      </w:r>
      <w:r>
        <w:rPr>
          <w:rFonts w:ascii="Times New Roman"/>
          <w:b w:val="false"/>
          <w:i w:val="false"/>
          <w:color w:val="000000"/>
          <w:sz w:val="28"/>
        </w:rPr>
        <w:t>
</w:t>
      </w:r>
      <w:r>
        <w:rPr>
          <w:rFonts w:ascii="Times New Roman"/>
          <w:b w:val="false"/>
          <w:i w:val="false"/>
          <w:color w:val="000000"/>
          <w:sz w:val="28"/>
        </w:rPr>
        <w:t xml:space="preserve">      2) за </w:t>
      </w:r>
      <w:r>
        <w:rPr>
          <w:rFonts w:ascii="Times New Roman"/>
          <w:b w:val="false"/>
          <w:i w:val="false"/>
          <w:color w:val="000000"/>
          <w:sz w:val="28"/>
        </w:rPr>
        <w:t xml:space="preserve">ң </w:t>
      </w:r>
      <w:r>
        <w:rPr>
          <w:rFonts w:ascii="Times New Roman"/>
          <w:b w:val="false"/>
          <w:i w:val="false"/>
          <w:color w:val="000000"/>
          <w:sz w:val="28"/>
        </w:rPr>
        <w:t xml:space="preserve">дылы </w:t>
      </w:r>
      <w:r>
        <w:rPr>
          <w:rFonts w:ascii="Times New Roman"/>
          <w:b w:val="false"/>
          <w:i w:val="false"/>
          <w:color w:val="000000"/>
          <w:sz w:val="28"/>
        </w:rPr>
        <w:t xml:space="preserve">қ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сыпайылы </w:t>
      </w:r>
      <w:r>
        <w:rPr>
          <w:rFonts w:ascii="Times New Roman"/>
          <w:b w:val="false"/>
          <w:i w:val="false"/>
          <w:color w:val="000000"/>
          <w:sz w:val="28"/>
        </w:rPr>
        <w:t xml:space="preserve">қ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толы </w:t>
      </w:r>
      <w:r>
        <w:rPr>
          <w:rFonts w:ascii="Times New Roman"/>
          <w:b w:val="false"/>
          <w:i w:val="false"/>
          <w:color w:val="000000"/>
          <w:sz w:val="28"/>
        </w:rPr>
        <w:t xml:space="preserve">қ </w:t>
      </w:r>
      <w:r>
        <w:rPr>
          <w:rFonts w:ascii="Times New Roman"/>
          <w:b w:val="false"/>
          <w:i w:val="false"/>
          <w:color w:val="000000"/>
          <w:sz w:val="28"/>
        </w:rPr>
        <w:t xml:space="preserve">ж </w:t>
      </w:r>
      <w:r>
        <w:rPr>
          <w:rFonts w:ascii="Times New Roman"/>
          <w:b w:val="false"/>
          <w:i w:val="false"/>
          <w:color w:val="000000"/>
          <w:sz w:val="28"/>
        </w:rPr>
        <w:t xml:space="preserve">ә </w:t>
      </w:r>
      <w:r>
        <w:rPr>
          <w:rFonts w:ascii="Times New Roman"/>
          <w:b w:val="false"/>
          <w:i w:val="false"/>
          <w:color w:val="000000"/>
          <w:sz w:val="28"/>
        </w:rPr>
        <w:t xml:space="preserve">не барынша толы </w:t>
      </w:r>
      <w:r>
        <w:rPr>
          <w:rFonts w:ascii="Times New Roman"/>
          <w:b w:val="false"/>
          <w:i w:val="false"/>
          <w:color w:val="000000"/>
          <w:sz w:val="28"/>
        </w:rPr>
        <w:t xml:space="preserve">қ </w:t>
      </w:r>
      <w:r>
        <w:rPr>
          <w:rFonts w:ascii="Times New Roman"/>
          <w:b w:val="false"/>
          <w:i w:val="false"/>
          <w:color w:val="000000"/>
          <w:sz w:val="28"/>
        </w:rPr>
        <w:t xml:space="preserve">а </w:t>
      </w:r>
      <w:r>
        <w:rPr>
          <w:rFonts w:ascii="Times New Roman"/>
          <w:b w:val="false"/>
          <w:i w:val="false"/>
          <w:color w:val="000000"/>
          <w:sz w:val="28"/>
        </w:rPr>
        <w:t xml:space="preserve">қ </w:t>
      </w:r>
      <w:r>
        <w:rPr>
          <w:rFonts w:ascii="Times New Roman"/>
          <w:b w:val="false"/>
          <w:i w:val="false"/>
          <w:color w:val="000000"/>
          <w:sz w:val="28"/>
        </w:rPr>
        <w:t xml:space="preserve">парат беру; </w:t>
      </w:r>
      <w:r>
        <w:br/>
      </w:r>
      <w:r>
        <w:rPr>
          <w:rFonts w:ascii="Times New Roman"/>
          <w:b w:val="false"/>
          <w:i w:val="false"/>
          <w:color w:val="000000"/>
          <w:sz w:val="28"/>
        </w:rPr>
        <w:t>
</w:t>
      </w:r>
      <w:r>
        <w:rPr>
          <w:rFonts w:ascii="Times New Roman"/>
          <w:b w:val="false"/>
          <w:i w:val="false"/>
          <w:color w:val="000000"/>
          <w:sz w:val="28"/>
        </w:rPr>
        <w:t xml:space="preserve">      5) а </w:t>
      </w:r>
      <w:r>
        <w:rPr>
          <w:rFonts w:ascii="Times New Roman"/>
          <w:b w:val="false"/>
          <w:i w:val="false"/>
          <w:color w:val="000000"/>
          <w:sz w:val="28"/>
        </w:rPr>
        <w:t xml:space="preserve">қ </w:t>
      </w:r>
      <w:r>
        <w:rPr>
          <w:rFonts w:ascii="Times New Roman"/>
          <w:b w:val="false"/>
          <w:i w:val="false"/>
          <w:color w:val="000000"/>
          <w:sz w:val="28"/>
        </w:rPr>
        <w:t xml:space="preserve">паратты </w:t>
      </w:r>
      <w:r>
        <w:rPr>
          <w:rFonts w:ascii="Times New Roman"/>
          <w:b w:val="false"/>
          <w:i w:val="false"/>
          <w:color w:val="000000"/>
          <w:sz w:val="28"/>
        </w:rPr>
        <w:t xml:space="preserve">ң </w:t>
      </w:r>
      <w:r>
        <w:rPr>
          <w:rFonts w:ascii="Times New Roman"/>
          <w:b w:val="false"/>
          <w:i w:val="false"/>
          <w:color w:val="000000"/>
          <w:sz w:val="28"/>
        </w:rPr>
        <w:t xml:space="preserve">қ </w:t>
      </w:r>
      <w:r>
        <w:rPr>
          <w:rFonts w:ascii="Times New Roman"/>
          <w:b w:val="false"/>
          <w:i w:val="false"/>
          <w:color w:val="000000"/>
          <w:sz w:val="28"/>
        </w:rPr>
        <w:t xml:space="preserve">ор </w:t>
      </w:r>
      <w:r>
        <w:rPr>
          <w:rFonts w:ascii="Times New Roman"/>
          <w:b w:val="false"/>
          <w:i w:val="false"/>
          <w:color w:val="000000"/>
          <w:sz w:val="28"/>
        </w:rPr>
        <w:t xml:space="preserve">ғ </w:t>
      </w:r>
      <w:r>
        <w:rPr>
          <w:rFonts w:ascii="Times New Roman"/>
          <w:b w:val="false"/>
          <w:i w:val="false"/>
          <w:color w:val="000000"/>
          <w:sz w:val="28"/>
        </w:rPr>
        <w:t xml:space="preserve">алуы ж </w:t>
      </w:r>
      <w:r>
        <w:rPr>
          <w:rFonts w:ascii="Times New Roman"/>
          <w:b w:val="false"/>
          <w:i w:val="false"/>
          <w:color w:val="000000"/>
          <w:sz w:val="28"/>
        </w:rPr>
        <w:t xml:space="preserve">ә </w:t>
      </w:r>
      <w:r>
        <w:rPr>
          <w:rFonts w:ascii="Times New Roman"/>
          <w:b w:val="false"/>
          <w:i w:val="false"/>
          <w:color w:val="000000"/>
          <w:sz w:val="28"/>
        </w:rPr>
        <w:t xml:space="preserve">не са </w:t>
      </w:r>
      <w:r>
        <w:rPr>
          <w:rFonts w:ascii="Times New Roman"/>
          <w:b w:val="false"/>
          <w:i w:val="false"/>
          <w:color w:val="000000"/>
          <w:sz w:val="28"/>
        </w:rPr>
        <w:t xml:space="preserve">қ </w:t>
      </w:r>
      <w:r>
        <w:rPr>
          <w:rFonts w:ascii="Times New Roman"/>
          <w:b w:val="false"/>
          <w:i w:val="false"/>
          <w:color w:val="000000"/>
          <w:sz w:val="28"/>
        </w:rPr>
        <w:t xml:space="preserve">талу </w:t>
      </w:r>
      <w:r>
        <w:rPr>
          <w:rFonts w:ascii="Times New Roman"/>
          <w:b w:val="false"/>
          <w:i w:val="false"/>
          <w:color w:val="000000"/>
          <w:sz w:val="28"/>
        </w:rPr>
        <w:t xml:space="preserve">құ </w:t>
      </w:r>
      <w:r>
        <w:rPr>
          <w:rFonts w:ascii="Times New Roman"/>
          <w:b w:val="false"/>
          <w:i w:val="false"/>
          <w:color w:val="000000"/>
          <w:sz w:val="28"/>
        </w:rPr>
        <w:t xml:space="preserve">пиялы </w:t>
      </w:r>
      <w:r>
        <w:rPr>
          <w:rFonts w:ascii="Times New Roman"/>
          <w:b w:val="false"/>
          <w:i w:val="false"/>
          <w:color w:val="000000"/>
          <w:sz w:val="28"/>
        </w:rPr>
        <w:t xml:space="preserve">ғ </w:t>
      </w:r>
      <w:r>
        <w:rPr>
          <w:rFonts w:ascii="Times New Roman"/>
          <w:b w:val="false"/>
          <w:i w:val="false"/>
          <w:color w:val="000000"/>
          <w:sz w:val="28"/>
        </w:rPr>
        <w:t xml:space="preserve">ы;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ө </w:t>
      </w:r>
      <w:r>
        <w:rPr>
          <w:rFonts w:ascii="Times New Roman"/>
          <w:b w:val="false"/>
          <w:i w:val="false"/>
          <w:color w:val="000000"/>
          <w:sz w:val="28"/>
        </w:rPr>
        <w:t xml:space="preserve">тініш беруші белгіленген мерзімде алма </w:t>
      </w:r>
      <w:r>
        <w:rPr>
          <w:rFonts w:ascii="Times New Roman"/>
          <w:b w:val="false"/>
          <w:i w:val="false"/>
          <w:color w:val="000000"/>
          <w:sz w:val="28"/>
        </w:rPr>
        <w:t xml:space="preserve">ғ </w:t>
      </w:r>
      <w:r>
        <w:rPr>
          <w:rFonts w:ascii="Times New Roman"/>
          <w:b w:val="false"/>
          <w:i w:val="false"/>
          <w:color w:val="000000"/>
          <w:sz w:val="28"/>
        </w:rPr>
        <w:t xml:space="preserve">ан </w:t>
      </w:r>
      <w:r>
        <w:rPr>
          <w:rFonts w:ascii="Times New Roman"/>
          <w:b w:val="false"/>
          <w:i w:val="false"/>
          <w:color w:val="000000"/>
          <w:sz w:val="28"/>
        </w:rPr>
        <w:t xml:space="preserve">құ </w:t>
      </w:r>
      <w:r>
        <w:rPr>
          <w:rFonts w:ascii="Times New Roman"/>
          <w:b w:val="false"/>
          <w:i w:val="false"/>
          <w:color w:val="000000"/>
          <w:sz w:val="28"/>
        </w:rPr>
        <w:t xml:space="preserve">жаттарды </w:t>
      </w:r>
      <w:r>
        <w:rPr>
          <w:rFonts w:ascii="Times New Roman"/>
          <w:b w:val="false"/>
          <w:i w:val="false"/>
          <w:color w:val="000000"/>
          <w:sz w:val="28"/>
        </w:rPr>
        <w:t xml:space="preserve">ң </w:t>
      </w:r>
      <w:r>
        <w:br/>
      </w:r>
      <w:r>
        <w:rPr>
          <w:rFonts w:ascii="Times New Roman"/>
          <w:b w:val="false"/>
          <w:i w:val="false"/>
          <w:color w:val="000000"/>
          <w:sz w:val="28"/>
        </w:rPr>
        <w:t>
</w:t>
      </w:r>
      <w:r>
        <w:rPr>
          <w:rFonts w:ascii="Times New Roman"/>
          <w:b w:val="false"/>
          <w:i w:val="false"/>
          <w:color w:val="000000"/>
          <w:sz w:val="28"/>
        </w:rPr>
        <w:t xml:space="preserve">са </w:t>
      </w:r>
      <w:r>
        <w:rPr>
          <w:rFonts w:ascii="Times New Roman"/>
          <w:b w:val="false"/>
          <w:i w:val="false"/>
          <w:color w:val="000000"/>
          <w:sz w:val="28"/>
        </w:rPr>
        <w:t xml:space="preserve">қ </w:t>
      </w:r>
      <w:r>
        <w:rPr>
          <w:rFonts w:ascii="Times New Roman"/>
          <w:b w:val="false"/>
          <w:i w:val="false"/>
          <w:color w:val="000000"/>
          <w:sz w:val="28"/>
        </w:rPr>
        <w:t xml:space="preserve">талуын </w:t>
      </w:r>
      <w:r>
        <w:rPr>
          <w:rFonts w:ascii="Times New Roman"/>
          <w:b w:val="false"/>
          <w:i w:val="false"/>
          <w:color w:val="000000"/>
          <w:sz w:val="28"/>
        </w:rPr>
        <w:t xml:space="preserve">қ </w:t>
      </w:r>
      <w:r>
        <w:rPr>
          <w:rFonts w:ascii="Times New Roman"/>
          <w:b w:val="false"/>
          <w:i w:val="false"/>
          <w:color w:val="000000"/>
          <w:sz w:val="28"/>
        </w:rPr>
        <w:t xml:space="preserve">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Жұмыстың нәтижелері </w:t>
      </w:r>
    </w:p>
    <w:p>
      <w:pPr>
        <w:spacing w:after="0"/>
        <w:ind w:left="0"/>
        <w:jc w:val="both"/>
      </w:pPr>
      <w:r>
        <w:rPr>
          <w:rFonts w:ascii="Times New Roman"/>
          <w:b w:val="false"/>
          <w:i w:val="false"/>
          <w:color w:val="000000"/>
          <w:sz w:val="28"/>
        </w:rPr>
        <w:t xml:space="preserve">      19. Өтініш берушілерге көрсетілетін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жұмысы бағаланатын мемлекеттік қызметтердің сапа және қол жетімділік көрсеткіштерінің нысаналы мәнін жыл сайын арнайы құрылған жұмыс топтарымен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Бөлімдердің бастықтарынан немесе олардың орынбасарларынан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"Ақмола облысының жұмыспен қамтуды және әлеуметтік бағдарламаларды үйлестіру басқармасы" мемлекеттік мекемесіне (бұдан әрі-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 мен Басқарма бастықтарының және олардың орынбасарларының, жоғары тұрған ұйымдардың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 Бөлім бастықтарымен азаматтарды қабылдау кестесі осы Стандарттың 1-қосымшасында көрсетілген. </w:t>
      </w:r>
      <w:r>
        <w:br/>
      </w:r>
      <w:r>
        <w:rPr>
          <w:rFonts w:ascii="Times New Roman"/>
          <w:b w:val="false"/>
          <w:i w:val="false"/>
          <w:color w:val="000000"/>
          <w:sz w:val="28"/>
        </w:rPr>
        <w:t xml:space="preserve">
      2) "Ақмола облысының жұмыспен қамтуды және әлеуметтік бағдарламаларды үйлестіру басқармасы" мемлекеттік мекемесі, 020000, Қазақстан Республикасы, Ақмола облысы, Көкшетау қаласы, А.С.Пушкин атындағы көше, 23, 301-кабинет, веб-сайты </w:t>
      </w:r>
      <w:r>
        <w:rPr>
          <w:rFonts w:ascii="Times New Roman"/>
          <w:b w:val="false"/>
          <w:i w:val="false"/>
          <w:color w:val="000000"/>
          <w:sz w:val="28"/>
        </w:rPr>
        <w:t xml:space="preserve">www.akmo.kz </w:t>
      </w:r>
      <w:r>
        <w:rPr>
          <w:rFonts w:ascii="Times New Roman"/>
          <w:b w:val="false"/>
          <w:i w:val="false"/>
          <w:color w:val="000000"/>
          <w:sz w:val="28"/>
        </w:rPr>
        <w:t xml:space="preserve">, электрондық поштаның мекен-жайы akmout@mail.online.kz, телефон 8(7162)7636 90.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дүйсенбі, бейсенбі сағат 15.00-ден 18.00-ге дейін; </w:t>
      </w:r>
      <w:r>
        <w:br/>
      </w:r>
      <w:r>
        <w:rPr>
          <w:rFonts w:ascii="Times New Roman"/>
          <w:b w:val="false"/>
          <w:i w:val="false"/>
          <w:color w:val="000000"/>
          <w:sz w:val="28"/>
        </w:rPr>
        <w:t xml:space="preserve">
      басқарма бастығының орынбасары – сәрсенбі, бейсенбі, сағат 15.00-ден 18.00-ге дейін; </w:t>
      </w:r>
      <w:r>
        <w:br/>
      </w:r>
      <w:r>
        <w:rPr>
          <w:rFonts w:ascii="Times New Roman"/>
          <w:b w:val="false"/>
          <w:i w:val="false"/>
          <w:color w:val="000000"/>
          <w:sz w:val="28"/>
        </w:rPr>
        <w:t xml:space="preserve">
      басқарма бастығының орынбасары – бейсенбі, сағат 15.00-ден 18.00-ге дейін. </w:t>
      </w:r>
      <w:r>
        <w:br/>
      </w:r>
      <w:r>
        <w:rPr>
          <w:rFonts w:ascii="Times New Roman"/>
          <w:b w:val="false"/>
          <w:i w:val="false"/>
          <w:color w:val="000000"/>
          <w:sz w:val="28"/>
        </w:rPr>
        <w:t xml:space="preserve">
      3) Ақмола облысының әкімдігі, Көкшетау қаласы, Абай көшесі, 83, веб-сайты </w:t>
      </w:r>
      <w:r>
        <w:rPr>
          <w:rFonts w:ascii="Times New Roman"/>
          <w:b w:val="false"/>
          <w:i w:val="false"/>
          <w:color w:val="000000"/>
          <w:sz w:val="28"/>
        </w:rPr>
        <w:t xml:space="preserve">www.akmo.kz. </w:t>
      </w:r>
      <w:r>
        <w:br/>
      </w:r>
      <w:r>
        <w:rPr>
          <w:rFonts w:ascii="Times New Roman"/>
          <w:b w:val="false"/>
          <w:i w:val="false"/>
          <w:color w:val="000000"/>
          <w:sz w:val="28"/>
        </w:rPr>
        <w:t xml:space="preserve">
      25. Өтініш беруші мемлекеттік қызметті алу мәселесі бойынша қосымша ақпаратты "Ақмола облысының жұмыспен қамтуды және әлеуметтік бағдарламаларды үйлестіру басқармасы" мемлекеттік мекемесінде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полигонындағы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xml:space="preserve">
шеккен азаматтарды тіркеу және есепке алу" </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Ақмола облысының аудандық (қалалық) жұмыспен қамту және </w:t>
      </w:r>
      <w:r>
        <w:br/>
      </w:r>
      <w:r>
        <w:rPr>
          <w:rFonts w:ascii="Times New Roman"/>
          <w:b w:val="false"/>
          <w:i w:val="false"/>
          <w:color w:val="000000"/>
          <w:sz w:val="28"/>
        </w:rPr>
        <w:t>
</w:t>
      </w:r>
      <w:r>
        <w:rPr>
          <w:rFonts w:ascii="Times New Roman"/>
          <w:b/>
          <w:i w:val="false"/>
          <w:color w:val="000080"/>
          <w:sz w:val="28"/>
        </w:rPr>
        <w:t xml:space="preserve">әлеуметтік бағдарламалар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2371"/>
        <w:gridCol w:w="3113"/>
        <w:gridCol w:w="2606"/>
        <w:gridCol w:w="4604"/>
      </w:tblGrid>
      <w:tr>
        <w:trPr>
          <w:trHeight w:val="2115"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w:t>
            </w:r>
            <w:r>
              <w:br/>
            </w:r>
            <w:r>
              <w:rPr>
                <w:rFonts w:ascii="Times New Roman"/>
                <w:b w:val="false"/>
                <w:i w:val="false"/>
                <w:color w:val="000000"/>
                <w:sz w:val="20"/>
              </w:rPr>
              <w:t>
</w:t>
            </w:r>
            <w:r>
              <w:rPr>
                <w:rFonts w:ascii="Times New Roman"/>
                <w:b w:val="false"/>
                <w:i w:val="false"/>
                <w:color w:val="000000"/>
                <w:sz w:val="20"/>
              </w:rPr>
              <w:t xml:space="preserve">(қалалық) </w:t>
            </w:r>
            <w:r>
              <w:br/>
            </w:r>
            <w:r>
              <w:rPr>
                <w:rFonts w:ascii="Times New Roman"/>
                <w:b w:val="false"/>
                <w:i w:val="false"/>
                <w:color w:val="000000"/>
                <w:sz w:val="20"/>
              </w:rPr>
              <w:t>
</w:t>
            </w:r>
            <w:r>
              <w:rPr>
                <w:rFonts w:ascii="Times New Roman"/>
                <w:b w:val="false"/>
                <w:i w:val="false"/>
                <w:color w:val="000000"/>
                <w:sz w:val="20"/>
              </w:rPr>
              <w:t xml:space="preserve">жұмыспен </w:t>
            </w:r>
            <w:r>
              <w:br/>
            </w:r>
            <w:r>
              <w:rPr>
                <w:rFonts w:ascii="Times New Roman"/>
                <w:b w:val="false"/>
                <w:i w:val="false"/>
                <w:color w:val="000000"/>
                <w:sz w:val="20"/>
              </w:rPr>
              <w:t>
</w:t>
            </w:r>
            <w:r>
              <w:rPr>
                <w:rFonts w:ascii="Times New Roman"/>
                <w:b w:val="false"/>
                <w:i w:val="false"/>
                <w:color w:val="000000"/>
                <w:sz w:val="20"/>
              </w:rPr>
              <w:t xml:space="preserve">қамту және </w:t>
            </w:r>
            <w:r>
              <w:br/>
            </w:r>
            <w:r>
              <w:rPr>
                <w:rFonts w:ascii="Times New Roman"/>
                <w:b w:val="false"/>
                <w:i w:val="false"/>
                <w:color w:val="000000"/>
                <w:sz w:val="20"/>
              </w:rPr>
              <w:t>
</w:t>
            </w:r>
            <w:r>
              <w:rPr>
                <w:rFonts w:ascii="Times New Roman"/>
                <w:b w:val="false"/>
                <w:i w:val="false"/>
                <w:color w:val="000000"/>
                <w:sz w:val="20"/>
              </w:rPr>
              <w:t xml:space="preserve">әлеуметтік бағарламалар бөлімдерінің атаулары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xml:space="preserve">
қабылдау уақыты  Бөлімдердің бастықтары мен олардың </w:t>
            </w:r>
            <w:r>
              <w:br/>
            </w:r>
            <w:r>
              <w:rPr>
                <w:rFonts w:ascii="Times New Roman"/>
                <w:b w:val="false"/>
                <w:i w:val="false"/>
                <w:color w:val="000000"/>
                <w:sz w:val="20"/>
              </w:rPr>
              <w:t xml:space="preserve">
орынбасарларының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қабылдау кестелері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телефоны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Электрондық мекен-жайы, веб-сайт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"Ақкөл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Ақкөл ауданы, Ақкөл қаласы,  Нұрмағамбетов көшесі, 81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8-(71638)-2-10-48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Sobes_akkol@gcvp.kz, </w:t>
            </w:r>
            <w:r>
              <w:rPr>
                <w:rFonts w:ascii="Times New Roman"/>
                <w:b w:val="false"/>
                <w:i w:val="false"/>
                <w:color w:val="000000"/>
                <w:sz w:val="20"/>
              </w:rPr>
              <w:t xml:space="preserve">www.akmol.kz </w:t>
            </w:r>
          </w:p>
        </w:tc>
      </w:tr>
      <w:tr>
        <w:trPr>
          <w:trHeight w:val="2655"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"Аршалы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Аршалы ауданы, Аршалы селосы, </w:t>
            </w:r>
            <w:r>
              <w:br/>
            </w:r>
            <w:r>
              <w:rPr>
                <w:rFonts w:ascii="Times New Roman"/>
                <w:b w:val="false"/>
                <w:i w:val="false"/>
                <w:color w:val="000000"/>
                <w:sz w:val="20"/>
              </w:rPr>
              <w:t xml:space="preserve">
Тәшенов көшесі,47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8-(71644) -2-13-76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Arshaly_rotz@rjrshetau.online.kz, www.akmol.kz </w:t>
            </w:r>
          </w:p>
        </w:tc>
      </w:tr>
      <w:tr>
        <w:trPr>
          <w:trHeight w:val="345"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"Астрахан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Астрахан ауданы, </w:t>
            </w:r>
            <w:r>
              <w:br/>
            </w:r>
            <w:r>
              <w:rPr>
                <w:rFonts w:ascii="Times New Roman"/>
                <w:b w:val="false"/>
                <w:i w:val="false"/>
                <w:color w:val="000000"/>
                <w:sz w:val="20"/>
              </w:rPr>
              <w:t xml:space="preserve">
Астраханка селосы, </w:t>
            </w:r>
            <w:r>
              <w:br/>
            </w:r>
            <w:r>
              <w:rPr>
                <w:rFonts w:ascii="Times New Roman"/>
                <w:b w:val="false"/>
                <w:i w:val="false"/>
                <w:color w:val="000000"/>
                <w:sz w:val="20"/>
              </w:rPr>
              <w:t xml:space="preserve">
Әл-Фараби  көшесі,50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8-(71641) -2-25-34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Astr_socz@kokshetau.online.rz, 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Атбасар ауданы, Атбасар қаласы, </w:t>
            </w:r>
            <w:r>
              <w:br/>
            </w:r>
            <w:r>
              <w:rPr>
                <w:rFonts w:ascii="Times New Roman"/>
                <w:b w:val="false"/>
                <w:i w:val="false"/>
                <w:color w:val="000000"/>
                <w:sz w:val="20"/>
              </w:rPr>
              <w:t xml:space="preserve">
Уәлиханов көшесі, 9.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8(71643)-4-28-07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Atb_rotzisn@kokshetau.online/kz, </w:t>
            </w:r>
            <w:r>
              <w:rPr>
                <w:rFonts w:ascii="Times New Roman"/>
                <w:b w:val="false"/>
                <w:i w:val="false"/>
                <w:color w:val="000000"/>
                <w:sz w:val="20"/>
              </w:rPr>
              <w:t xml:space="preserve">www.online.kz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"Бұланды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Бұланды ауданы, Макинск қаласы, </w:t>
            </w:r>
            <w:r>
              <w:br/>
            </w:r>
            <w:r>
              <w:rPr>
                <w:rFonts w:ascii="Times New Roman"/>
                <w:b w:val="false"/>
                <w:i w:val="false"/>
                <w:color w:val="000000"/>
                <w:sz w:val="20"/>
              </w:rPr>
              <w:t xml:space="preserve">
Некрасов көшесі,19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8(71646) -2-21-38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Bulandy_rozsp 15k@mail.kz, 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"Егіндікөл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Егіндікөл ауданы, Егіндікөл селосы, </w:t>
            </w:r>
            <w:r>
              <w:br/>
            </w:r>
            <w:r>
              <w:rPr>
                <w:rFonts w:ascii="Times New Roman"/>
                <w:b w:val="false"/>
                <w:i w:val="false"/>
                <w:color w:val="000000"/>
                <w:sz w:val="20"/>
              </w:rPr>
              <w:t xml:space="preserve">
Жеңіс көшесі,6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8-(71642) -2-15-44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Egindykol_ozsp@mail.ru </w:t>
            </w:r>
            <w:r>
              <w:rPr>
                <w:rFonts w:ascii="Times New Roman"/>
                <w:b w:val="false"/>
                <w:i w:val="false"/>
                <w:color w:val="000000"/>
                <w:sz w:val="20"/>
              </w:rPr>
              <w:t xml:space="preserve">, </w:t>
            </w:r>
            <w:r>
              <w:br/>
            </w:r>
            <w:r>
              <w:rPr>
                <w:rFonts w:ascii="Times New Roman"/>
                <w:b w:val="false"/>
                <w:i w:val="false"/>
                <w:color w:val="000000"/>
                <w:sz w:val="20"/>
              </w:rPr>
              <w:t xml:space="preserve">
egindyk.akmol.kz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"Еңбекшілдер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Еңбекшілдер ауданы, Степняк қаласы, Ленин көшесі,64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8-(71639) -2-21-29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enbekrotz@mail.kz, </w:t>
            </w:r>
            <w:r>
              <w:rPr>
                <w:rFonts w:ascii="Times New Roman"/>
                <w:b w:val="false"/>
                <w:i w:val="false"/>
                <w:color w:val="000000"/>
                <w:sz w:val="20"/>
              </w:rPr>
              <w:t xml:space="preserve">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"Ерейментау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Ерейментау ауданы, Ерейментау қаласы, Кенесары көшесі, 87.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8-(71633) -2-11-73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eremzsp@kokshetau.online.kz, </w:t>
            </w:r>
            <w:r>
              <w:rPr>
                <w:rFonts w:ascii="Times New Roman"/>
                <w:b w:val="false"/>
                <w:i w:val="false"/>
                <w:color w:val="000000"/>
                <w:sz w:val="20"/>
              </w:rPr>
              <w:t xml:space="preserve">http://www.ereymen.kz/ </w:t>
            </w:r>
          </w:p>
        </w:tc>
      </w:tr>
      <w:tr>
        <w:trPr>
          <w:trHeight w:val="675"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Есіл ауданы, </w:t>
            </w:r>
            <w:r>
              <w:br/>
            </w:r>
            <w:r>
              <w:rPr>
                <w:rFonts w:ascii="Times New Roman"/>
                <w:b w:val="false"/>
                <w:i w:val="false"/>
                <w:color w:val="000000"/>
                <w:sz w:val="20"/>
              </w:rPr>
              <w:t xml:space="preserve">
Есіл қаласы, </w:t>
            </w:r>
            <w:r>
              <w:br/>
            </w:r>
            <w:r>
              <w:rPr>
                <w:rFonts w:ascii="Times New Roman"/>
                <w:b w:val="false"/>
                <w:i w:val="false"/>
                <w:color w:val="000000"/>
                <w:sz w:val="20"/>
              </w:rPr>
              <w:t xml:space="preserve">
Қонаев көшесі, 5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8-(71647) -2-16-57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sobes@kokshetau.on </w:t>
            </w:r>
            <w:r>
              <w:rPr>
                <w:rFonts w:ascii="Times New Roman"/>
                <w:b w:val="false"/>
                <w:i w:val="false"/>
                <w:color w:val="000000"/>
                <w:sz w:val="20"/>
              </w:rPr>
              <w:t xml:space="preserve">line.kz, </w:t>
            </w:r>
            <w:r>
              <w:br/>
            </w:r>
            <w:r>
              <w:rPr>
                <w:rFonts w:ascii="Times New Roman"/>
                <w:b w:val="false"/>
                <w:i w:val="false"/>
                <w:color w:val="000000"/>
                <w:sz w:val="20"/>
              </w:rPr>
              <w:t xml:space="preserve">
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"Жақсы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Жақсы ауданы, Жақсы селосы, Дружба көшесі, 3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8-(71635) -2-13-00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soc_zanita_21@kokshetau.online.k </w:t>
            </w:r>
            <w:r>
              <w:rPr>
                <w:rFonts w:ascii="Times New Roman"/>
                <w:b w:val="false"/>
                <w:i w:val="false"/>
                <w:color w:val="000000"/>
                <w:sz w:val="20"/>
              </w:rPr>
              <w:t xml:space="preserve">www.jaksy.kz </w:t>
            </w:r>
          </w:p>
        </w:tc>
      </w:tr>
      <w:tr>
        <w:trPr>
          <w:trHeight w:val="3015"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"Жарқайың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Жарқайың ауданы, Державинск қаласы </w:t>
            </w:r>
            <w:r>
              <w:br/>
            </w:r>
            <w:r>
              <w:rPr>
                <w:rFonts w:ascii="Times New Roman"/>
                <w:b w:val="false"/>
                <w:i w:val="false"/>
                <w:color w:val="000000"/>
                <w:sz w:val="20"/>
              </w:rPr>
              <w:t xml:space="preserve">
Ленин көшесі, 32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8-(71648) -9-17-02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Sobes_derzhavinsk@gcvp.kz, </w:t>
            </w:r>
            <w:r>
              <w:br/>
            </w:r>
            <w:r>
              <w:rPr>
                <w:rFonts w:ascii="Times New Roman"/>
                <w:b w:val="false"/>
                <w:i w:val="false"/>
                <w:color w:val="000000"/>
                <w:sz w:val="20"/>
              </w:rPr>
              <w:t>
</w:t>
            </w:r>
            <w:r>
              <w:rPr>
                <w:rFonts w:ascii="Times New Roman"/>
                <w:b w:val="false"/>
                <w:i w:val="false"/>
                <w:color w:val="000000"/>
                <w:sz w:val="20"/>
              </w:rPr>
              <w:t xml:space="preserve">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Зеренді ауданы, Зеренді  селосы, Бейбітшілік көшесі, 64,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8-(71632) -2-11-68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zer_cz@kokshetau.online.kz, </w:t>
            </w:r>
            <w:r>
              <w:rPr>
                <w:rFonts w:ascii="Times New Roman"/>
                <w:b w:val="false"/>
                <w:i w:val="false"/>
                <w:color w:val="000000"/>
                <w:sz w:val="20"/>
              </w:rPr>
              <w:t xml:space="preserve">byx@kokshetay.online.kz </w:t>
            </w:r>
            <w:r>
              <w:br/>
            </w:r>
            <w:r>
              <w:rPr>
                <w:rFonts w:ascii="Times New Roman"/>
                <w:b w:val="false"/>
                <w:i w:val="false"/>
                <w:color w:val="000000"/>
                <w:sz w:val="20"/>
              </w:rPr>
              <w:t>
</w:t>
            </w:r>
            <w:r>
              <w:rPr>
                <w:rFonts w:ascii="Times New Roman"/>
                <w:b w:val="false"/>
                <w:i w:val="false"/>
                <w:color w:val="000000"/>
                <w:sz w:val="20"/>
              </w:rPr>
              <w:t xml:space="preserve">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"Қорғалжын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Қорғалжын ауданы, Коргалжын селосы, </w:t>
            </w:r>
            <w:r>
              <w:br/>
            </w:r>
            <w:r>
              <w:rPr>
                <w:rFonts w:ascii="Times New Roman"/>
                <w:b w:val="false"/>
                <w:i w:val="false"/>
                <w:color w:val="000000"/>
                <w:sz w:val="20"/>
              </w:rPr>
              <w:t xml:space="preserve">
Балғамбаев көшесі, 9.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8-(71637) -2-11-83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kszn@kokshetau.online.kz, </w:t>
            </w:r>
            <w:r>
              <w:br/>
            </w:r>
            <w:r>
              <w:rPr>
                <w:rFonts w:ascii="Times New Roman"/>
                <w:b w:val="false"/>
                <w:i w:val="false"/>
                <w:color w:val="000000"/>
                <w:sz w:val="20"/>
              </w:rPr>
              <w:t xml:space="preserve">
http://akmol.kz/admin.html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"Сандықтау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Сандықтау ауданы, </w:t>
            </w:r>
            <w:r>
              <w:br/>
            </w:r>
            <w:r>
              <w:rPr>
                <w:rFonts w:ascii="Times New Roman"/>
                <w:b w:val="false"/>
                <w:i w:val="false"/>
                <w:color w:val="000000"/>
                <w:sz w:val="20"/>
              </w:rPr>
              <w:t xml:space="preserve">
Балкашино селосы, </w:t>
            </w:r>
            <w:r>
              <w:br/>
            </w:r>
            <w:r>
              <w:rPr>
                <w:rFonts w:ascii="Times New Roman"/>
                <w:b w:val="false"/>
                <w:i w:val="false"/>
                <w:color w:val="000000"/>
                <w:sz w:val="20"/>
              </w:rPr>
              <w:t xml:space="preserve">
Ленин көшесі, 117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8-(71640) -9-17-43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Sondyktau_OZSP@kokshetau.online.kz, www.sand.akmol.kz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"Целиноград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8-(71651) -3-11-10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Otdel_zan@mail.kz, 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"Шортанды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Шортанды ауданы, Шортанды кенті, </w:t>
            </w:r>
            <w:r>
              <w:br/>
            </w:r>
            <w:r>
              <w:rPr>
                <w:rFonts w:ascii="Times New Roman"/>
                <w:b w:val="false"/>
                <w:i w:val="false"/>
                <w:color w:val="000000"/>
                <w:sz w:val="20"/>
              </w:rPr>
              <w:t xml:space="preserve">
Абылайхан көшесі, 22,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8-(71631) -2-19-75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shortsobez@mail.ru, 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Щучье ауданы, Щучинск қаласы, </w:t>
            </w:r>
            <w:r>
              <w:br/>
            </w:r>
            <w:r>
              <w:rPr>
                <w:rFonts w:ascii="Times New Roman"/>
                <w:b w:val="false"/>
                <w:i w:val="false"/>
                <w:color w:val="000000"/>
                <w:sz w:val="20"/>
              </w:rPr>
              <w:t xml:space="preserve">
8 март көшесі, 24, </w:t>
            </w:r>
            <w:r>
              <w:br/>
            </w:r>
            <w:r>
              <w:rPr>
                <w:rFonts w:ascii="Times New Roman"/>
                <w:b w:val="false"/>
                <w:i w:val="false"/>
                <w:color w:val="000000"/>
                <w:sz w:val="20"/>
              </w:rPr>
              <w:t xml:space="preserve">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8-(716-36) -4-27-68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depart@kokshetau.online.kz </w:t>
            </w:r>
            <w:r>
              <w:rPr>
                <w:rFonts w:ascii="Times New Roman"/>
                <w:b w:val="false"/>
                <w:i w:val="false"/>
                <w:color w:val="000000"/>
                <w:sz w:val="20"/>
              </w:rPr>
              <w:t xml:space="preserve">www.burabau-akimat.kz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қаласының жұмыспен қамту  және  әлеуметтік  бағдарламалар  бөлімі" мемлекеттік мекемесі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Степногорск қаласы, 4-ықшам ауданы, азаматтарды қабылдау кестесі: күн сайын сағат 9.00-ден 18.00-ге дейін, үзіліс сағат 13.00-ден 14.00-ге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8-(71645) 6-26-33 </w:t>
            </w:r>
            <w:r>
              <w:br/>
            </w:r>
            <w:r>
              <w:rPr>
                <w:rFonts w:ascii="Times New Roman"/>
                <w:b w:val="false"/>
                <w:i w:val="false"/>
                <w:color w:val="000000"/>
                <w:sz w:val="20"/>
              </w:rPr>
              <w:t xml:space="preserve">
6-20-30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soc-progr@yandex.ru, </w:t>
            </w:r>
            <w:r>
              <w:rPr>
                <w:rFonts w:ascii="Times New Roman"/>
                <w:b w:val="false"/>
                <w:i w:val="false"/>
                <w:color w:val="000000"/>
                <w:sz w:val="20"/>
              </w:rPr>
              <w:t xml:space="preserve">www.akmol.kz </w:t>
            </w:r>
          </w:p>
        </w:tc>
      </w:tr>
      <w:tr>
        <w:trPr>
          <w:trHeight w:val="120" w:hRule="atLeast"/>
        </w:trPr>
        <w:tc>
          <w:tcPr>
            <w:tcW w:w="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23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қаласының жұмыспен қамту және әлеуметтік бағдарламалар бөлімі" мемлекеттік мекесі  </w:t>
            </w:r>
          </w:p>
        </w:tc>
        <w:tc>
          <w:tcPr>
            <w:tcW w:w="3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Көкшетау қаласы, Локомотивная көшесі, 9а, азаматтарды қабылдау кестесі: күн сайын 9.00-ден 18.00 сағатқа дейін, үзіліс 13.00-ден 14.00 сағат дейін </w:t>
            </w:r>
          </w:p>
        </w:tc>
        <w:tc>
          <w:tcPr>
            <w:tcW w:w="26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(7162) 319276, 319281 </w:t>
            </w:r>
          </w:p>
        </w:tc>
        <w:tc>
          <w:tcPr>
            <w:tcW w:w="46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Sobes_kokshe@kokshetau. online.kz http: //www. zakupki. akmol.kz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"Семей ядролық сынақ полигонындағы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xml:space="preserve">
шеккен азаматтарды тіркеу және есепке алу" </w:t>
      </w:r>
      <w:r>
        <w:br/>
      </w:r>
      <w:r>
        <w:rPr>
          <w:rFonts w:ascii="Times New Roman"/>
          <w:b w:val="false"/>
          <w:i w:val="false"/>
          <w:color w:val="000000"/>
          <w:sz w:val="28"/>
        </w:rPr>
        <w:t xml:space="preserve">
мемлекеттік қызмет көрсетудің стандартына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 xml:space="preserve">Сапа және қол жетімділік көрсеткіштерінің мәні </w:t>
      </w:r>
      <w:r>
        <w:rPr>
          <w:rFonts w:ascii="Times New Roman"/>
          <w:b/>
          <w:i w:val="false"/>
          <w:color w:val="00008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2669"/>
        <w:gridCol w:w="2609"/>
        <w:gridCol w:w="1"/>
        <w:gridCol w:w="2857"/>
      </w:tblGrid>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мәні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мәні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1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Мерзімділігі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қызмет алуды кезекте 40 кезекте минуттан аспайтын уақыт күткен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r>
      <w:tr>
        <w:trPr>
          <w:trHeight w:val="28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Сапа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2.1.қызметті ұсыну үдерісінің сапасына қанағаттанған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21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ол жетімділік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r>
      <w:tr>
        <w:trPr>
          <w:trHeight w:val="99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r>
      <w:tr>
        <w:trPr>
          <w:trHeight w:val="30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r>
      <w:tr>
        <w:trPr>
          <w:trHeight w:val="31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Ша </w:t>
            </w:r>
            <w:r>
              <w:rPr>
                <w:rFonts w:ascii="Times New Roman"/>
                <w:b/>
                <w:i w:val="false"/>
                <w:color w:val="000000"/>
                <w:sz w:val="20"/>
              </w:rPr>
              <w:t xml:space="preserve">ғ </w:t>
            </w:r>
            <w:r>
              <w:rPr>
                <w:rFonts w:ascii="Times New Roman"/>
                <w:b/>
                <w:i w:val="false"/>
                <w:color w:val="000000"/>
                <w:sz w:val="20"/>
              </w:rPr>
              <w:t xml:space="preserve">ымдану </w:t>
            </w:r>
            <w:r>
              <w:rPr>
                <w:rFonts w:ascii="Times New Roman"/>
                <w:b/>
                <w:i w:val="false"/>
                <w:color w:val="000000"/>
                <w:sz w:val="20"/>
              </w:rPr>
              <w:t xml:space="preserve">ү </w:t>
            </w:r>
            <w:r>
              <w:rPr>
                <w:rFonts w:ascii="Times New Roman"/>
                <w:b/>
                <w:i w:val="false"/>
                <w:color w:val="000000"/>
                <w:sz w:val="20"/>
              </w:rPr>
              <w:t xml:space="preserve">дерісі </w:t>
            </w:r>
          </w:p>
        </w:tc>
      </w:tr>
      <w:tr>
        <w:trPr>
          <w:trHeight w:val="225"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r>
      <w:tr>
        <w:trPr>
          <w:trHeight w:val="855"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4.3.шағымданудың қолданыстағы тәртібіне қанағаттанған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84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Сыпайылы </w:t>
            </w:r>
            <w:r>
              <w:rPr>
                <w:rFonts w:ascii="Times New Roman"/>
                <w:b/>
                <w:i w:val="false"/>
                <w:color w:val="000000"/>
                <w:sz w:val="20"/>
              </w:rPr>
              <w:t xml:space="preserve">қ </w:t>
            </w:r>
          </w:p>
        </w:tc>
      </w:tr>
      <w:tr>
        <w:trPr>
          <w:trHeight w:val="450" w:hRule="atLeast"/>
        </w:trPr>
        <w:tc>
          <w:tcPr>
            <w:tcW w:w="55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