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134c2" w14:textId="f0134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"Астана қаласының 2008 жылға арналған бюджеті туралы" Астана қаласы 
мәслихатының 2007 жылғы 12 желтоқсандағы N 24/6-ІV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 2008 жылғы 5 қарашадағы N 157/26-IV шешімі. Астана қаласының Әділет департаментінде 2008 жылғы 3 желтоқсанда нормативтік құқықтық кесімдерді мемлекеттік тіркеудің тізіліміне N 553 болып енгізілді. Күші жойылды - Астана қаласы мәслихатының 2009 жылғы 28 мамырдағы N 223/35-IV Шешімімен.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 Ескерту. Күші жойылды - Астана қаласы мәслихатының 2009.05.28 N 223/35-IV Шешімімен.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Қолданушылардың назарына!!!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Шешім 2008 жылдың 1 қаңтарынан бастап қолданысқа енгізіледі.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 кодексіне 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Астана қаласының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ШЕШТІ: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Астана қаласы мәслихатының "Астана қаласының 2008 жылға арналған бюджеті туралы" 2007 жылғы 12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N 24/6-ІV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2008 жылдың 17 қаңтарында N 481 болып тіркелген), "Астана қаласының 2008 жылға арналған бюджеті туралы" Астана қаласы мәслихатының 2007 жылғы 12 желтоқсандағы N 24/6-ІV шешіміне өзгерістер мен толықтырулар енгізу туралы" 2008 жылғы 14 наурыздағы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N 55/9-IV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2008 жылдың 10 сәуірінде N 525 болып тіркелген), "Астана қаласының 2008 жылға арналған бюджеті туралы" Астана қаласы мәслихатының 2007 жылғы 12 желтоқсандағы N 24/6-ІV шешіміне өзгерістер енгізу туралы" 2008 жылғы 11 сәуірдегі </w:t>
      </w:r>
      <w:r>
        <w:rPr>
          <w:rFonts w:ascii="Times New Roman"/>
          <w:b w:val="false"/>
          <w:i w:val="false"/>
          <w:color w:val="000000"/>
          <w:sz w:val="28"/>
        </w:rPr>
        <w:t xml:space="preserve">N 72/13-IV </w:t>
      </w:r>
      <w:r>
        <w:rPr>
          <w:rFonts w:ascii="Times New Roman"/>
          <w:b w:val="false"/>
          <w:i w:val="false"/>
          <w:color w:val="000000"/>
          <w:sz w:val="28"/>
        </w:rPr>
        <w:t>, (Нормативтік құқықтық актілерді мемлекеттік тіркеу тізілімінде 2008 жылдың 8 мамырында N 531 болып тіркелген), "Астана қаласының 2008 жылға арналған бюджеті туралы" Астана қаласы мәслихатының 2007 жылғы 12 желтоқсандағы N 24/6-ІV шешіміне өзгерістер енгізу туралы" 2008 жылғы 18 маусымдағы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N 110/17-IV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2008 жылдың 16 шілдесінде N 539 болып тіркелген), "Астана қаласының 2008 жылға арналған бюджеті туралы" Астана қаласы мәслихатының 2007 жылғы 12 желтоқсандағы N 24/6-ІV шешіміне өзгерістер енгізу туралы" 2008 жылғы 18 тамыздағы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N 136/21-IV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2008 жылдың 22 қыркүйегінде N 546 болып тіркелген), "Астана қаласының 2008 жылға арналған бюджеті туралы" Астана қаласы мәслихатының 2007 жылғы 12 желтоқсандағы N 24/6-ІV шешіміне өзгерістер енгізу туралы" 2008 жылғы 1 қазандағы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N 153/24-IV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актілерді мемлекеттік тіркеу тізілімінде 2008 жылдың 3 қарашасында N 551 болып тіркелген) шешіміне келесі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1-тармақтағы: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тармақшадағы "210 845 994" сандары "218 015 802" сандарына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"60 479 940" сандары "60 303 680" сандарына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"1 179 638" сандары "1 355 898" сандарына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"15 745 753" сандары "14 581 837" сандарына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"133 440 663" сандары "141 774 387" сандарына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тармақшадағы "211 975 410" сандары "219 145 218" сандарына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1-қосымшасы осы шешемнің 1-косымшасына сәйкес жаңа редакцияда мазмұндалсын.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2008 жылдың 1 қаңтарынан бастап қолданысқа енгізіледі.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Астана қаласы мәслихаты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сессиясының төрағасы                              А. Байгенжин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Астана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мәслихатының хатшысы                              В. Редкокашин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КЕЛІСІЛДІ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Астана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Экономика және бюджеттік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жоспарлау басқармасының (Э ж БЖБ)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бастығы                                           Б. Сағын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Астана қаласы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2008 жылғы 5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N 157/26-IV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1-қосымша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Астана қаласы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2007 жылғы 12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N 24/6-IV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1-қосымша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Астана қаласының 2008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6"/>
        <w:gridCol w:w="356"/>
        <w:gridCol w:w="357"/>
        <w:gridCol w:w="10068"/>
        <w:gridCol w:w="256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  <w:tr>
        <w:trPr>
          <w:trHeight w:val="255" w:hRule="atLeast"/>
        </w:trPr>
        <w:tc>
          <w:tcPr>
            <w:tcW w:w="3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Кірістер 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218 015 802 </w:t>
            </w:r>
          </w:p>
        </w:tc>
      </w:tr>
      <w:tr>
        <w:trPr>
          <w:trHeight w:val="25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түсімдер 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60 303 680 </w:t>
            </w:r>
          </w:p>
        </w:tc>
      </w:tr>
      <w:tr>
        <w:trPr>
          <w:trHeight w:val="25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Табыс салығы 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25 145 549 </w:t>
            </w:r>
          </w:p>
        </w:tc>
      </w:tr>
      <w:tr>
        <w:trPr>
          <w:trHeight w:val="25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табыс салығы 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25 145 549 </w:t>
            </w:r>
          </w:p>
        </w:tc>
      </w:tr>
      <w:tr>
        <w:trPr>
          <w:trHeight w:val="25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салық 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23 187 646 </w:t>
            </w:r>
          </w:p>
        </w:tc>
      </w:tr>
      <w:tr>
        <w:trPr>
          <w:trHeight w:val="25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23 187 646 </w:t>
            </w:r>
          </w:p>
        </w:tc>
      </w:tr>
      <w:tr>
        <w:trPr>
          <w:trHeight w:val="25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Меншiкке салынатын салықтар 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7 252 906 </w:t>
            </w:r>
          </w:p>
        </w:tc>
      </w:tr>
      <w:tr>
        <w:trPr>
          <w:trHeight w:val="25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Мүлiкке салынатын салықтар 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5 443 904 </w:t>
            </w:r>
          </w:p>
        </w:tc>
      </w:tr>
      <w:tr>
        <w:trPr>
          <w:trHeight w:val="25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салығы 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909 002 </w:t>
            </w:r>
          </w:p>
        </w:tc>
      </w:tr>
      <w:tr>
        <w:trPr>
          <w:trHeight w:val="30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құралдарына салынатын салық 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28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Тауарларға, жұмыстарға және қызметтерге салынатын iшкi салықтар 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2 079 375 </w:t>
            </w:r>
          </w:p>
        </w:tc>
      </w:tr>
      <w:tr>
        <w:trPr>
          <w:trHeight w:val="31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Акциздер 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165 009 </w:t>
            </w:r>
          </w:p>
        </w:tc>
      </w:tr>
      <w:tr>
        <w:trPr>
          <w:trHeight w:val="30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басқа ресурстарды пайдаланғаны үшiн түсетiн түсiмдер 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1 385 348 </w:t>
            </w:r>
          </w:p>
        </w:tc>
      </w:tr>
      <w:tr>
        <w:trPr>
          <w:trHeight w:val="28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Кәсiпкерлiк және кәсiби қызметтi жүргiзгенi үшiн алынатын алымдар 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529 018 </w:t>
            </w:r>
          </w:p>
        </w:tc>
      </w:tr>
      <w:tr>
        <w:trPr>
          <w:trHeight w:val="85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 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2 638 204 </w:t>
            </w:r>
          </w:p>
        </w:tc>
      </w:tr>
      <w:tr>
        <w:trPr>
          <w:trHeight w:val="25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баж 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2 638 204 </w:t>
            </w:r>
          </w:p>
        </w:tc>
      </w:tr>
      <w:tr>
        <w:trPr>
          <w:trHeight w:val="30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емес түсімдер 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1 355 898 </w:t>
            </w:r>
          </w:p>
        </w:tc>
      </w:tr>
      <w:tr>
        <w:trPr>
          <w:trHeight w:val="30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меншіктен түсетін түсімдер 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350 966 </w:t>
            </w:r>
          </w:p>
        </w:tc>
      </w:tr>
      <w:tr>
        <w:trPr>
          <w:trHeight w:val="28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кәсіпорындардың таза кірісі бөлігіндегі түсімдер 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40 540 </w:t>
            </w:r>
          </w:p>
        </w:tc>
      </w:tr>
      <w:tr>
        <w:trPr>
          <w:trHeight w:val="33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меншігіндегі акциялардың мемлекеттік пакетіне дивидендтер 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208 286 </w:t>
            </w:r>
          </w:p>
        </w:tc>
      </w:tr>
      <w:tr>
        <w:trPr>
          <w:trHeight w:val="31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меншігіндегі мүлікті жалға беруден түсетін кірістер 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59 650 </w:t>
            </w:r>
          </w:p>
        </w:tc>
      </w:tr>
      <w:tr>
        <w:trPr>
          <w:trHeight w:val="33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0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берілген кредиттер бойынша сыйақылар (мүдделер) 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42 490 </w:t>
            </w:r>
          </w:p>
        </w:tc>
      </w:tr>
      <w:tr>
        <w:trPr>
          <w:trHeight w:val="61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 мемлекеттік мекемелердің тауарларды (жұмыстарды, қызметтерді) өткізуінен түсетін түсімдер 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823 </w:t>
            </w:r>
          </w:p>
        </w:tc>
      </w:tr>
      <w:tr>
        <w:trPr>
          <w:trHeight w:val="57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 мемлекеттік мекемелердің тауарларды (жұмыстарды, қызметтерді) өткізуінен түсетін түсімдер 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823 </w:t>
            </w:r>
          </w:p>
        </w:tc>
      </w:tr>
      <w:tr>
        <w:trPr>
          <w:trHeight w:val="57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1 089 </w:t>
            </w:r>
          </w:p>
        </w:tc>
      </w:tr>
      <w:tr>
        <w:trPr>
          <w:trHeight w:val="51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1 089 </w:t>
            </w:r>
          </w:p>
        </w:tc>
      </w:tr>
      <w:tr>
        <w:trPr>
          <w:trHeight w:val="102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574 215 </w:t>
            </w:r>
          </w:p>
        </w:tc>
      </w:tr>
      <w:tr>
        <w:trPr>
          <w:trHeight w:val="127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 секторы кәсіпорындарынан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574 215 </w:t>
            </w:r>
          </w:p>
        </w:tc>
      </w:tr>
      <w:tr>
        <w:trPr>
          <w:trHeight w:val="25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түсімдер 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428 805 </w:t>
            </w:r>
          </w:p>
        </w:tc>
      </w:tr>
      <w:tr>
        <w:trPr>
          <w:trHeight w:val="25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түсімдер 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428 805 </w:t>
            </w:r>
          </w:p>
        </w:tc>
      </w:tr>
      <w:tr>
        <w:trPr>
          <w:trHeight w:val="25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Негізгі капиталды сатудан түсетін түсімдер 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14 581 837 </w:t>
            </w:r>
          </w:p>
        </w:tc>
      </w:tr>
      <w:tr>
        <w:trPr>
          <w:trHeight w:val="25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мекемелерге бекітілген мемлекеттік мүлікті сату 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3 718 687 </w:t>
            </w:r>
          </w:p>
        </w:tc>
      </w:tr>
      <w:tr>
        <w:trPr>
          <w:trHeight w:val="25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мекемелерге бекітілген мемлекеттік мүлікті сату 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3 718 687 </w:t>
            </w:r>
          </w:p>
        </w:tc>
      </w:tr>
      <w:tr>
        <w:trPr>
          <w:trHeight w:val="25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және материалдық емес активтерді сату 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10 863 150 </w:t>
            </w:r>
          </w:p>
        </w:tc>
      </w:tr>
      <w:tr>
        <w:trPr>
          <w:trHeight w:val="25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сату 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10 717 212 </w:t>
            </w:r>
          </w:p>
        </w:tc>
      </w:tr>
      <w:tr>
        <w:trPr>
          <w:trHeight w:val="25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145 938 </w:t>
            </w:r>
          </w:p>
        </w:tc>
      </w:tr>
      <w:tr>
        <w:trPr>
          <w:trHeight w:val="25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Трансферттердің түсімдері 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141 774 387 </w:t>
            </w:r>
          </w:p>
        </w:tc>
      </w:tr>
      <w:tr>
        <w:trPr>
          <w:trHeight w:val="25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басқарудың жоғары тұрған органдарынан түсетін трансферттер 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141 774 387 </w:t>
            </w:r>
          </w:p>
        </w:tc>
      </w:tr>
      <w:tr>
        <w:trPr>
          <w:trHeight w:val="25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түсетін трансферттер 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141 774 387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"/>
        <w:gridCol w:w="480"/>
        <w:gridCol w:w="480"/>
        <w:gridCol w:w="862"/>
        <w:gridCol w:w="714"/>
        <w:gridCol w:w="8165"/>
        <w:gridCol w:w="2519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2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ШЫҒЫСТАР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219 145 218 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1 294 956 </w:t>
            </w:r>
          </w:p>
        </w:tc>
      </w:tr>
      <w:tr>
        <w:trPr>
          <w:trHeight w:val="51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924 025 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қала, астана мәслихатының аппараты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57 268 </w:t>
            </w:r>
          </w:p>
        </w:tc>
      </w:tr>
      <w:tr>
        <w:trPr>
          <w:trHeight w:val="51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қала, астана мәслихатының қызметін қамтамасыз ету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57 268 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қала, астана әкімінің аппараты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543 660 </w:t>
            </w:r>
          </w:p>
        </w:tc>
      </w:tr>
      <w:tr>
        <w:trPr>
          <w:trHeight w:val="51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қала, астана әкімінің қызметін қамтамасыз ету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543 660 </w:t>
            </w:r>
          </w:p>
        </w:tc>
      </w:tr>
      <w:tr>
        <w:trPr>
          <w:trHeight w:val="51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323 097 </w:t>
            </w:r>
          </w:p>
        </w:tc>
      </w:tr>
      <w:tr>
        <w:trPr>
          <w:trHeight w:val="76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ауданның, аудандық маңызы бар қаланың, кенттің, ауылдың (селоның), ауылдық (селолық) округтің әкімі аппаратының қызметін қамтамасыз ету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323 097 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Қаржылық қызмет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184 782 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қаржы басқармасы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184 782 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басқармасының қызметін қамтамасыз ету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140 322 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 салу мақсатында мүлікті бағалауды жүргізу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5 838 </w:t>
            </w:r>
          </w:p>
        </w:tc>
      </w:tr>
      <w:tr>
        <w:trPr>
          <w:trHeight w:val="76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Біржолғы талондарды беру жөніндегі жұмысты және біржолғы талондарды іске асырудан сомаларды жинаудың толықтығын қамтамасыз етуді ұйымдастыру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35 639 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меншікті жекешелендіруді ұйымдастыру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2 263 </w:t>
            </w:r>
          </w:p>
        </w:tc>
      </w:tr>
      <w:tr>
        <w:trPr>
          <w:trHeight w:val="51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меншікке түскен мүлікті есепке алу, сақтау, бағалау және сату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720 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Жоспарлау және статистикалық қызмет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178 285 </w:t>
            </w:r>
          </w:p>
        </w:tc>
      </w:tr>
      <w:tr>
        <w:trPr>
          <w:trHeight w:val="51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 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экономика және бюджеттік жоспарлау басқармасы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178 285 </w:t>
            </w:r>
          </w:p>
        </w:tc>
      </w:tr>
      <w:tr>
        <w:trPr>
          <w:trHeight w:val="51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және бюджеттік жоспарлау басқармасының қызметін қамтамасыз ету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178 285 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өзге де мемлекеттiк қызметтер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7 864 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қала, астана әкімінің аппараты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7 864 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қызметшілерді компьютерлік сауаттылыққа оқыту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7 864 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178 025 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 мұқтаждар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20 194 </w:t>
            </w:r>
          </w:p>
        </w:tc>
      </w:tr>
      <w:tr>
        <w:trPr>
          <w:trHeight w:val="76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01 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Жұмылдыру дайындығы, азаматтық қорғаныс, авариялар мен дүлей апаттардың алдын алуды және жоюды ұйымдастыру басқармасы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20 194 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01 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350 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Жалпыға бiрдей әскери мiндеттi атқару шеңберiндегi iс-шаралар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12 194 </w:t>
            </w:r>
          </w:p>
        </w:tc>
      </w:tr>
      <w:tr>
        <w:trPr>
          <w:trHeight w:val="51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01 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350 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Аумақтық қорғанысты дайындау және республикалық маңызы бар қаланың, астананың аумақтық қорғанысы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8 000 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 жөнiндегi жұмыстарды ұйымдастыру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157 831 </w:t>
            </w:r>
          </w:p>
        </w:tc>
      </w:tr>
      <w:tr>
        <w:trPr>
          <w:trHeight w:val="76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02 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Жұмылдыру дайындығы, азаматтық қорғаныс, авариялар мен дүлей апаттардың алдын алуды және жоюды ұйымдастыру басқармасы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157 831 </w:t>
            </w:r>
          </w:p>
        </w:tc>
      </w:tr>
      <w:tr>
        <w:trPr>
          <w:trHeight w:val="76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02 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350 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Жұмылдыру дайындығы, азаматтық қорғаныс және авариялармен дүлей апаттардың алдын алуды және жоюды ұйымдастыру басқармасының қызметін қамтамасыз ету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41 680 </w:t>
            </w:r>
          </w:p>
        </w:tc>
      </w:tr>
      <w:tr>
        <w:trPr>
          <w:trHeight w:val="51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02 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350 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қалалар, астананың азаматтық қорғаныс іс-шаралары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55 761 </w:t>
            </w:r>
          </w:p>
        </w:tc>
      </w:tr>
      <w:tr>
        <w:trPr>
          <w:trHeight w:val="51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02 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350 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қалалар, астананың жұмылдыру дайындығы және жұмылдыру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10 485 </w:t>
            </w:r>
          </w:p>
        </w:tc>
      </w:tr>
      <w:tr>
        <w:trPr>
          <w:trHeight w:val="51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02 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350 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қалалар, астана ауқымындағы төтенше жағдайлардың алдын-алу және оларды жою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49 905 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тәртіп, қауіпсіздік, құқықтық, сот, қылмыстық-атқару қызметі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5 086 141 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3 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Құқық қорғау қызметi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5 086 141 </w:t>
            </w:r>
          </w:p>
        </w:tc>
      </w:tr>
      <w:tr>
        <w:trPr>
          <w:trHeight w:val="51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3 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01 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352 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бюджетінен қаржыландырылатын атқарушы ішкі істер органы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4 015 240 </w:t>
            </w:r>
          </w:p>
        </w:tc>
      </w:tr>
      <w:tr>
        <w:trPr>
          <w:trHeight w:val="51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3 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01 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352 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қала, астана бюджетінен қаржыландырылатын атқарушы ішкі істер органының қызметін қамтамасыз ету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3 893 009 </w:t>
            </w:r>
          </w:p>
        </w:tc>
      </w:tr>
      <w:tr>
        <w:trPr>
          <w:trHeight w:val="51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3 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01 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352 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аумағында қоғамдық тәртіпті қорғау және қоғамдық қауіпсіздікті қамтамасыз ету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99 231 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3 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01 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352 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тәртіпті қорғауға қатысатын азаматтарды көтермелеу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13 000 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"Астана - есірткісіз қала" өңірлік бағдарламасын жүзеге асыру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51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3 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01 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жолаушылар көлігі және автомобиль жолдары басқармасы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429 383 </w:t>
            </w:r>
          </w:p>
        </w:tc>
      </w:tr>
      <w:tr>
        <w:trPr>
          <w:trHeight w:val="51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3 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01 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368 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мекендерде жол жүру қозғалысын реттеу бойынша жабдықтар мен құралдарды пайдалану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429 383 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3 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01 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Құрылыс басқармасы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641 518 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3 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01 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373 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істер органдарының объектілерін дамыту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641 518 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14 651 313 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4 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дейiнгi тәрбие және оқыту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1 170 777 </w:t>
            </w:r>
          </w:p>
        </w:tc>
      </w:tr>
      <w:tr>
        <w:trPr>
          <w:trHeight w:val="51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4 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01 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1 170 777 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4 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01 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123 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ұйымдарын қолдау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1 170 777 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Бастауыш, негізгі орта және жалпы орта білім беру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6 339 242 </w:t>
            </w:r>
          </w:p>
        </w:tc>
      </w:tr>
      <w:tr>
        <w:trPr>
          <w:trHeight w:val="51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4 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02 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 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дене шынықтыру және спорт басқармасы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481 927 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жасөспірімдерге спорт бойынша қосымша бiлiм беру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481 927 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білім беру басқармасы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5 857 315 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білім беру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5 290 528 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Арнаулы бiлiм беру оқу бағдарламалары бойынша жалпы бiлiм беру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132 115 </w:t>
            </w:r>
          </w:p>
        </w:tc>
      </w:tr>
      <w:tr>
        <w:trPr>
          <w:trHeight w:val="51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Мамандандырылған бiлiм беру ұйымдарында дарынды балаларға жалпы бiлiм беру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98 551 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үшін қосымша білім беру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336 121 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және кәсіптік, орта білімнен кейінгі білім беру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1 113 372 </w:t>
            </w:r>
          </w:p>
        </w:tc>
      </w:tr>
      <w:tr>
        <w:trPr>
          <w:trHeight w:val="51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денсаулық сақтау басқармасы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157 883 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және кәсіптік білім беру ұйымдарында мамандар даярлау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157 883 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білім беру басқармасы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955 489 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және кәсіптік білім беру ұйымдарында мамандар даярлау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955 489 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Мамандарды қайта даярлау және біліктіліктерін арттыру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213 363 </w:t>
            </w:r>
          </w:p>
        </w:tc>
      </w:tr>
      <w:tr>
        <w:trPr>
          <w:trHeight w:val="51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денсаулық сақтау басқармасы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179 159 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Кадрлардың біліктілігін арттыру және қайта даярлау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179 159 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білім беру басқармасы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34 204 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Кадрлардың біліктілігін арттыру және оларды қайта даярлау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34 204 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саласындағы өзге де қызметтер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5 814 559 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білім беру басқармасы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434 417 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басқармасының қызметін қамтамасыз ету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107 094 </w:t>
            </w:r>
          </w:p>
        </w:tc>
      </w:tr>
      <w:tr>
        <w:trPr>
          <w:trHeight w:val="51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мемлекеттік білім беру мекемелерінде білім беру жүйесін ақпараттандыру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44 975 </w:t>
            </w:r>
          </w:p>
        </w:tc>
      </w:tr>
      <w:tr>
        <w:trPr>
          <w:trHeight w:val="76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мемлекеттік білім беру мекемелер үшін оқулықтар мен оқу-әдiстемелiк кешендерді сатып алу және жеткізу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127 054 </w:t>
            </w:r>
          </w:p>
        </w:tc>
      </w:tr>
      <w:tr>
        <w:trPr>
          <w:trHeight w:val="51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қала, астана ауқымындағы мектеп олимпиадаларын және мектептен тыс іс-шараларды өткiзу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36 685 </w:t>
            </w:r>
          </w:p>
        </w:tc>
      </w:tr>
      <w:tr>
        <w:trPr>
          <w:trHeight w:val="76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жеткіншектердің психикалық денсаулығын зерттеу және халыққа психологиялық-медициналық-педагогикалық консультациялық көмек көрсету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23 214 </w:t>
            </w:r>
          </w:p>
        </w:tc>
      </w:tr>
      <w:tr>
        <w:trPr>
          <w:trHeight w:val="51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Дамуында проблемалары бар балалар мен жеткіншектерді оңалту және әлеуметтік бейімдеу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18 283 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үкімет шеңберінде адами капиталды дамыту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77 112 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Құрылыс басқармасы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5 380 142 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дамыту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5 380 142 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25 906 508 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Кең бейiндi ауруханалар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5 023 600 </w:t>
            </w:r>
          </w:p>
        </w:tc>
      </w:tr>
      <w:tr>
        <w:trPr>
          <w:trHeight w:val="51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денсаулық сақтау басқармасы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5 023 600 </w:t>
            </w:r>
          </w:p>
        </w:tc>
      </w:tr>
      <w:tr>
        <w:trPr>
          <w:trHeight w:val="76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Бастапқы медициналық-санитарлық көмек көрсету мамандарының және денсаулық сақтау ұйымдарының жолдамасы бойынша стационарлық медициналық көмек көрсету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5 023 600 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Халықтың денсаулығын қорғау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916 576 </w:t>
            </w:r>
          </w:p>
        </w:tc>
      </w:tr>
      <w:tr>
        <w:trPr>
          <w:trHeight w:val="51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денсаулық сақтау басқармасы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532 631 </w:t>
            </w:r>
          </w:p>
        </w:tc>
      </w:tr>
      <w:tr>
        <w:trPr>
          <w:trHeight w:val="51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денсаулық сақтау ұйымдары үшін қанды, оның құрамдарын және препараттарды өндіру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329 667 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 мен баланы қорғау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134 137 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Салауатты өмір салтын насихаттау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68 064 </w:t>
            </w:r>
          </w:p>
        </w:tc>
      </w:tr>
      <w:tr>
        <w:trPr>
          <w:trHeight w:val="51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Шолғыншы эпидемиологиялық қадағалау жүргізу үшін тест-жүйелерін сатып алу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763 </w:t>
            </w:r>
          </w:p>
        </w:tc>
      </w:tr>
      <w:tr>
        <w:trPr>
          <w:trHeight w:val="51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369 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мемлекеттік санитарлық-эпидемиологиялық қадағалау басқармасы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367 989 </w:t>
            </w:r>
          </w:p>
        </w:tc>
      </w:tr>
      <w:tr>
        <w:trPr>
          <w:trHeight w:val="51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санитарлық-эпидемиологиялық қадағалау басқармасының қызметін қамтамасыз ету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111 585 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Халықтың санитарлық-эпидемиологиялық салауаттылығы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252 760 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Індетке қарсы күрес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3 644 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Құрылыс басқармасы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15 956 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Санитарлық-эпидемиологиялық қызмет объектілерін дамыту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15 956 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Мамандандырылған медициналық көмек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3 415 563 </w:t>
            </w:r>
          </w:p>
        </w:tc>
      </w:tr>
      <w:tr>
        <w:trPr>
          <w:trHeight w:val="51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денсаулық сақтау басқармасы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3 238 931 </w:t>
            </w:r>
          </w:p>
        </w:tc>
      </w:tr>
      <w:tr>
        <w:trPr>
          <w:trHeight w:val="51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Әлеуметтік-елеулі және айналадағылар үшін қауіп төндіретін аурулармен ауыратын адамдарға медициналық көмек көрсету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2 496 186 </w:t>
            </w:r>
          </w:p>
        </w:tc>
      </w:tr>
      <w:tr>
        <w:trPr>
          <w:trHeight w:val="51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Туберкулез ауруларын туберкулез ауруларына қарсы препараттарымен қамтамасыз ету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66 645 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Диабет ауруларын диабетке қарсы препараттарымен қамтамасыз ету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108 645 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Онкологиялық ауруларды химия препараттарымен қамтамасыз ету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399 673 </w:t>
            </w:r>
          </w:p>
        </w:tc>
      </w:tr>
      <w:tr>
        <w:trPr>
          <w:trHeight w:val="76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Бүйрек жетімсіз ауруларды дәрі-дәрмек құралдарымен, диализаторлармен, шығыс материалдарымен және бүйрегі алмастырылған ауруларды дәрі-дәрмек құралдарымен қамтамасыз ету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166 792 </w:t>
            </w:r>
          </w:p>
        </w:tc>
      </w:tr>
      <w:tr>
        <w:trPr>
          <w:trHeight w:val="51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Гемофилиямен ауратын ауру адамдарды кезде қанның ұйылу факторын қамтамасыз ету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990 </w:t>
            </w:r>
          </w:p>
        </w:tc>
      </w:tr>
      <w:tr>
        <w:trPr>
          <w:trHeight w:val="51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369 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мемлекеттік санитарлық-эпидемиологиялық қадағалау басқармасы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176 632 </w:t>
            </w:r>
          </w:p>
        </w:tc>
      </w:tr>
      <w:tr>
        <w:trPr>
          <w:trHeight w:val="76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Халыққа иммундық алдын алуды жүргізу үшін дәрiлiк заттарды, вакциналарды және басқа иммунды биологиялық препараттарды орталықтандырылған сатып алу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176 632 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5 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Емханалар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3 612 769 </w:t>
            </w:r>
          </w:p>
        </w:tc>
      </w:tr>
      <w:tr>
        <w:trPr>
          <w:trHeight w:val="51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денсаулық сақтау басқармасы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3 612 769 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Халыққа бастапқы медициналық-санитарлық көмек көрсету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2 803 404 </w:t>
            </w:r>
          </w:p>
        </w:tc>
      </w:tr>
      <w:tr>
        <w:trPr>
          <w:trHeight w:val="76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Халықтың жекелеген санаттарын амбулаториялық деңгейде дәрілік заттармен және мамандандырылған балалар және емдік тамақ өнімдерімен қамтамасыз ету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809 365 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Медициналық көмектiң басқа түрлерi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740 773 </w:t>
            </w:r>
          </w:p>
        </w:tc>
      </w:tr>
      <w:tr>
        <w:trPr>
          <w:trHeight w:val="51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денсаулық сақтау басқармасы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740 773 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және шұғыл көмек көрсету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687 534 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жағдайларда халыққа медициналық көмекті көрсету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53 239 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саласындағы өзге де қызметтер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12 197 227 </w:t>
            </w:r>
          </w:p>
        </w:tc>
      </w:tr>
      <w:tr>
        <w:trPr>
          <w:trHeight w:val="51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денсаулық сақтау басқармасы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356 765 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басқармасының қызметін қамтамасыз ету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83 256 </w:t>
            </w:r>
          </w:p>
        </w:tc>
      </w:tr>
      <w:tr>
        <w:trPr>
          <w:trHeight w:val="51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Республикасында ЖҚТБ індетінің алдын алу және қарсы күрес жөніндегі іс-шараларды іске асыру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143 724 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Патологоанатомиялық союды жүргізу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77 239 </w:t>
            </w:r>
          </w:p>
        </w:tc>
      </w:tr>
      <w:tr>
        <w:trPr>
          <w:trHeight w:val="51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 шегінен тыс жерлерде емделуге тегін және жеңілдетілген жол жүрумен қамтамасыз ету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2 072 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талдау орталықтарының қызметін қамтамасыз ету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50 474 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Құрылыс басқармасы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11 840 462 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объектілерін дамыту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11 840 462 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және әлеуметтiк қамсыздандыру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2 546 899 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қамсыздандыру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903 465 </w:t>
            </w:r>
          </w:p>
        </w:tc>
      </w:tr>
      <w:tr>
        <w:trPr>
          <w:trHeight w:val="51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 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жұмыспен қамту және әлеуметтік бағдарламалар басқармасы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544 120 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үлгідегі мүгедектер мен қарттарды әлеуметтік қамтамасыз ету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544 120 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білім беру басқармасы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334 902 </w:t>
            </w:r>
          </w:p>
        </w:tc>
      </w:tr>
      <w:tr>
        <w:trPr>
          <w:trHeight w:val="51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Жетiм балаларды, ата-анасының қамқорлығынсыз қалған балаларды әлеуметтiк қамсыздандыру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334 902 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Құрылыс басқармасы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24 443 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қамтамасыз ету объектілерін дамыту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24 443 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1 451 150 </w:t>
            </w:r>
          </w:p>
        </w:tc>
      </w:tr>
      <w:tr>
        <w:trPr>
          <w:trHeight w:val="51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41 955 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азаматтарға үйінде әлеуметтік көмек көрсету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41 955 </w:t>
            </w:r>
          </w:p>
        </w:tc>
      </w:tr>
      <w:tr>
        <w:trPr>
          <w:trHeight w:val="51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 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жұмыспен қамту және әлеуметтік бағдарламалар басқармасы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1 344 240 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Еңбекпен қамту бағдарламасы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134 428 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36 200 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көмегі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51 476 </w:t>
            </w:r>
          </w:p>
        </w:tc>
      </w:tr>
      <w:tr>
        <w:trPr>
          <w:trHeight w:val="51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 органдардың шешімі бойынша азаматтардың жекелеген санаттарына әлеуметтік көмек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966 780 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әлеуметтік қолдау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81 012 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жасқа дейінгі балаларға мемлекеттік жәрдемақылар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15 900 </w:t>
            </w:r>
          </w:p>
        </w:tc>
      </w:tr>
      <w:tr>
        <w:trPr>
          <w:trHeight w:val="76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көрсетуі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58 444 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білім беру басқармасы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64 955 </w:t>
            </w:r>
          </w:p>
        </w:tc>
      </w:tr>
      <w:tr>
        <w:trPr>
          <w:trHeight w:val="51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ұйымдарының күндізгі оқу нысанының оқушылары мен тәрбиеленушілерін әлеуметтік қолдау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64 955 </w:t>
            </w:r>
          </w:p>
        </w:tc>
      </w:tr>
      <w:tr>
        <w:trPr>
          <w:trHeight w:val="51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және әлеуметтiк қамтамасыз ету салаларындағы өзге де қызметтер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192 284 </w:t>
            </w:r>
          </w:p>
        </w:tc>
      </w:tr>
      <w:tr>
        <w:trPr>
          <w:trHeight w:val="51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 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жұмыспен қамту және әлеуметтік бағдарламалар басқармасы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192 284 </w:t>
            </w:r>
          </w:p>
        </w:tc>
      </w:tr>
      <w:tr>
        <w:trPr>
          <w:trHeight w:val="51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және әлеуметтік бағдарламалар басқармасының қызметін қамтамасыз ету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109 616 </w:t>
            </w:r>
          </w:p>
        </w:tc>
      </w:tr>
      <w:tr>
        <w:trPr>
          <w:trHeight w:val="51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Жәрдемақыларды және басқа да әлеуметтік төлемдерді есептеу, төлеу мен жеткізу бойынша қызметтерге ақы төлеу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2 110 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Белгілі бір тұрғылықты жері жоқ адамдарды әлеуметтік бейімдеу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80 558 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65 486 920 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7 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шаруашылығы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20 524 485 </w:t>
            </w:r>
          </w:p>
        </w:tc>
      </w:tr>
      <w:tr>
        <w:trPr>
          <w:trHeight w:val="51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7 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01 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Энергетика және коммуналдық шаруашылық басқармасы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7 248 000 </w:t>
            </w:r>
          </w:p>
        </w:tc>
      </w:tr>
      <w:tr>
        <w:trPr>
          <w:trHeight w:val="51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дамыту және жайластыру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7 248 000 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Құрылыс басқармасы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10 359 213 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10 359 213 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374 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Тұрғын үй басқармасы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2 917 272 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басқармасының қызметін қамтамасыз ету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48 745 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Азаматтардың жекелеген санаттарын тұрғын үймен қамтамасыз ету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Авариялық және ескiрген тұрғын үйлердi бұзу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196 735 </w:t>
            </w:r>
          </w:p>
        </w:tc>
      </w:tr>
      <w:tr>
        <w:trPr>
          <w:trHeight w:val="76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қажеттiлiктер үшiн жер учаскелерiн алып қою, оның iшiнде сатып алу жолымен алып қою және осыған байланысты жылжымайтын мүлiктi иелiктен айыру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2 362 362 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тұрғын үй қорын сақтауды ұйымдастыру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309 430 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34 015 554 </w:t>
            </w:r>
          </w:p>
        </w:tc>
      </w:tr>
      <w:tr>
        <w:trPr>
          <w:trHeight w:val="51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Энергетика және коммуналдық шаруашылық басқармасы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34 015 554 </w:t>
            </w:r>
          </w:p>
        </w:tc>
      </w:tr>
      <w:tr>
        <w:trPr>
          <w:trHeight w:val="51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Энергетика және коммуналдық шаруашылық басқармасының қызметін қамтамасыз ету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92 006 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Елдi мекендердi газдандыру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22 500 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 объектілерін дамыту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19 736 139 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310 441 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жүйесін дамыту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11 854 468 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техника сатып алу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2 000 000 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Елді-мекендерді көркейту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10 946 881 </w:t>
            </w:r>
          </w:p>
        </w:tc>
      </w:tr>
      <w:tr>
        <w:trPr>
          <w:trHeight w:val="51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8 015 553 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мекендерде көшелерді жарықтандыру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408 461 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мекендердің санитариясын қамтамасыз ету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3 682 092 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Жерлеу орындарын күтіп-ұстау және туысы жоқ адамдарды жерлеу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21 212 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мен көгалдандыру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3 903 788 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Құрылыс басқармасы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2 931 328 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Көркейту объектілерін дамыту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2 931 328 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кеңістiк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36 877 269 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саласындағы қызмет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29 259 294 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 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мәдениет басқармасы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2 131 581 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басқармасының қызметін қамтамасыз ету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56 419 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Мәдени-демалыс жұмысын қолдау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1 284 543 </w:t>
            </w:r>
          </w:p>
        </w:tc>
      </w:tr>
      <w:tr>
        <w:trPr>
          <w:trHeight w:val="51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Тарихи-мәдени мұра ескерткіштерін сақтауды және оларға қол жетімділікті қамтамасыз ету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176 122 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Театр және музыка өнерiн қолдау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614 497 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Құрылыс басқармасы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27 127 713 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объектілерін дамыту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27 127 713 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6 207 945 </w:t>
            </w:r>
          </w:p>
        </w:tc>
      </w:tr>
      <w:tr>
        <w:trPr>
          <w:trHeight w:val="51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 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Дене шынықтыру және спорт басқармасы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1 644 728 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шынықтыру және спорт басқармасының қызметін қамтамасыз ету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38 163 </w:t>
            </w:r>
          </w:p>
        </w:tc>
      </w:tr>
      <w:tr>
        <w:trPr>
          <w:trHeight w:val="51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қала, астана деңгейінде спорттық жарыстар өткiзу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27 051 </w:t>
            </w:r>
          </w:p>
        </w:tc>
      </w:tr>
      <w:tr>
        <w:trPr>
          <w:trHeight w:val="76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Әртүрлi спорт түрлерi бойынша республикалық маңызы бар қала, астана құрама командаларының мүшелерiн дайындау және олардың республикалық және халықаралық спорт жарыстарына қатысуы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1 579 514 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Құрылыс басқармасы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4 563 217 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шынықтыру және спорт объектілерін дамыту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4 563 217 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кеңiстiк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840 608 </w:t>
            </w:r>
          </w:p>
        </w:tc>
      </w:tr>
      <w:tr>
        <w:trPr>
          <w:trHeight w:val="51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358 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мұрағат және құжаттамалар басқармасы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65 971 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Мұрағат және құжаттама басқармасының қызметін қамтамасыз ету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29 278 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Мұрағат қордың сақталуын қамтамасыз ету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36 693 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 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мәдениет басқармасы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98 724 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Қалалық кiтапханалардың жұмыс iстеуiн қамтамасыз ету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98 724 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 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ішкі саясат басқармасы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483 791 </w:t>
            </w:r>
          </w:p>
        </w:tc>
      </w:tr>
      <w:tr>
        <w:trPr>
          <w:trHeight w:val="51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Бұқаралық ақпарат құралдары арқылы мемлекеттiк ақпарат саясатын жүргізу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483 791 </w:t>
            </w:r>
          </w:p>
        </w:tc>
      </w:tr>
      <w:tr>
        <w:trPr>
          <w:trHeight w:val="51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363 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тілдерді дамыту басқармасы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192 122 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Тілдерді дамыту басқармасының қызметін қамтамасыз ету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33 668 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тілді және Қазақстан халықтарының басқа да тілдерін дамыту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158 454 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Туризм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47 110 </w:t>
            </w:r>
          </w:p>
        </w:tc>
      </w:tr>
      <w:tr>
        <w:trPr>
          <w:trHeight w:val="51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 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кәсіпкерлік және өнеркәсіп басқармасы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47 110 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Туристік қызметті реттеу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47 110 </w:t>
            </w:r>
          </w:p>
        </w:tc>
      </w:tr>
      <w:tr>
        <w:trPr>
          <w:trHeight w:val="51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кеңiстiктi ұйымдастыру жөнiндегi өзге де қызметтер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522 312 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 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ішкі саясат басқармасы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522 312 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саясат басқармасының қызметін қамтамасыз ету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421 470 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Жастар саясаты саласындағы өңірлік бағдарламаларды iске асыру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100 842 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Отын-энергетика кешенi және жер қойнауын пайдалану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14 903 422 </w:t>
            </w:r>
          </w:p>
        </w:tc>
      </w:tr>
      <w:tr>
        <w:trPr>
          <w:trHeight w:val="51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Отын-энергетика кешені және жер қойнауын пайдалану саласындағы өзге де қызметтер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14 903 422 </w:t>
            </w:r>
          </w:p>
        </w:tc>
      </w:tr>
      <w:tr>
        <w:trPr>
          <w:trHeight w:val="51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Энергетика және коммуналдық шаруашылық басқармасы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14 903 422 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Жылу-энергетикалық жүйені дамыту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14 903 422 </w:t>
            </w:r>
          </w:p>
        </w:tc>
      </w:tr>
      <w:tr>
        <w:trPr>
          <w:trHeight w:val="76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447 144 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28 256 </w:t>
            </w:r>
          </w:p>
        </w:tc>
      </w:tr>
      <w:tr>
        <w:trPr>
          <w:trHeight w:val="51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 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ауыл шаруашылық атқарушы органы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28 256 </w:t>
            </w:r>
          </w:p>
        </w:tc>
      </w:tr>
      <w:tr>
        <w:trPr>
          <w:trHeight w:val="51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ауыл шаруашылық атқарушы органының қызметін қамтамасыз ету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18 423 </w:t>
            </w:r>
          </w:p>
        </w:tc>
      </w:tr>
      <w:tr>
        <w:trPr>
          <w:trHeight w:val="102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Өсімдік шаруашылығы өнімінің шығымдылығын және сапасын арттыру, көктемгі егіс және егін жинау жұмыстарын жүргізу үшін қажетті жанар-жағармай және басқа да тауар-материалдық құндылықтарының құнын арзандату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Ауру жануарларды санитарлық союды ұйымдастыру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7 833 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359 892 </w:t>
            </w:r>
          </w:p>
        </w:tc>
      </w:tr>
      <w:tr>
        <w:trPr>
          <w:trHeight w:val="51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 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табиғи ресурстар және табиғатты пайдалануды реттеу басқармасы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359 892 </w:t>
            </w:r>
          </w:p>
        </w:tc>
      </w:tr>
      <w:tr>
        <w:trPr>
          <w:trHeight w:val="51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ресурстар және қоршаған ортаны қорғау басқармасының қызметін қамтамасыз ету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26 540 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бойынша іс-шаралар өткізу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42 252 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объектілерін оңалту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291 100 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58 996 </w:t>
            </w:r>
          </w:p>
        </w:tc>
      </w:tr>
      <w:tr>
        <w:trPr>
          <w:trHeight w:val="51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351 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жер қатынастары басқармасы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58 996 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басқармасының қызметін қамтамасыз ету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50 052 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Жердi аймақтарға бөлу жөнiндегi жұмыстарды ұйымдастыру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8 944 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Өнеркәсіп, сәулет, қала құрылысы және құрылыс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1 286 867 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Сәулет, қала құрылысы және құрылыс қызметі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1 286 867 </w:t>
            </w:r>
          </w:p>
        </w:tc>
      </w:tr>
      <w:tr>
        <w:trPr>
          <w:trHeight w:val="51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 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сәулет, қала құрылысы және құрылыс басқармасы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1 109 927 </w:t>
            </w:r>
          </w:p>
        </w:tc>
      </w:tr>
      <w:tr>
        <w:trPr>
          <w:trHeight w:val="51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Сәулет, қала құрылысы және құрылыс басқармасының қызметін қамтамасыз ету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48 774 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бас жоспарын әзірлеу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1 061 153 </w:t>
            </w:r>
          </w:p>
        </w:tc>
      </w:tr>
      <w:tr>
        <w:trPr>
          <w:trHeight w:val="51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366 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мемлекеттік сәулет-құрылыс бақылауы басқармасы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75 361 </w:t>
            </w:r>
          </w:p>
        </w:tc>
      </w:tr>
      <w:tr>
        <w:trPr>
          <w:trHeight w:val="51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сәулет-құрылыс бақылауы басқармасының қызметін қамтамасыз ету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75 361 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Құрылыс басқармасы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101 579 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басқарма қызметін қамтамасыз ету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101 579 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және коммуникация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37 729 350 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көлiгi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1 789 413 </w:t>
            </w:r>
          </w:p>
        </w:tc>
      </w:tr>
      <w:tr>
        <w:trPr>
          <w:trHeight w:val="51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жолаушылар көлігі және автомобиль жолдары басқармасы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1 789 413 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жолдарының жұмыс істеуін қамтамасыз ету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1 789 413 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және коммуникациялар саласындағы өзге де қызметтер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35 939 937 </w:t>
            </w:r>
          </w:p>
        </w:tc>
      </w:tr>
      <w:tr>
        <w:trPr>
          <w:trHeight w:val="51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жолаушылар көлігі және автомобиль жолдары басқармасы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35 939 937 </w:t>
            </w:r>
          </w:p>
        </w:tc>
      </w:tr>
      <w:tr>
        <w:trPr>
          <w:trHeight w:val="51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Жолаушылар көлігі және автомобиль жолдарының басқармасының қызметін қамтамасыз ету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85 609 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инфрақұрылымын дамыту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35 813 088 </w:t>
            </w:r>
          </w:p>
        </w:tc>
      </w:tr>
      <w:tr>
        <w:trPr>
          <w:trHeight w:val="51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маңызы бар iшкi қатынастар бойынша жолаушылар тасымалдарын ұйымдастыру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41 240 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2 348 180 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Экономикалық қызметтерді реттеу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79 381 </w:t>
            </w:r>
          </w:p>
        </w:tc>
      </w:tr>
      <w:tr>
        <w:trPr>
          <w:trHeight w:val="51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 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кәсіпкерлік және өнеркәсіп басқармасы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79 381 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және өнеркәсіп басқармасының қызметін қамтамасыз ету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79 381 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Кәсiпкерлiк қызметтi қолдау және бәсекелестікті қорғау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17 943 </w:t>
            </w:r>
          </w:p>
        </w:tc>
      </w:tr>
      <w:tr>
        <w:trPr>
          <w:trHeight w:val="51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 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кәсіпкерлік және өнеркәсіп басқармасы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17 943 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қызметті қолдау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17 943 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2 250 856 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Қаржы басқармасы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1 816 760 </w:t>
            </w:r>
          </w:p>
        </w:tc>
      </w:tr>
      <w:tr>
        <w:trPr>
          <w:trHeight w:val="51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жергілікті атқарушы органының резервi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1 816 760 </w:t>
            </w:r>
          </w:p>
        </w:tc>
      </w:tr>
      <w:tr>
        <w:trPr>
          <w:trHeight w:val="51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 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экономика және бюджеттік жоспарлау басқармасы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379 969 </w:t>
            </w:r>
          </w:p>
        </w:tc>
      </w:tr>
      <w:tr>
        <w:trPr>
          <w:trHeight w:val="51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бюджеттік инвестициялық жобаларды (бағдарламаларды) әзірлеу мен техникалық-экономикалық негіздемелерін сараптау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379 969 </w:t>
            </w:r>
          </w:p>
        </w:tc>
      </w:tr>
      <w:tr>
        <w:trPr>
          <w:trHeight w:val="51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 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кәсіпкерлік және өнеркәсіп басқармасы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3 570 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Индустриялық-инновациялық даму стратегиясын іске асыру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3 570 </w:t>
            </w:r>
          </w:p>
        </w:tc>
      </w:tr>
      <w:tr>
        <w:trPr>
          <w:trHeight w:val="51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372 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"Астана – жаңа қала" арнайы экономикалық аймағын әкімшілендіру басқармасы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50 557 </w:t>
            </w:r>
          </w:p>
        </w:tc>
      </w:tr>
      <w:tr>
        <w:trPr>
          <w:trHeight w:val="51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"Астана - жаңа қала" арнайы экономикалық аймағын әкімшілендіру бойынша басқармасының қызметін қамтамасыз ету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50 557 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Борышқа қызмет көрсету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3 027 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Борышқа қызмет көрсету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3 027 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қаржы басқармасы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3 027 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борышына қызмет көрсету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3 027 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10 399 197 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15 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10 399 197 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қаржы басқармасы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10 399 197 </w:t>
            </w:r>
          </w:p>
        </w:tc>
      </w:tr>
      <w:tr>
        <w:trPr>
          <w:trHeight w:val="51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Нысаналы пайдаланылмаған (толық пайдаланылмаған) трансферттерді қайтару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764 913 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алулар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9 634 284 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Операциялық сальдо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-1 129 416 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Таза бюджеттік несиелендіру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несиелер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150 000 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150 000 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Кәсiпкерлiк қызметтi қолдау және бәсекелестікті қорғау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150 000 </w:t>
            </w:r>
          </w:p>
        </w:tc>
      </w:tr>
      <w:tr>
        <w:trPr>
          <w:trHeight w:val="51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 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кәсіпкерлік және өнеркәсіп басқармасы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150 000 </w:t>
            </w:r>
          </w:p>
        </w:tc>
      </w:tr>
      <w:tr>
        <w:trPr>
          <w:trHeight w:val="51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инвестициялық саясатын іске асыруға "Шағын кәсіпкерлікті дамыту қоры" АҚ-на кредит беру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150 000 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кредиттерді өтеу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кредиттерді өтеу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берілген бюджеттік кредиттерді өтеу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Қаржы активтерімен жасалатын операциялар бойынша сальдо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7 435 030 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активтерін сатып алу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7 435 030 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7 435 030 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7 435 030 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Қаржы басқармасы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7 435 030 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қалыптастыру немесе ұлғайту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7 435 030 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Бюджет дефициті (профициті)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-8 664 446 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VII. Бюджет тапшылығын қаржыландыру (профицитті қолдану)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8 664 446 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 түсімі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7 900 000 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7 900 000 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 алу келісім-шарттары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7 900 000 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Қарыздарды өтеу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-38 448 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Қарыздарды өтеу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-38 448 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қаржы басқармасы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-38 448 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органның борышын өтеу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-38 448 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Бос қалдықтардың қозғалысы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802 894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Астана қаласының мәслихат хатшысы                 В. Редкокашин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