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f318" w14:textId="f3af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лицензиялау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Басқарамасының 2008 жылғы 28 қарашадағы N 182 Қаулысы. Қазақстан Республикасының Әділет министрлігінде 2009 жылғы 8 қаңтарда Нормативтік құқықтық кесімдерді мемлекеттік тіркеудің тізіліміне N 5478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қаржы жүйесінің тұрақтылығы мәселелері бойынша өзгерістер мен толықтырулар енгізу туралы" Қазақстан Республикасының 2008 жылғы 23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мақсатында, Қазақстан Республикасы Қаржы нарығын және қаржы ұйымдарын реттеу мен қадағалау агенттігінің (бұдан әрі – Агенттік) Басқармасы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Қазақстан Республикасының кейбір нормативтік құқықтық актілеріне лицензиялау мәселелері бойынша өзгерістер мен толықтырулар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кейінгі жиырма бір күн өткеннен кейін қолданысқа енгізіледі.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Лицензиялау департаменті (Н.Қ. Қасқаманова):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департаментiмен (Н.В. Сәрсенова) бірлесіп, осы қаулыны Қазақстан Республикасының Әдiлет министрлiгiнде мемлекеттiк тiркеу шараларын қолға 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Әдiлет министрлiгiнде мемлекеттiк тiркелген күннен бастан он күндiк мерзiмде оны Агенттiктiң мүдделi бөлiмшелерiне, "Қазақстан қаржыгерлерiнiң қауымдастығы" заңды тұлғалар бiрлестiгiне мәлімет үшін жеткізсін.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 Төрайымының Қызметі (А.Ә. Кенже) осы қаулыны Қазақстан Республикасының бұқаралық ақпарат құралдарында жариялау шараларын қолға алсын.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Төрайымының орынбасары М.Б. Байсыновқа жүктелсін.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"КЕЛІСІЛДІ"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Банкі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 Ә.Ғ.Сәйденов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жылғы 11 желтоқсан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(қолы, күні, елтаңбалы мөр)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нарығын және қаржы ұйымдарын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 мен қадағалау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182 қаулысына қосымша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кейбір нормативтік құқықтық актілеріне лицензиялау мәселелері бойынша енгізілетін өзгерістер мен толықтырулардың тізбесі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кейбір нормативтік құқықтық актілеріне лицензиялау мәселелері бойынша мынадай өзгерістер мен толықтырулар енгізілсін: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– ҚР Қаржы нарығын реттеу және дамыту агенттігі Басқармасының 30.03.2020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Қаржы нарығын реттеу және дамыту агенттігі Басқармасының 12.02.2021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Ұлттық Банкі Басқармасының 27.08.2013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Қаржы нарығын реттеу және дамыту агенттігі Басқармасының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– ҚР Ұлттық Банкі Басқармасының 28.10.2016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