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d3b15" w14:textId="38d3b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Қосылған құн салығын төлем мерзімін өзгерту жөніндегі өтініш нысанын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2008 жылғы 30 желтоқсандағы N 632 Бұйрығы. Қазақстан Республикасының Әділет министрлігінде 2008 жылғы 31 желтоқсанда Нормативтік құқықтық кесімдерді мемлекеттік тіркеудің тізіліміне N 5456 болып енгізілді. Күші жойылды - Қазақстан Республикасы Қаржы министрінің 2012 жылғы 12 қаңтардағы № 15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Бұйрықтың күші жойылды - ҚР Қаржы министрінің 2012.01.12 </w:t>
      </w:r>
      <w:r>
        <w:rPr>
          <w:rFonts w:ascii="Times New Roman"/>
          <w:b w:val="false"/>
          <w:i w:val="false"/>
          <w:color w:val="ff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(2012.01.01 бастап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"Салық және бюджетке төленетін басқа да міндетті төлемдер туралы" Қазақстан Республикасының кодексін (Салық кодексі) қолданысқа енгізу туралы"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</w:t>
      </w:r>
      <w:r>
        <w:rPr>
          <w:rFonts w:ascii="Times New Roman"/>
          <w:b/>
          <w:i w:val="false"/>
          <w:color w:val="000000"/>
          <w:sz w:val="28"/>
        </w:rPr>
        <w:t xml:space="preserve">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бұйрықтың қосымшасына сәйкес қосылған құн салығын төлеу мерзімін өзгерту жөніндегі өтініш нысанын бекіту.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 Салық комитеті Төрағасының м.а. 2004 жылғы 27 мамырдағы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N 254 </w:t>
      </w:r>
      <w:r>
        <w:rPr>
          <w:rFonts w:ascii="Times New Roman"/>
          <w:b w:val="false"/>
          <w:i w:val="false"/>
          <w:color w:val="000000"/>
          <w:sz w:val="28"/>
        </w:rPr>
        <w:t xml:space="preserve">"Қосылған құн салығын төлеу мерзімін өзгертудің кейбір мәселелері туралы" (Нормативтік құқықтық актілерді мемлекеттік тіркеу тізілімінде N 2912 тіркелген) бұйрығының күші жойылды деп тану.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Қаржы Министрлігінің Салық комитетіне (Д.Е. Ерғожинге) осы бұйрықты Қазақстан Республикасының Әділет министрлігінде мемлекеттік тіркеуді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 алғашқы ресми жарияланған күнінен бастап күшіне енеді және 2009 жылдың 1 қаңтарынан бастап туындаған қатынастарға таратылады.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Министр                                         Б. Жәмішев 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Қаржы министрінің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30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632 бұйрығына қосымша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ИМПОРТТАЛАТЫН ТАУАРЛАРҒА ҚОСЫЛҒАН ҚҰН САЛЫҒЫН </w:t>
      </w:r>
      <w:r>
        <w:br/>
      </w:r>
      <w:r>
        <w:rPr>
          <w:rFonts w:ascii="Times New Roman"/>
          <w:b/>
          <w:i w:val="false"/>
          <w:color w:val="000000"/>
        </w:rPr>
        <w:t xml:space="preserve">
ТӨЛЕУ МЕРЗІМІН ӨЗГЕРТУ ТУРАЛЫ ӨТІНІШ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(қағаз мәтінінен қараңыз)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Импортталатын тауарларға қосылған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құн салығын төлеу мерзімін өзгерту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туралы өтінішке 1-қосымша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ШИКІЗАТТАР МЕН МАТЕРИАЛДАРДЫҢ АТАУЫ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(қағаз мәтінінен қараңыз) 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Импортталатын тауарларға қосылған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құн салығын төлеу мерзімін өзгерту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туралы өтінішке 2-қосымша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ОЛАРҒА СӘЙКЕС ТАУАРЛАР ИМПОРТЫ ЖҮЗЕГЕ АСЫРЫЛАТЫН ШАРТТАР (КЕЛІСІМ ШАРТТАР) ТУРАЛЫ АҚПАРАТ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(қағаз мәтінінен қараңыз)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