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62c0b" w14:textId="1462c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агенттігінің кейбір нормативтік құқықтық актілеріне жинақтаушы зейнетақы қорларының, зейнетақы активтерін инвестициялық басқаруды жүзеге асыратын ұйымдардың және бағалы қағаздар рыногындағы кәсіби қызметтің түрлерін қоса атқаратын ұйымдардың қызметін пруденциалдық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29 қазандағы N 164 Қаулысы. Қазақстан Республикасының Әділет министрлігінде 2008 жылғы 12 желтоқсанда Нормативтік құқықтық кесімдерді мемлекеттік тіркеудің тізіліміне N 5405 болып енгізілді.</w:t>
      </w:r>
    </w:p>
    <w:p>
      <w:pPr>
        <w:spacing w:after="0"/>
        <w:ind w:left="0"/>
        <w:jc w:val="both"/>
      </w:pPr>
      <w:bookmarkStart w:name="z1" w:id="0"/>
      <w:r>
        <w:rPr>
          <w:rFonts w:ascii="Times New Roman"/>
          <w:b w:val="false"/>
          <w:i w:val="false"/>
          <w:color w:val="000000"/>
          <w:sz w:val="28"/>
        </w:rPr>
        <w:t xml:space="preserve">
      Жинақтаушы зейнетақы қорларының, зейнетақы активтерін инвестициялық басқаруды жүзеге асыратын ұйымдардың және бағалы қағаздар рыногындағы кәсіби қызметтің түрлерін қоса атқаратын ұйымдардың қызметін пруденциалдық реттеу мәселелері бойынша нормативтік құқықтық актілерді жетілдіру мақсатында Қазақстан Республикасы Қаржы нарығын және қаржы ұйымдарын реттеу мен қадағалау агенттігі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Қаржы нарығын және қаржы ұйымдарын реттеу мен қадағалау агенттігі Басқармасының 2009.08.05. </w:t>
      </w:r>
      <w:r>
        <w:rPr>
          <w:rFonts w:ascii="Times New Roman"/>
          <w:b w:val="false"/>
          <w:i w:val="false"/>
          <w:color w:val="000000"/>
          <w:sz w:val="28"/>
        </w:rPr>
        <w:t>N 180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Қаулысымен.</w:t>
      </w:r>
    </w:p>
    <w:bookmarkEnd w:id="0"/>
    <w:bookmarkStart w:name="z4" w:id="1"/>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Қаржы нарығын және қаржы ұйымдарын реттеу мен қадағалау агенттігі басқармасының 2009.08.05 </w:t>
      </w:r>
      <w:r>
        <w:rPr>
          <w:rFonts w:ascii="Times New Roman"/>
          <w:b w:val="false"/>
          <w:i w:val="false"/>
          <w:color w:val="000000"/>
          <w:sz w:val="28"/>
        </w:rPr>
        <w:t>N 181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p>
    <w:bookmarkEnd w:id="1"/>
    <w:bookmarkStart w:name="z7" w:id="2"/>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Күші жойылды - ҚР Қаржы нарығын және қаржы ұйымдарын реттеу мен қадағалау агенттігі басқармасының 2009.09.26 N 215 (қолданысқа</w:t>
      </w:r>
      <w:r>
        <w:rPr>
          <w:rFonts w:ascii="Times New Roman"/>
          <w:b w:val="false"/>
          <w:i w:val="false"/>
          <w:color w:val="ff0000"/>
          <w:sz w:val="28"/>
        </w:rPr>
        <w:t xml:space="preserve">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00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5. Стратегия және талдау департаменті (Н.А. Әбдірахманов): </w:t>
      </w:r>
      <w:r>
        <w:br/>
      </w:r>
      <w:r>
        <w:rPr>
          <w:rFonts w:ascii="Times New Roman"/>
          <w:b w:val="false"/>
          <w:i w:val="false"/>
          <w:color w:val="000000"/>
          <w:sz w:val="28"/>
        </w:rPr>
        <w:t>
</w:t>
      </w:r>
      <w:r>
        <w:rPr>
          <w:rFonts w:ascii="Times New Roman"/>
          <w:b w:val="false"/>
          <w:i w:val="false"/>
          <w:color w:val="000000"/>
          <w:sz w:val="28"/>
        </w:rPr>
        <w:t xml:space="preserve">
      1) Заң департаментiмен (Н.В. Сәрсенова) бірлесіп,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бастан он күндiк мерзiмде оны Агенттiктiң мүдделi бөлiмшелерiне, "Қазақстан қаржыгерлерiнiң қауымдастығы" заңды тұлғалар бiрлестiгiне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6. Агенттік Төрайымының қызметі (А.А. Кенже) Қазақстан Республикасының бұқаралық ақпарат құралдарында осы қаулыны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7. Осы қаулының орындалуын бақылау Агенттік Төрайымының орынбасары А.Ө. Алдамбергенге жүктелсін.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