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4f1c" w14:textId="56b4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басқарушының қорытынды есебінің нысанын және оны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12 тамыздағы N 398 Бұйрығы. Қазақстан Республикасының Әділет министрлігінде 2008 жылғы 29 тамызда Нормативтік құқықтық кесімдерді мемлекеттік тіркеудің тізіліміне N 5293 болып енгізілді. Күші жойылды - Қазақстан Республикасы Премьер-Министрінің орынбасары - Қазақстан Республикасының Қаржы министрінің 2014 жылғы 15 мамырдағы № 224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Қаржы министрінің 15.05.2014 </w:t>
      </w:r>
      <w:r>
        <w:rPr>
          <w:rFonts w:ascii="Times New Roman"/>
          <w:b w:val="false"/>
          <w:i w:val="false"/>
          <w:color w:val="ff0000"/>
          <w:sz w:val="28"/>
        </w:rPr>
        <w:t>№ 224</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"Банкроттық туралы" Қазақстан Республикасы Заңының </w:t>
      </w:r>
      <w:r>
        <w:rPr>
          <w:rFonts w:ascii="Times New Roman"/>
          <w:b w:val="false"/>
          <w:i w:val="false"/>
          <w:color w:val="000000"/>
          <w:sz w:val="28"/>
        </w:rPr>
        <w:t xml:space="preserve">10-2-бабының </w:t>
      </w:r>
      <w:r>
        <w:rPr>
          <w:rFonts w:ascii="Times New Roman"/>
          <w:b w:val="false"/>
          <w:i w:val="false"/>
          <w:color w:val="000000"/>
          <w:sz w:val="28"/>
        </w:rPr>
        <w:t xml:space="preserve">12)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конкурстық басқарушының қорытынды есебінің нысаны; </w:t>
      </w:r>
    </w:p>
    <w:bookmarkEnd w:id="2"/>
    <w:bookmarkStart w:name="z4" w:id="3"/>
    <w:p>
      <w:pPr>
        <w:spacing w:after="0"/>
        <w:ind w:left="0"/>
        <w:jc w:val="both"/>
      </w:pPr>
      <w:r>
        <w:rPr>
          <w:rFonts w:ascii="Times New Roman"/>
          <w:b w:val="false"/>
          <w:i w:val="false"/>
          <w:color w:val="000000"/>
          <w:sz w:val="28"/>
        </w:rPr>
        <w:t xml:space="preserve">
      2) конкурстық басқарушының қорытынды есебін келісу ережесі бекітілсін. </w:t>
      </w:r>
    </w:p>
    <w:bookmarkEnd w:id="3"/>
    <w:bookmarkStart w:name="z5" w:id="4"/>
    <w:p>
      <w:pPr>
        <w:spacing w:after="0"/>
        <w:ind w:left="0"/>
        <w:jc w:val="both"/>
      </w:pPr>
      <w:r>
        <w:rPr>
          <w:rFonts w:ascii="Times New Roman"/>
          <w:b w:val="false"/>
          <w:i w:val="false"/>
          <w:color w:val="000000"/>
          <w:sz w:val="28"/>
        </w:rPr>
        <w:t xml:space="preserve">
      2. Мыналардың күші жойылды деп танылсын: </w:t>
      </w:r>
    </w:p>
    <w:bookmarkEnd w:id="4"/>
    <w:bookmarkStart w:name="z6" w:id="5"/>
    <w:p>
      <w:pPr>
        <w:spacing w:after="0"/>
        <w:ind w:left="0"/>
        <w:jc w:val="both"/>
      </w:pPr>
      <w:r>
        <w:rPr>
          <w:rFonts w:ascii="Times New Roman"/>
          <w:b w:val="false"/>
          <w:i w:val="false"/>
          <w:color w:val="000000"/>
          <w:sz w:val="28"/>
        </w:rPr>
        <w:t>
      1) Нормативтік құқықтық актілерді мемлекеттік тіркеу тізілімінде 2002 жылғы 9 тамызда N 1944 тіркелген "Банкроттық рәсімдеріне және борышкерді соттан тыс тарату конкурстық басқарушының қорытынды есебін келісу туралы ереже" Қазақстан Республикасы Мемлекеттік кіріс министрлігінің Дәрменсіз борышкерлермен жұмыс жөніндегі комитет төрағасының 2002 ж. 11 шілдедегі N 70 </w:t>
      </w:r>
      <w:r>
        <w:rPr>
          <w:rFonts w:ascii="Times New Roman"/>
          <w:b w:val="false"/>
          <w:i w:val="false"/>
          <w:color w:val="000000"/>
          <w:sz w:val="28"/>
        </w:rPr>
        <w:t xml:space="preserve">бұйрығы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2) Нормативтік құқықтық актілерді мемлекеттік тіркеу тізілімінде 2006 жылғы 31 наурызда N 4165 тіркелген "Банкроттық рәсімдеріне және борышкерді соттан тыс тарату конкурстық басқарушының қорытынды есебін келісу туралы ережені бекіту туралы" Қазақстан Республикасы Мемлекеттік кіріс министрлігі Дәрменсіз борышкерлермен жұмыс жөніндегі комитеті Төрағасының 2002 жылғы 11 шілдедегі N 70 бұйрығына өзгерістер мен толықтырулар енгізу туралы" Қазақстан Республикасы Қаржы министрлігі Дәрменсіз борышкерлермен жұмыс комитеті Төрағасының 2006 жылғы 20 наурыздағы N 16 </w:t>
      </w:r>
      <w:r>
        <w:rPr>
          <w:rFonts w:ascii="Times New Roman"/>
          <w:b w:val="false"/>
          <w:i w:val="false"/>
          <w:color w:val="000000"/>
          <w:sz w:val="28"/>
        </w:rPr>
        <w:t xml:space="preserve">бұйрығы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3. Қазақстан Республикасы Қаржы министрлігінің Дәрменсіз борышкерлермен жұмыс комитеті (С.М. Бекбосынов)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 </w:t>
      </w:r>
    </w:p>
    <w:bookmarkEnd w:id="7"/>
    <w:bookmarkStart w:name="z9" w:id="8"/>
    <w:p>
      <w:pPr>
        <w:spacing w:after="0"/>
        <w:ind w:left="0"/>
        <w:jc w:val="both"/>
      </w:pPr>
      <w:r>
        <w:rPr>
          <w:rFonts w:ascii="Times New Roman"/>
          <w:b w:val="false"/>
          <w:i w:val="false"/>
          <w:color w:val="000000"/>
          <w:sz w:val="28"/>
        </w:rPr>
        <w:t xml:space="preserve">
      4. Осы бұйрық алғаш ресми жарияланған кейін он күнтізбелік күн өткен соң қолданысқа енгізіледі. </w:t>
      </w:r>
    </w:p>
    <w:bookmarkEnd w:id="8"/>
    <w:p>
      <w:pPr>
        <w:spacing w:after="0"/>
        <w:ind w:left="0"/>
        <w:jc w:val="both"/>
      </w:pPr>
      <w:r>
        <w:rPr>
          <w:rFonts w:ascii="Times New Roman"/>
          <w:b w:val="false"/>
          <w:i/>
          <w:color w:val="000000"/>
          <w:sz w:val="28"/>
        </w:rPr>
        <w:t xml:space="preserve">      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398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Нысан                 </w:t>
      </w:r>
    </w:p>
    <w:bookmarkStart w:name="z10" w:id="9"/>
    <w:p>
      <w:pPr>
        <w:spacing w:after="0"/>
        <w:ind w:left="0"/>
        <w:jc w:val="left"/>
      </w:pPr>
      <w:r>
        <w:rPr>
          <w:rFonts w:ascii="Times New Roman"/>
          <w:b/>
          <w:i w:val="false"/>
          <w:color w:val="000000"/>
        </w:rPr>
        <w:t xml:space="preserve"> 
Конкурстық басқарушының </w:t>
      </w:r>
      <w:r>
        <w:br/>
      </w:r>
      <w:r>
        <w:rPr>
          <w:rFonts w:ascii="Times New Roman"/>
          <w:b/>
          <w:i w:val="false"/>
          <w:color w:val="000000"/>
        </w:rPr>
        <w:t xml:space="preserve">
қорытынды есебі </w:t>
      </w:r>
    </w:p>
    <w:bookmarkEnd w:id="9"/>
    <w:p>
      <w:pPr>
        <w:spacing w:after="0"/>
        <w:ind w:left="0"/>
        <w:jc w:val="both"/>
      </w:pPr>
      <w:r>
        <w:rPr>
          <w:rFonts w:ascii="Times New Roman"/>
          <w:b w:val="false"/>
          <w:i w:val="false"/>
          <w:color w:val="ff0000"/>
          <w:sz w:val="28"/>
        </w:rPr>
        <w:t xml:space="preserve">      Ескерту. Нысан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_________                                         __________________</w:t>
      </w:r>
      <w:r>
        <w:br/>
      </w: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(конкурстық басқарушының Т.А.Ә.)</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(банкроттың ұйымдастыру-құқықтық нысанын көрсете отырып толық және</w:t>
      </w:r>
      <w:r>
        <w:br/>
      </w:r>
      <w:r>
        <w:rPr>
          <w:rFonts w:ascii="Times New Roman"/>
          <w:b w:val="false"/>
          <w:i w:val="false"/>
          <w:color w:val="000000"/>
          <w:sz w:val="28"/>
        </w:rPr>
        <w:t>
қысқаша атауы/Т.А.Ә. (құрылтай құжаттарына сәйкес мемлекеттік және</w:t>
      </w:r>
      <w:r>
        <w:br/>
      </w:r>
      <w:r>
        <w:rPr>
          <w:rFonts w:ascii="Times New Roman"/>
          <w:b w:val="false"/>
          <w:i w:val="false"/>
          <w:color w:val="000000"/>
          <w:sz w:val="28"/>
        </w:rPr>
        <w:t>
орыс тілдерінде), жеке сәйкестендіру нөмірі/бизнес сәйкестендіру нөмірі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(банкроттың заңды мекен жайы, байланыс телефондары)</w:t>
      </w:r>
      <w:r>
        <w:br/>
      </w:r>
      <w:r>
        <w:rPr>
          <w:rFonts w:ascii="Times New Roman"/>
          <w:b w:val="false"/>
          <w:i w:val="false"/>
          <w:color w:val="000000"/>
          <w:sz w:val="28"/>
        </w:rPr>
        <w:t>
      1. Борышкер туралы жалпы мәліметтер</w:t>
      </w:r>
      <w:r>
        <w:br/>
      </w:r>
      <w:r>
        <w:rPr>
          <w:rFonts w:ascii="Times New Roman"/>
          <w:b w:val="false"/>
          <w:i w:val="false"/>
          <w:color w:val="000000"/>
          <w:sz w:val="28"/>
        </w:rPr>
        <w:t>
      1.1. Экономикалық қызметтің түрі, кодын көрсете отырып** (борышкермен өндірістік қызметті жүзеге асыру немесе оның жоқтығы жөніндегі ақпаратты көрсете отырып):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Басшының Т.А.Ә.__________________________________________;</w:t>
      </w:r>
      <w:r>
        <w:br/>
      </w:r>
      <w:r>
        <w:rPr>
          <w:rFonts w:ascii="Times New Roman"/>
          <w:b w:val="false"/>
          <w:i w:val="false"/>
          <w:color w:val="000000"/>
          <w:sz w:val="28"/>
        </w:rPr>
        <w:t>
               (жеке сәйкестендіру нөмірі (ЖСН), байланыс телефондары</w:t>
      </w:r>
      <w:r>
        <w:br/>
      </w:r>
      <w:r>
        <w:rPr>
          <w:rFonts w:ascii="Times New Roman"/>
          <w:b w:val="false"/>
          <w:i w:val="false"/>
          <w:color w:val="000000"/>
          <w:sz w:val="28"/>
        </w:rPr>
        <w:t>
               (тұрғылықты жері (заңды мекен жайы), телефоны)</w:t>
      </w:r>
      <w:r>
        <w:br/>
      </w:r>
      <w:r>
        <w:rPr>
          <w:rFonts w:ascii="Times New Roman"/>
          <w:b w:val="false"/>
          <w:i w:val="false"/>
          <w:color w:val="000000"/>
          <w:sz w:val="28"/>
        </w:rPr>
        <w:t>
      1.3. Құрылтайшылардың атауы/Т.А.Ә., жеке сәйкестендіру нөмірі/бизнес сәйкестендіру нөмірі (ЖСН/БСН), олардың үлестері, байланыс ақпараттары (тұрғылықты жері (заңды мекен жайы), телефон)</w:t>
      </w:r>
      <w:r>
        <w:br/>
      </w:r>
      <w:r>
        <w:rPr>
          <w:rFonts w:ascii="Times New Roman"/>
          <w:b w:val="false"/>
          <w:i w:val="false"/>
          <w:color w:val="000000"/>
          <w:sz w:val="28"/>
        </w:rPr>
        <w:t>
____________________________________________;</w:t>
      </w:r>
      <w:r>
        <w:br/>
      </w:r>
      <w:r>
        <w:rPr>
          <w:rFonts w:ascii="Times New Roman"/>
          <w:b w:val="false"/>
          <w:i w:val="false"/>
          <w:color w:val="000000"/>
          <w:sz w:val="28"/>
        </w:rPr>
        <w:t>
      1.4. Жарғылық капиталдың мөлшері (мың теңге)__________________;</w:t>
      </w:r>
      <w:r>
        <w:br/>
      </w:r>
      <w:r>
        <w:rPr>
          <w:rFonts w:ascii="Times New Roman"/>
          <w:b w:val="false"/>
          <w:i w:val="false"/>
          <w:color w:val="000000"/>
          <w:sz w:val="28"/>
        </w:rPr>
        <w:t>
      1.5. Жарғылық капиталдағы мемлекеттің қатысуы туралы мәліметтер, %___________;</w:t>
      </w:r>
      <w:r>
        <w:br/>
      </w:r>
      <w:r>
        <w:rPr>
          <w:rFonts w:ascii="Times New Roman"/>
          <w:b w:val="false"/>
          <w:i w:val="false"/>
          <w:color w:val="000000"/>
          <w:sz w:val="28"/>
        </w:rPr>
        <w:t>
      1.6. Борышкердің мүлкінің меншік иесінің қатысуы туралы ақпарат (оған уәкілетті органмен), құрылтайшымен (қатысушымен) және/немесе борышкердің лауазымды тұлғасымен (тұлғаларымен) басқа да заңды тұлғаларға қатысуы ақпарат,үлесінің мөлшері % (атауы, орналасқан жері, жеке сәйкестендіру нөмірі/бизнес сәйкестендіру нөмірі (ЖСН/БСН) қатысу кезеңі);</w:t>
      </w:r>
      <w:r>
        <w:br/>
      </w:r>
      <w:r>
        <w:rPr>
          <w:rFonts w:ascii="Times New Roman"/>
          <w:b w:val="false"/>
          <w:i w:val="false"/>
          <w:color w:val="000000"/>
          <w:sz w:val="28"/>
        </w:rPr>
        <w:t>
      1.7. Мемлекеттік тіркеу туралы мәліметтер: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(қайта тіркеу) күні, тіркеу нөмірі, орны, тіркеу (қайта</w:t>
      </w:r>
      <w:r>
        <w:br/>
      </w:r>
      <w:r>
        <w:rPr>
          <w:rFonts w:ascii="Times New Roman"/>
          <w:b w:val="false"/>
          <w:i w:val="false"/>
          <w:color w:val="000000"/>
          <w:sz w:val="28"/>
        </w:rPr>
        <w:t>
құрылған, өзгертілген, қосылған және басқалар)/қайта тіркеу (жарғылық</w:t>
      </w:r>
      <w:r>
        <w:br/>
      </w:r>
      <w:r>
        <w:rPr>
          <w:rFonts w:ascii="Times New Roman"/>
          <w:b w:val="false"/>
          <w:i w:val="false"/>
          <w:color w:val="000000"/>
          <w:sz w:val="28"/>
        </w:rPr>
        <w:t>
капитал мөлшерінің төмендеуі, атауының өзгеруі және басқалар) негізі)</w:t>
      </w:r>
      <w:r>
        <w:br/>
      </w:r>
      <w:r>
        <w:rPr>
          <w:rFonts w:ascii="Times New Roman"/>
          <w:b w:val="false"/>
          <w:i w:val="false"/>
          <w:color w:val="000000"/>
          <w:sz w:val="28"/>
        </w:rPr>
        <w:t>
      1.8. Салық төлеуші ретінде тіркеу туралы мәліметтер _______________________;</w:t>
      </w:r>
      <w:r>
        <w:br/>
      </w:r>
      <w:r>
        <w:rPr>
          <w:rFonts w:ascii="Times New Roman"/>
          <w:b w:val="false"/>
          <w:i w:val="false"/>
          <w:color w:val="000000"/>
          <w:sz w:val="28"/>
        </w:rPr>
        <w:t>
      1.9. Салық тіркеуі туралы мәліметтер (салық салу объектісінің орналасқан жері бойынша).</w:t>
      </w:r>
    </w:p>
    <w:bookmarkStart w:name="z11" w:id="10"/>
    <w:p>
      <w:pPr>
        <w:spacing w:after="0"/>
        <w:ind w:left="0"/>
        <w:jc w:val="left"/>
      </w:pPr>
      <w:r>
        <w:rPr>
          <w:rFonts w:ascii="Times New Roman"/>
          <w:b/>
          <w:i w:val="false"/>
          <w:color w:val="000000"/>
        </w:rPr>
        <w:t xml:space="preserve"> 
2. Ұйымдастыру-құқықтық шаралары</w:t>
      </w:r>
    </w:p>
    <w:bookmarkEnd w:id="10"/>
    <w:p>
      <w:pPr>
        <w:spacing w:after="0"/>
        <w:ind w:left="0"/>
        <w:jc w:val="both"/>
      </w:pPr>
      <w:r>
        <w:rPr>
          <w:rFonts w:ascii="Times New Roman"/>
          <w:b w:val="false"/>
          <w:i w:val="false"/>
          <w:color w:val="000000"/>
          <w:sz w:val="28"/>
        </w:rPr>
        <w:t>      2.1. Банкроттық туралы іс бойынша өндірісті қозғау туралы ұйғарым: 20 __ жыл «__»</w:t>
      </w:r>
      <w:r>
        <w:br/>
      </w:r>
      <w:r>
        <w:rPr>
          <w:rFonts w:ascii="Times New Roman"/>
          <w:b w:val="false"/>
          <w:i w:val="false"/>
          <w:color w:val="000000"/>
          <w:sz w:val="28"/>
        </w:rPr>
        <w:t>
__________ 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Борышкерді банкрот деп тану туралы сот шешімі:</w:t>
      </w:r>
      <w:r>
        <w:br/>
      </w:r>
      <w:r>
        <w:rPr>
          <w:rFonts w:ascii="Times New Roman"/>
          <w:b w:val="false"/>
          <w:i w:val="false"/>
          <w:color w:val="000000"/>
          <w:sz w:val="28"/>
        </w:rPr>
        <w:t>
      20 __ жылы «__» ________ __________________________ шығарылды;</w:t>
      </w:r>
      <w:r>
        <w:br/>
      </w:r>
      <w:r>
        <w:rPr>
          <w:rFonts w:ascii="Times New Roman"/>
          <w:b w:val="false"/>
          <w:i w:val="false"/>
          <w:color w:val="000000"/>
          <w:sz w:val="28"/>
        </w:rPr>
        <w:t>
                                   (соттың атауы)</w:t>
      </w:r>
      <w:r>
        <w:br/>
      </w:r>
      <w:r>
        <w:rPr>
          <w:rFonts w:ascii="Times New Roman"/>
          <w:b w:val="false"/>
          <w:i w:val="false"/>
          <w:color w:val="000000"/>
          <w:sz w:val="28"/>
        </w:rPr>
        <w:t>
      заңды күшіне 20 __ жылы «__»_____________ енді.*</w:t>
      </w:r>
      <w:r>
        <w:br/>
      </w:r>
      <w:r>
        <w:rPr>
          <w:rFonts w:ascii="Times New Roman"/>
          <w:b w:val="false"/>
          <w:i w:val="false"/>
          <w:color w:val="000000"/>
          <w:sz w:val="28"/>
        </w:rPr>
        <w:t>
      2.2. Оңалтушы басқарушыны тағайындау туралы 20 __ жылғы «_» __________ № ___ бұйрық*.</w:t>
      </w:r>
      <w:r>
        <w:br/>
      </w:r>
      <w:r>
        <w:rPr>
          <w:rFonts w:ascii="Times New Roman"/>
          <w:b w:val="false"/>
          <w:i w:val="false"/>
          <w:color w:val="000000"/>
          <w:sz w:val="28"/>
        </w:rPr>
        <w:t>
      2.3. Конкурстық басқарушымен қабылданған бұйрықтар:</w:t>
      </w:r>
      <w:r>
        <w:br/>
      </w:r>
      <w:r>
        <w:rPr>
          <w:rFonts w:ascii="Times New Roman"/>
          <w:b w:val="false"/>
          <w:i w:val="false"/>
          <w:color w:val="000000"/>
          <w:sz w:val="28"/>
        </w:rPr>
        <w:t>
      1) 20 __ жылғы «__»____________ *;</w:t>
      </w:r>
      <w:r>
        <w:br/>
      </w:r>
      <w:r>
        <w:rPr>
          <w:rFonts w:ascii="Times New Roman"/>
          <w:b w:val="false"/>
          <w:i w:val="false"/>
          <w:color w:val="000000"/>
          <w:sz w:val="28"/>
        </w:rPr>
        <w:t>
      2) 20 __ жылғы «__»____________ *;</w:t>
      </w:r>
      <w:r>
        <w:br/>
      </w:r>
      <w:r>
        <w:rPr>
          <w:rFonts w:ascii="Times New Roman"/>
          <w:b w:val="false"/>
          <w:i w:val="false"/>
          <w:color w:val="000000"/>
          <w:sz w:val="28"/>
        </w:rPr>
        <w:t>
      3) 20 __ жылғы «__»____________ *.</w:t>
      </w:r>
      <w:r>
        <w:br/>
      </w:r>
      <w:r>
        <w:rPr>
          <w:rFonts w:ascii="Times New Roman"/>
          <w:b w:val="false"/>
          <w:i w:val="false"/>
          <w:color w:val="000000"/>
          <w:sz w:val="28"/>
        </w:rPr>
        <w:t>
      2.4. Конкурстық басқарушымен бұқаралық ақпарат құралдарына жариялаған кредиторлар талаптары өтініштерінің мерзімі және тәртібі, борышкерге қатысты оңалту рәсімін қолдану туралы хабарлама (шыққан нөмірі және газеттің атауы):__________________________ 20 __ жылғы «__» _______________ №__ *.</w:t>
      </w:r>
      <w:r>
        <w:br/>
      </w:r>
      <w:r>
        <w:rPr>
          <w:rFonts w:ascii="Times New Roman"/>
          <w:b w:val="false"/>
          <w:i w:val="false"/>
          <w:color w:val="000000"/>
          <w:sz w:val="28"/>
        </w:rPr>
        <w:t>
      2.5. Еңбекақы төлеу бойынша кредиторлардың өткізілген отырыстары, онда қабылданған шешімдер:</w:t>
      </w:r>
      <w:r>
        <w:br/>
      </w:r>
      <w:r>
        <w:rPr>
          <w:rFonts w:ascii="Times New Roman"/>
          <w:b w:val="false"/>
          <w:i w:val="false"/>
          <w:color w:val="000000"/>
          <w:sz w:val="28"/>
        </w:rPr>
        <w:t>
      20 __ жылғы «__» ____________.</w:t>
      </w:r>
    </w:p>
    <w:bookmarkStart w:name="z12" w:id="11"/>
    <w:p>
      <w:pPr>
        <w:spacing w:after="0"/>
        <w:ind w:left="0"/>
        <w:jc w:val="left"/>
      </w:pPr>
      <w:r>
        <w:rPr>
          <w:rFonts w:ascii="Times New Roman"/>
          <w:b/>
          <w:i w:val="false"/>
          <w:color w:val="000000"/>
        </w:rPr>
        <w:t xml:space="preserve"> 
3. Банкроттың кредиторлар комитетін қалыптастыру</w:t>
      </w:r>
    </w:p>
    <w:bookmarkEnd w:id="11"/>
    <w:p>
      <w:pPr>
        <w:spacing w:after="0"/>
        <w:ind w:left="0"/>
        <w:jc w:val="both"/>
      </w:pPr>
      <w:r>
        <w:rPr>
          <w:rFonts w:ascii="Times New Roman"/>
          <w:b w:val="false"/>
          <w:i w:val="false"/>
          <w:color w:val="000000"/>
          <w:sz w:val="28"/>
        </w:rPr>
        <w:t>      3.1. Кредиторлар комитетінің құрамы және оған өзгертулер (егер енгізілсе).</w:t>
      </w:r>
      <w:r>
        <w:br/>
      </w:r>
      <w:r>
        <w:rPr>
          <w:rFonts w:ascii="Times New Roman"/>
          <w:b w:val="false"/>
          <w:i w:val="false"/>
          <w:color w:val="000000"/>
          <w:sz w:val="28"/>
        </w:rPr>
        <w:t>
      20 __ жылғы «__»____________ № ___ бұйрық *.</w:t>
      </w:r>
      <w:r>
        <w:br/>
      </w:r>
      <w:r>
        <w:rPr>
          <w:rFonts w:ascii="Times New Roman"/>
          <w:b w:val="false"/>
          <w:i w:val="false"/>
          <w:color w:val="000000"/>
          <w:sz w:val="28"/>
        </w:rPr>
        <w:t xml:space="preserve">
      Құрамы: _____________________________________________________. </w:t>
      </w:r>
      <w:r>
        <w:br/>
      </w:r>
      <w:r>
        <w:rPr>
          <w:rFonts w:ascii="Times New Roman"/>
          <w:b w:val="false"/>
          <w:i w:val="false"/>
          <w:color w:val="000000"/>
          <w:sz w:val="28"/>
        </w:rPr>
        <w:t>
                     (кредиторлар комитетінің құрамы)</w:t>
      </w:r>
      <w:r>
        <w:br/>
      </w:r>
      <w:r>
        <w:rPr>
          <w:rFonts w:ascii="Times New Roman"/>
          <w:b w:val="false"/>
          <w:i w:val="false"/>
          <w:color w:val="000000"/>
          <w:sz w:val="28"/>
        </w:rPr>
        <w:t>
      3.2. Кредиторлар комитетінің отырысы және қабылданған шешімдер (соның ішінде конкурстық басқарушы мен кредиторлар комитетінің арасында жасалған келісімдер, мүлікті түгендеуді және бағалауды жүргізетін тиісті мамандармен шарт жасасу, конкурстық массаны сату жоспарын бекіту және оған өзгерістер енгізу туралы, мамандандырылған және басқа да мекемелерді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4050"/>
        <w:gridCol w:w="2628"/>
        <w:gridCol w:w="2628"/>
        <w:gridCol w:w="2628"/>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3" w:id="12"/>
    <w:p>
      <w:pPr>
        <w:spacing w:after="0"/>
        <w:ind w:left="0"/>
        <w:jc w:val="left"/>
      </w:pPr>
      <w:r>
        <w:rPr>
          <w:rFonts w:ascii="Times New Roman"/>
          <w:b/>
          <w:i w:val="false"/>
          <w:color w:val="000000"/>
        </w:rPr>
        <w:t xml:space="preserve"> 
4. Кредиторлар талаптары тізілімін қалыптастыру және бекіту</w:t>
      </w:r>
    </w:p>
    <w:bookmarkEnd w:id="12"/>
    <w:p>
      <w:pPr>
        <w:spacing w:after="0"/>
        <w:ind w:left="0"/>
        <w:jc w:val="both"/>
      </w:pPr>
      <w:r>
        <w:rPr>
          <w:rFonts w:ascii="Times New Roman"/>
          <w:b w:val="false"/>
          <w:i w:val="false"/>
          <w:color w:val="000000"/>
          <w:sz w:val="28"/>
        </w:rPr>
        <w:t>      4.1. Конкурстық өндірісті қозғау кезінде бухгалтерлік баланс</w:t>
      </w:r>
      <w:r>
        <w:br/>
      </w:r>
      <w:r>
        <w:rPr>
          <w:rFonts w:ascii="Times New Roman"/>
          <w:b w:val="false"/>
          <w:i w:val="false"/>
          <w:color w:val="000000"/>
          <w:sz w:val="28"/>
        </w:rPr>
        <w:t>
бойынша жалпы кредиторлық берешек 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соның ішінде:</w:t>
      </w:r>
      <w:r>
        <w:br/>
      </w:r>
      <w:r>
        <w:rPr>
          <w:rFonts w:ascii="Times New Roman"/>
          <w:b w:val="false"/>
          <w:i w:val="false"/>
          <w:color w:val="000000"/>
          <w:sz w:val="28"/>
        </w:rPr>
        <w:t>
      жалақы _______________________________________________________;</w:t>
      </w:r>
      <w:r>
        <w:br/>
      </w:r>
      <w:r>
        <w:rPr>
          <w:rFonts w:ascii="Times New Roman"/>
          <w:b w:val="false"/>
          <w:i w:val="false"/>
          <w:color w:val="000000"/>
          <w:sz w:val="28"/>
        </w:rPr>
        <w:t>
                                   (мың теңге)</w:t>
      </w:r>
      <w:r>
        <w:br/>
      </w:r>
      <w:r>
        <w:rPr>
          <w:rFonts w:ascii="Times New Roman"/>
          <w:b w:val="false"/>
          <w:i w:val="false"/>
          <w:color w:val="000000"/>
          <w:sz w:val="28"/>
        </w:rPr>
        <w:t>
      кепіл берешегі _______________________________________________;</w:t>
      </w:r>
      <w:r>
        <w:br/>
      </w:r>
      <w:r>
        <w:rPr>
          <w:rFonts w:ascii="Times New Roman"/>
          <w:b w:val="false"/>
          <w:i w:val="false"/>
          <w:color w:val="000000"/>
          <w:sz w:val="28"/>
        </w:rPr>
        <w:t>
                                   (мың теңге)</w:t>
      </w:r>
      <w:r>
        <w:br/>
      </w:r>
      <w:r>
        <w:rPr>
          <w:rFonts w:ascii="Times New Roman"/>
          <w:b w:val="false"/>
          <w:i w:val="false"/>
          <w:color w:val="000000"/>
          <w:sz w:val="28"/>
        </w:rPr>
        <w:t>
      салық және бюджетке төленетін басқа да міндетті төлемдер 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конкурстық кредиторлардың алдындағы берешек __________________;</w:t>
      </w:r>
      <w:r>
        <w:br/>
      </w:r>
      <w:r>
        <w:rPr>
          <w:rFonts w:ascii="Times New Roman"/>
          <w:b w:val="false"/>
          <w:i w:val="false"/>
          <w:color w:val="000000"/>
          <w:sz w:val="28"/>
        </w:rPr>
        <w:t>
                                                     (мың теңге)</w:t>
      </w:r>
      <w:r>
        <w:br/>
      </w:r>
      <w:r>
        <w:rPr>
          <w:rFonts w:ascii="Times New Roman"/>
          <w:b w:val="false"/>
          <w:i w:val="false"/>
          <w:color w:val="000000"/>
          <w:sz w:val="28"/>
        </w:rPr>
        <w:t>
      4.2. Кредиторлардың өтініштерін және талаптарын қарау, кредиторлардың берешегін аударудың дұрыстылығын тексеру, қаржылық және салық есептілігін қарау, кредиторлармен өзара салыстыру: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80"/>
        <w:gridCol w:w="973"/>
        <w:gridCol w:w="1207"/>
        <w:gridCol w:w="1207"/>
        <w:gridCol w:w="1220"/>
        <w:gridCol w:w="1220"/>
        <w:gridCol w:w="1220"/>
        <w:gridCol w:w="1220"/>
        <w:gridCol w:w="1207"/>
        <w:gridCol w:w="1862"/>
        <w:gridCol w:w="113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беру күні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сомасы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болу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басқарушының шешімі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шешімі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Шағымданған жағдайда соттың шешімі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Кредиторға хабарлаған күні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сома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сома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негізі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4.3. Кредиторлар талаптарының тізілімі:</w:t>
      </w:r>
      <w:r>
        <w:br/>
      </w:r>
      <w:r>
        <w:rPr>
          <w:rFonts w:ascii="Times New Roman"/>
          <w:b w:val="false"/>
          <w:i w:val="false"/>
          <w:color w:val="000000"/>
          <w:sz w:val="28"/>
        </w:rPr>
        <w:t>
      20 __ жылғы «____»____________ № ____ бұйрық*.</w:t>
      </w:r>
      <w:r>
        <w:br/>
      </w:r>
      <w:r>
        <w:rPr>
          <w:rFonts w:ascii="Times New Roman"/>
          <w:b w:val="false"/>
          <w:i w:val="false"/>
          <w:color w:val="000000"/>
          <w:sz w:val="28"/>
        </w:rPr>
        <w:t>
      Жалпы кредиторлық берешек __________ мың теңге, соның ішінде кезек бойынша:</w:t>
      </w:r>
      <w:r>
        <w:br/>
      </w:r>
      <w:r>
        <w:rPr>
          <w:rFonts w:ascii="Times New Roman"/>
          <w:b w:val="false"/>
          <w:i w:val="false"/>
          <w:color w:val="000000"/>
          <w:sz w:val="28"/>
        </w:rPr>
        <w:t>
      1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2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3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4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5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4.4. Кредиторлар талаптары тізіліміне өзгертулер енгізу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(өзгертудің мазмұны)</w:t>
      </w:r>
      <w:r>
        <w:br/>
      </w:r>
      <w:r>
        <w:rPr>
          <w:rFonts w:ascii="Times New Roman"/>
          <w:b w:val="false"/>
          <w:i w:val="false"/>
          <w:color w:val="000000"/>
          <w:sz w:val="28"/>
        </w:rPr>
        <w:t>
      20 __ жылғы «__»____________№ __ бұйрық *.</w:t>
      </w:r>
    </w:p>
    <w:bookmarkStart w:name="z14" w:id="13"/>
    <w:p>
      <w:pPr>
        <w:spacing w:after="0"/>
        <w:ind w:left="0"/>
        <w:jc w:val="left"/>
      </w:pPr>
      <w:r>
        <w:rPr>
          <w:rFonts w:ascii="Times New Roman"/>
          <w:b/>
          <w:i w:val="false"/>
          <w:color w:val="000000"/>
        </w:rPr>
        <w:t xml:space="preserve"> 
5. Түгендеу, мүлікті (активті) бағалау, конкурстық</w:t>
      </w:r>
      <w:r>
        <w:br/>
      </w:r>
      <w:r>
        <w:rPr>
          <w:rFonts w:ascii="Times New Roman"/>
          <w:b/>
          <w:i w:val="false"/>
          <w:color w:val="000000"/>
        </w:rPr>
        <w:t>
массаны қалыптастыру</w:t>
      </w:r>
    </w:p>
    <w:bookmarkEnd w:id="13"/>
    <w:p>
      <w:pPr>
        <w:spacing w:after="0"/>
        <w:ind w:left="0"/>
        <w:jc w:val="both"/>
      </w:pPr>
      <w:r>
        <w:rPr>
          <w:rFonts w:ascii="Times New Roman"/>
          <w:b w:val="false"/>
          <w:i w:val="false"/>
          <w:color w:val="000000"/>
          <w:sz w:val="28"/>
        </w:rPr>
        <w:t>      5.1. Құрылтай құжаттарын, статистикалық карточкаларды, мөрлерді, бухгалтерлік және басқа да қаржылық құжаттамаларды қабылдау-беру актісі*.</w:t>
      </w:r>
      <w:r>
        <w:br/>
      </w:r>
      <w:r>
        <w:rPr>
          <w:rFonts w:ascii="Times New Roman"/>
          <w:b w:val="false"/>
          <w:i w:val="false"/>
          <w:color w:val="000000"/>
          <w:sz w:val="28"/>
        </w:rPr>
        <w:t>
      5.2. Борышкердің мүлкін қабылдау-беру актісі *.</w:t>
      </w:r>
      <w:r>
        <w:br/>
      </w:r>
      <w:r>
        <w:rPr>
          <w:rFonts w:ascii="Times New Roman"/>
          <w:b w:val="false"/>
          <w:i w:val="false"/>
          <w:color w:val="000000"/>
          <w:sz w:val="28"/>
        </w:rPr>
        <w:t>
      5.3. Борышкердің мүлкіне түгендеу жүргізілді: ________________;</w:t>
      </w:r>
      <w:r>
        <w:br/>
      </w:r>
      <w:r>
        <w:rPr>
          <w:rFonts w:ascii="Times New Roman"/>
          <w:b w:val="false"/>
          <w:i w:val="false"/>
          <w:color w:val="000000"/>
          <w:sz w:val="28"/>
        </w:rPr>
        <w:t>
               (күні, тізімінің нөмірі және түгендеу актісі*)</w:t>
      </w:r>
      <w:r>
        <w:br/>
      </w:r>
      <w:r>
        <w:rPr>
          <w:rFonts w:ascii="Times New Roman"/>
          <w:b w:val="false"/>
          <w:i w:val="false"/>
          <w:color w:val="000000"/>
          <w:sz w:val="28"/>
        </w:rPr>
        <w:t>
      5.4. Борышкердің мүлкіне бағалау жүргізілді:___________________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(күні, қорытынды бағалаудың актісі және бағалаушының атауы*)</w:t>
      </w:r>
      <w:r>
        <w:br/>
      </w:r>
      <w:r>
        <w:rPr>
          <w:rFonts w:ascii="Times New Roman"/>
          <w:b w:val="false"/>
          <w:i w:val="false"/>
          <w:color w:val="000000"/>
          <w:sz w:val="28"/>
        </w:rPr>
        <w:t>
      5.5. Банкроттың мүлкін (активін) бағалау және жүргізілген түгендеудің қорытындысы бойынша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800"/>
        <w:gridCol w:w="936"/>
        <w:gridCol w:w="1588"/>
        <w:gridCol w:w="1184"/>
        <w:gridCol w:w="1543"/>
        <w:gridCol w:w="1791"/>
        <w:gridCol w:w="2016"/>
        <w:gridCol w:w="1162"/>
        <w:gridCol w:w="1163"/>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(дебиторлық берешексіз),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қалдығы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қорытындысы бойынша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қорытындысы бойынша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Айырмашылық болған жағдайда түгендеудің нәтижесі бойынша қабылданған шаралар _______________________________________________________.</w:t>
      </w:r>
      <w:r>
        <w:br/>
      </w:r>
      <w:r>
        <w:rPr>
          <w:rFonts w:ascii="Times New Roman"/>
          <w:b w:val="false"/>
          <w:i w:val="false"/>
          <w:color w:val="000000"/>
          <w:sz w:val="28"/>
        </w:rPr>
        <w:t>
      5.6. Конкурстық өндіріс рәсімін енгізгенге дейін соңғы үш жылдағы қаржылық есептілік көрсеткіштерінің өзгеру динамикасы: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386"/>
        <w:gridCol w:w="802"/>
        <w:gridCol w:w="964"/>
        <w:gridCol w:w="1196"/>
        <w:gridCol w:w="1196"/>
        <w:gridCol w:w="1637"/>
        <w:gridCol w:w="1405"/>
        <w:gridCol w:w="1197"/>
        <w:gridCol w:w="1405"/>
        <w:gridCol w:w="1181"/>
        <w:gridCol w:w="954"/>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(дебиторлық берешексіз қалдық құны), мың теңге</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қалдықтары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Банкроттықтың алдындағы 3 жыл 1 қаңтарға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Банкроттықтың алдындағы 2 жыл 1 қаңтарға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Банкроттықтың алдындағы 2 жыл 1 қаңтарға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кезеңі басталғанға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5.7. Банкроттық туралы іс қозғалғанға дейін үш жыл кезеңінде борышкермен бекітілген мемлекеттік сатып алу туралы шарттар және Қазақстан Республикасының барлық аумағы бойынша олардың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07"/>
        <w:gridCol w:w="1658"/>
        <w:gridCol w:w="1194"/>
        <w:gridCol w:w="1194"/>
        <w:gridCol w:w="759"/>
        <w:gridCol w:w="899"/>
        <w:gridCol w:w="1062"/>
        <w:gridCol w:w="1202"/>
        <w:gridCol w:w="968"/>
        <w:gridCol w:w="1200"/>
        <w:gridCol w:w="1200"/>
        <w:gridCol w:w="960"/>
      </w:tblGrid>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(жабдықтаушының)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Жабдықтаушымен жасалған шарттар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жабдықтаушыға нақты аударылған ақша қаражаттары туралы ақпарат</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 (ЖСН/БСН)</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атауы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сәйкестендіру нөмірі(ЖСН/БСН)</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есептері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5.8. Банкроттық туралы іс қозғалғанға дейін үш жыл кезеңдегі кедендік бақылаудағы шартты тауарларды, кедендік жинақтар мен өсімпұлды, салықтарды, кедендік баж салығын төлеу жөніндегі міндеттемелерді қоса отырып, кедендік іс саласындағы борышкердің сыртқы экономикалық және басқа да қызметі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793"/>
        <w:gridCol w:w="1388"/>
        <w:gridCol w:w="1195"/>
        <w:gridCol w:w="1080"/>
        <w:gridCol w:w="1080"/>
        <w:gridCol w:w="848"/>
        <w:gridCol w:w="964"/>
        <w:gridCol w:w="1196"/>
        <w:gridCol w:w="964"/>
        <w:gridCol w:w="1196"/>
        <w:gridCol w:w="1708"/>
        <w:gridCol w:w="749"/>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жіберуші/тауарды алушы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жолдаушы ел/тауарды тағайындайтын 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туралы ақпарат</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салығы және кедендік жинау және өсімпұлдар (кеден органдарында ашылған есеп шоттардың деректерін есепке ала отырып), сонымен қатар кедендік бақылаудағы шартты жіберілген тауарлар бойынша берешекті</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төрт белгінің деңгейінде сыртқы экономикалық нұсқаулық бойынша топтастыру коды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бірлігінің коды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өлшем бірлігінің 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 (килограмм)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жалпы сомасы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декларациясын тіркеу күніндегі доллар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5.9. Конкурстық өндіріс рәсіміне дейін үш жыл кезеңдегі борышкердің мүлкімен жасалған мәмілелердің фактілерін белгілеу бойынша мемлекеттік органдарға сұрау хаттары*: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557"/>
        <w:gridCol w:w="2186"/>
        <w:gridCol w:w="2186"/>
        <w:gridCol w:w="2186"/>
        <w:gridCol w:w="2209"/>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мемлекеттік орган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хатты жіберген күн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алған күн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қысқаша мазмұны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5.10. Алынған ақпаратты талдау, тиісті қорытындыны көрсете отырып оңалту рәсімін қолданғанға дейін үш жыл бұрынғы кезеңде борышкерге қатысты заңсыз іс әрекетке қаржылық диагностиканы жүргізу (борышкердің қаржылық – шаруашылық қызметін талдау, сонымен қатар соңғы үш жылдағы қаржылық есептілік көрсеткіштерінің өзгерген динамикасын зерттеу, осы кезеңде жасалған борышкердің мәмілелерінің шарттарын талдау, (қалыптасқан нарықтық жағдаймен салыстырғандағы жеткізілген (сатып алынған) тауарлардың (жұмыстардың, қызметтердің) бағасының көтерілуі немесе төмендеуі, сатып алынған немесе сатылған мүлік бойынша борышкер үшін тиімсіз мерзімдер және (немесе) тәсілдері, сондай – ақ егер олар берешектің балама қысқаруымен шығарылса, борышкердің мүлкінің міндеттемелерін шеттету немесе қиыншылықтар түскен басқа да нысандар)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3023"/>
        <w:gridCol w:w="2297"/>
        <w:gridCol w:w="2380"/>
        <w:gridCol w:w="2339"/>
        <w:gridCol w:w="2049"/>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рәсімін енгізгенге дейін борышкермен жасалған мәмілелер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фактілерін растайтын құжатты алу негізі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жарамсыз деп тану негізінің болуы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5.11. Мүлікті қайтаруға байланысты конкурстық массаның құрамын өзгертулер:_____________________________________________________.</w:t>
      </w:r>
      <w:r>
        <w:br/>
      </w:r>
      <w:r>
        <w:rPr>
          <w:rFonts w:ascii="Times New Roman"/>
          <w:b w:val="false"/>
          <w:i w:val="false"/>
          <w:color w:val="000000"/>
          <w:sz w:val="28"/>
        </w:rPr>
        <w:t>
              (конкурстық массаның құрамына енгізілген мүлік)</w:t>
      </w:r>
    </w:p>
    <w:bookmarkStart w:name="z15" w:id="14"/>
    <w:p>
      <w:pPr>
        <w:spacing w:after="0"/>
        <w:ind w:left="0"/>
        <w:jc w:val="left"/>
      </w:pPr>
      <w:r>
        <w:rPr>
          <w:rFonts w:ascii="Times New Roman"/>
          <w:b/>
          <w:i w:val="false"/>
          <w:color w:val="000000"/>
        </w:rPr>
        <w:t xml:space="preserve"> 
6. Дебиторлық берешек</w:t>
      </w:r>
    </w:p>
    <w:bookmarkEnd w:id="14"/>
    <w:p>
      <w:pPr>
        <w:spacing w:after="0"/>
        <w:ind w:left="0"/>
        <w:jc w:val="both"/>
      </w:pPr>
      <w:r>
        <w:rPr>
          <w:rFonts w:ascii="Times New Roman"/>
          <w:b w:val="false"/>
          <w:i w:val="false"/>
          <w:color w:val="000000"/>
          <w:sz w:val="28"/>
        </w:rPr>
        <w:t>      6.1. Борышкерді банкрот тану кезіндегі дебиторлық берешек (бухгалтерлік баланс бойынша): _____________________ (мың теңге);</w:t>
      </w:r>
      <w:r>
        <w:br/>
      </w:r>
      <w:r>
        <w:rPr>
          <w:rFonts w:ascii="Times New Roman"/>
          <w:b w:val="false"/>
          <w:i w:val="false"/>
          <w:color w:val="000000"/>
          <w:sz w:val="28"/>
        </w:rPr>
        <w:t>
      6.2. Конкурстық өндіріс рәсімін енгізу кезінде пайда болған дебиторлық берешекті өндіру бойынша жүргізілген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466"/>
        <w:gridCol w:w="1115"/>
        <w:gridCol w:w="974"/>
        <w:gridCol w:w="1419"/>
        <w:gridCol w:w="1513"/>
        <w:gridCol w:w="1654"/>
        <w:gridCol w:w="1162"/>
        <w:gridCol w:w="1467"/>
        <w:gridCol w:w="1467"/>
        <w:gridCol w:w="1023"/>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 (ЖСН/БСН)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берешектің сомасы, мың теңге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басқарушымен дебиторға талапты жолдаған күні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Борышкермен сот органдарына талапты беру күні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шыққан күні, нормативтік құқықтық актіні көрсету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нақты өндірілген сомасы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Нақты өндірілген дебиторлық берешек: ____________ (мың теңге);</w:t>
      </w:r>
      <w:r>
        <w:br/>
      </w:r>
      <w:r>
        <w:rPr>
          <w:rFonts w:ascii="Times New Roman"/>
          <w:b w:val="false"/>
          <w:i w:val="false"/>
          <w:color w:val="000000"/>
          <w:sz w:val="28"/>
        </w:rPr>
        <w:t>
      6.3. Өндіруге үмітсіз деп танылған берешек _________________:</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647"/>
        <w:gridCol w:w="1371"/>
        <w:gridCol w:w="1233"/>
        <w:gridCol w:w="1509"/>
        <w:gridCol w:w="1256"/>
        <w:gridCol w:w="1348"/>
        <w:gridCol w:w="1188"/>
        <w:gridCol w:w="958"/>
        <w:gridCol w:w="1804"/>
        <w:gridCol w:w="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 (ЖСН/БСН)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шыққан күні, нормативтік құқықтық актіні көрсету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6" w:id="15"/>
    <w:p>
      <w:pPr>
        <w:spacing w:after="0"/>
        <w:ind w:left="0"/>
        <w:jc w:val="left"/>
      </w:pPr>
      <w:r>
        <w:rPr>
          <w:rFonts w:ascii="Times New Roman"/>
          <w:b/>
          <w:i w:val="false"/>
          <w:color w:val="000000"/>
        </w:rPr>
        <w:t xml:space="preserve"> 
7. Конкурстық массаны сату</w:t>
      </w:r>
    </w:p>
    <w:bookmarkEnd w:id="15"/>
    <w:p>
      <w:pPr>
        <w:spacing w:after="0"/>
        <w:ind w:left="0"/>
        <w:jc w:val="both"/>
      </w:pPr>
      <w:r>
        <w:rPr>
          <w:rFonts w:ascii="Times New Roman"/>
          <w:b w:val="false"/>
          <w:i w:val="false"/>
          <w:color w:val="000000"/>
          <w:sz w:val="28"/>
        </w:rPr>
        <w:t>      7.1. Бекітілген және келісілген сату жоспарларының тізімі*.</w:t>
      </w:r>
      <w:r>
        <w:br/>
      </w:r>
      <w:r>
        <w:rPr>
          <w:rFonts w:ascii="Times New Roman"/>
          <w:b w:val="false"/>
          <w:i w:val="false"/>
          <w:color w:val="000000"/>
          <w:sz w:val="28"/>
        </w:rPr>
        <w:t>
      7.2. Аукционды ұйымдастыру және жүргізу туралы ақпарат:</w:t>
      </w:r>
      <w:r>
        <w:br/>
      </w:r>
      <w:r>
        <w:rPr>
          <w:rFonts w:ascii="Times New Roman"/>
          <w:b w:val="false"/>
          <w:i w:val="false"/>
          <w:color w:val="000000"/>
          <w:sz w:val="28"/>
        </w:rPr>
        <w:t>
      _______________ 20 __ жылғы «___» _____________ № ____ *.</w:t>
      </w:r>
      <w:r>
        <w:br/>
      </w:r>
      <w:r>
        <w:rPr>
          <w:rFonts w:ascii="Times New Roman"/>
          <w:b w:val="false"/>
          <w:i w:val="false"/>
          <w:color w:val="000000"/>
          <w:sz w:val="28"/>
        </w:rPr>
        <w:t>
      (газеттің атауы)</w:t>
      </w:r>
      <w:r>
        <w:br/>
      </w:r>
      <w:r>
        <w:rPr>
          <w:rFonts w:ascii="Times New Roman"/>
          <w:b w:val="false"/>
          <w:i w:val="false"/>
          <w:color w:val="000000"/>
          <w:sz w:val="28"/>
        </w:rPr>
        <w:t>
      7.3. Конкурстық массаны сату, сондай-ақ дебиторлық берешек жөнінде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202"/>
        <w:gridCol w:w="2904"/>
        <w:gridCol w:w="1179"/>
        <w:gridCol w:w="2053"/>
        <w:gridCol w:w="2054"/>
        <w:gridCol w:w="1381"/>
        <w:gridCol w:w="1046"/>
        <w:gridCol w:w="140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сипаты (шығарылған/тұрғызылған жылы, техникалық жағдайы және басқалар)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мың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бастапқы құны, мың теңге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ең төменгі баға,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саттықты жүргізу әдісі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күні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сату бағасы,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7" w:id="16"/>
    <w:p>
      <w:pPr>
        <w:spacing w:after="0"/>
        <w:ind w:left="0"/>
        <w:jc w:val="both"/>
      </w:pPr>
      <w:r>
        <w:rPr>
          <w:rFonts w:ascii="Times New Roman"/>
          <w:b w:val="false"/>
          <w:i w:val="false"/>
          <w:color w:val="000000"/>
          <w:sz w:val="28"/>
        </w:rPr>
        <w:t>
      7.4. Борышкердің мүлкін (активін) сатып алушылар туралы ақпарат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23"/>
        <w:gridCol w:w="617"/>
        <w:gridCol w:w="1700"/>
        <w:gridCol w:w="535"/>
        <w:gridCol w:w="984"/>
        <w:gridCol w:w="984"/>
        <w:gridCol w:w="536"/>
        <w:gridCol w:w="985"/>
        <w:gridCol w:w="985"/>
        <w:gridCol w:w="1215"/>
        <w:gridCol w:w="1426"/>
        <w:gridCol w:w="1215"/>
        <w:gridCol w:w="1205"/>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алушымен жасалған 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басқарушымен шығарылған есепшот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төлеу туралы ақпарат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w:t>
            </w:r>
            <w:r>
              <w:br/>
            </w:r>
            <w:r>
              <w:rPr>
                <w:rFonts w:ascii="Times New Roman"/>
                <w:b w:val="false"/>
                <w:i w:val="false"/>
                <w:color w:val="000000"/>
                <w:sz w:val="20"/>
              </w:rPr>
              <w:t>
</w:t>
            </w:r>
            <w:r>
              <w:rPr>
                <w:rFonts w:ascii="Times New Roman"/>
                <w:b w:val="false"/>
                <w:i w:val="false"/>
                <w:color w:val="000000"/>
                <w:sz w:val="20"/>
              </w:rPr>
              <w:t>нөмірі (ЖСН/БСН)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8" w:id="17"/>
    <w:p>
      <w:pPr>
        <w:spacing w:after="0"/>
        <w:ind w:left="0"/>
        <w:jc w:val="left"/>
      </w:pPr>
      <w:r>
        <w:rPr>
          <w:rFonts w:ascii="Times New Roman"/>
          <w:b/>
          <w:i w:val="false"/>
          <w:color w:val="000000"/>
        </w:rPr>
        <w:t xml:space="preserve"> 
8. Борышкердің мәмілелерін жарамсыз деп тану бойынша</w:t>
      </w:r>
      <w:r>
        <w:br/>
      </w:r>
      <w:r>
        <w:rPr>
          <w:rFonts w:ascii="Times New Roman"/>
          <w:b/>
          <w:i w:val="false"/>
          <w:color w:val="000000"/>
        </w:rPr>
        <w:t>
қабылданған шешім туралы ақпарат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24"/>
        <w:gridCol w:w="963"/>
        <w:gridCol w:w="964"/>
        <w:gridCol w:w="1404"/>
        <w:gridCol w:w="2336"/>
        <w:gridCol w:w="1325"/>
        <w:gridCol w:w="1624"/>
        <w:gridCol w:w="1386"/>
        <w:gridCol w:w="1615"/>
        <w:gridCol w:w="953"/>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бойынша қабылданған шаралар</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туралы нақты күні</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жататын мүліктің құны, мың теңге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басқарушымен сотқа шағымдарды/талаптарды жолдау туралы ақпарат (күні, шығыс №, кіммен жолданды)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талап арызды қарау нәтижесі бойынша сот актісінің қысқаша мазмұны, НҚА көрсету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9" w:id="18"/>
    <w:p>
      <w:pPr>
        <w:spacing w:after="0"/>
        <w:ind w:left="0"/>
        <w:jc w:val="left"/>
      </w:pPr>
      <w:r>
        <w:rPr>
          <w:rFonts w:ascii="Times New Roman"/>
          <w:b/>
          <w:i w:val="false"/>
          <w:color w:val="000000"/>
        </w:rPr>
        <w:t xml:space="preserve"> 
9. Қасақана және жалған банкроттық белгілерінің бар болуы</w:t>
      </w:r>
      <w:r>
        <w:br/>
      </w:r>
      <w:r>
        <w:rPr>
          <w:rFonts w:ascii="Times New Roman"/>
          <w:b/>
          <w:i w:val="false"/>
          <w:color w:val="000000"/>
        </w:rPr>
        <w:t>
туралы ақпарат, қабылданған шаралар</w:t>
      </w:r>
    </w:p>
    <w:bookmarkEnd w:id="18"/>
    <w:p>
      <w:pPr>
        <w:spacing w:after="0"/>
        <w:ind w:left="0"/>
        <w:jc w:val="both"/>
      </w:pPr>
      <w:r>
        <w:rPr>
          <w:rFonts w:ascii="Times New Roman"/>
          <w:b w:val="false"/>
          <w:i w:val="false"/>
          <w:color w:val="000000"/>
          <w:sz w:val="28"/>
        </w:rPr>
        <w:t>Қаржы полициясы және басқа да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006"/>
        <w:gridCol w:w="2210"/>
        <w:gridCol w:w="2708"/>
        <w:gridCol w:w="2414"/>
        <w:gridCol w:w="2550"/>
        <w:gridCol w:w="1532"/>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өтінішті жолдау күні және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қабылданған шаралар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қабылданған шешімі туралы ақпарат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бойынша материалдарды сотқа жолдау күні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фактісі бойынша сот шешімі, нормативтік құқықтық актіне көрсете отырып</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Қылмыстық істі қозғаудан бас тарту немесе оны тоқтатудың негізі: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Активтерді шығару негізі және себептері (мүлік меншік иесінің немесе</w:t>
      </w:r>
      <w:r>
        <w:br/>
      </w:r>
      <w:r>
        <w:rPr>
          <w:rFonts w:ascii="Times New Roman"/>
          <w:b w:val="false"/>
          <w:i w:val="false"/>
          <w:color w:val="000000"/>
          <w:sz w:val="28"/>
        </w:rPr>
        <w:t>
уәкілетті органның және т.б. шешімі):_______________________.</w:t>
      </w:r>
    </w:p>
    <w:bookmarkStart w:name="z20" w:id="19"/>
    <w:p>
      <w:pPr>
        <w:spacing w:after="0"/>
        <w:ind w:left="0"/>
        <w:jc w:val="left"/>
      </w:pPr>
      <w:r>
        <w:rPr>
          <w:rFonts w:ascii="Times New Roman"/>
          <w:b/>
          <w:i w:val="false"/>
          <w:color w:val="000000"/>
        </w:rPr>
        <w:t xml:space="preserve"> 
10. Конкурстық массаны сатқаннан кейін кредиторлық берешекті</w:t>
      </w:r>
      <w:r>
        <w:br/>
      </w:r>
      <w:r>
        <w:rPr>
          <w:rFonts w:ascii="Times New Roman"/>
          <w:b/>
          <w:i w:val="false"/>
          <w:color w:val="000000"/>
        </w:rPr>
        <w:t>
өтеу (соның ішінде нысандар мен өтеу әдістер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2541"/>
        <w:gridCol w:w="2791"/>
        <w:gridCol w:w="3191"/>
        <w:gridCol w:w="3138"/>
      </w:tblGrid>
      <w:tr>
        <w:trPr>
          <w:trHeight w:val="30" w:hRule="atLeast"/>
        </w:trPr>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талаптарының тізілімі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кредиторлық берешектің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Қанағаттандырылған кредиторлардың талаптары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жалпы сомасы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толық тізімі қосымша.</w:t>
      </w:r>
    </w:p>
    <w:bookmarkStart w:name="z21" w:id="20"/>
    <w:p>
      <w:pPr>
        <w:spacing w:after="0"/>
        <w:ind w:left="0"/>
        <w:jc w:val="left"/>
      </w:pPr>
      <w:r>
        <w:rPr>
          <w:rFonts w:ascii="Times New Roman"/>
          <w:b/>
          <w:i w:val="false"/>
          <w:color w:val="000000"/>
        </w:rPr>
        <w:t xml:space="preserve"> 
11. Әкімшілік шығындар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973"/>
        <w:gridCol w:w="1916"/>
        <w:gridCol w:w="2005"/>
        <w:gridCol w:w="1782"/>
        <w:gridCol w:w="3639"/>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 бойынша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төлеу қоры: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түбіртек, төлем тапсырмалары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есеп айырылысулар;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басқарушының сыйақысы, барлығы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 шешімінің хаттамасы, конкурстық басқарушы мен кредиторлар комитетінің арасындағы келісім</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жұмыстан босатқан кездегі өтемақы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шығындары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есеп</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үшін жалға алу төлемі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 оның ішінде түрлері бойынша: (түрлерін ашып көрсету)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қызметті, жұмысты растайтын құжат немесе шарт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қызметтерді төлеу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есеп шоттар, төлегені туралы түбіртек</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 төлеу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қызметін төлеу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 қызмет көрсету (жөндеу, жақсарту) ғимарат, жөндеу (бөлшектеу) жабдықтау және басқа да негізгі құралдар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 атқарылған жұмыстың актілері</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 растайтын құжат немесе шарт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жалға алу;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Жақтармен атқарылған өндірістік сипаттағы ұсынылған қызметтер және жұмыстар, соның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 растайтын құжат немесе шарт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тапсырмалары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жариялау шығындары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түбіртектер</w:t>
            </w:r>
          </w:p>
        </w:tc>
      </w:tr>
    </w:tbl>
    <w:p>
      <w:pPr>
        <w:spacing w:after="0"/>
        <w:ind w:left="0"/>
        <w:jc w:val="both"/>
      </w:pPr>
      <w:r>
        <w:rPr>
          <w:rFonts w:ascii="Times New Roman"/>
          <w:b w:val="false"/>
          <w:i w:val="false"/>
          <w:color w:val="000000"/>
          <w:sz w:val="28"/>
        </w:rPr>
        <w:t>      Конкурстық басқарушыға конкурстық өндіріс кезінде көрсетілетін қызметтердің жабдықтаушылары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420"/>
        <w:gridCol w:w="1128"/>
        <w:gridCol w:w="1467"/>
        <w:gridCol w:w="549"/>
        <w:gridCol w:w="791"/>
        <w:gridCol w:w="1010"/>
        <w:gridCol w:w="549"/>
        <w:gridCol w:w="1010"/>
        <w:gridCol w:w="1010"/>
        <w:gridCol w:w="1040"/>
        <w:gridCol w:w="815"/>
        <w:gridCol w:w="815"/>
        <w:gridCol w:w="816"/>
        <w:gridCol w:w="803"/>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шығындар сметасы бойынша шығындардың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Жабдықтаушының деректемелері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алушымен жасалған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Оңалтушы басқарушымен шығарылған есеп шот туралы мәліметтер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қызметтер мен жұмыстардың актісі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шарттар бойынша жабдықтаушыға нақты аударылған ақша қаражаттары туралы ақпарат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 (ЖСН/БСН)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құжатының №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Конкурстық басқарушы ________________ (Т.А.Ә.)</w:t>
      </w:r>
      <w:r>
        <w:br/>
      </w:r>
      <w:r>
        <w:rPr>
          <w:rFonts w:ascii="Times New Roman"/>
          <w:b w:val="false"/>
          <w:i w:val="false"/>
          <w:color w:val="000000"/>
          <w:sz w:val="28"/>
        </w:rPr>
        <w:t>
                          (қолы)</w:t>
      </w:r>
      <w:r>
        <w:br/>
      </w:r>
      <w:r>
        <w:rPr>
          <w:rFonts w:ascii="Times New Roman"/>
          <w:b w:val="false"/>
          <w:i w:val="false"/>
          <w:color w:val="000000"/>
          <w:sz w:val="28"/>
        </w:rPr>
        <w:t>
Бас бухгалтер _______________________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Күні</w:t>
      </w:r>
    </w:p>
    <w:p>
      <w:pPr>
        <w:spacing w:after="0"/>
        <w:ind w:left="0"/>
        <w:jc w:val="both"/>
      </w:pPr>
      <w:r>
        <w:rPr>
          <w:rFonts w:ascii="Times New Roman"/>
          <w:b w:val="false"/>
          <w:i w:val="false"/>
          <w:color w:val="000000"/>
          <w:sz w:val="28"/>
        </w:rPr>
        <w:t>** – Қазақстан Республикасы индустрия және сауда министрлігінің Техникалық реттеу және метрология комитетінің 2007 жылғы 14 желтоқсандағы «Экономикалық қызмет түрлерінің жалпы классификаторы» № 683-од бұйрығымен бекітілген ҚР 03-2007 мемлекеттік классификаторы</w:t>
      </w:r>
      <w:r>
        <w:br/>
      </w:r>
      <w:r>
        <w:rPr>
          <w:rFonts w:ascii="Times New Roman"/>
          <w:b w:val="false"/>
          <w:i w:val="false"/>
          <w:color w:val="000000"/>
          <w:sz w:val="28"/>
        </w:rPr>
        <w:t>
* – растайтын құжаттардың көшірмесі қосымша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398 бұйрығымен  </w:t>
      </w:r>
      <w:r>
        <w:br/>
      </w:r>
      <w:r>
        <w:rPr>
          <w:rFonts w:ascii="Times New Roman"/>
          <w:b w:val="false"/>
          <w:i w:val="false"/>
          <w:color w:val="000000"/>
          <w:sz w:val="28"/>
        </w:rPr>
        <w:t xml:space="preserve">
бекітілген     </w:t>
      </w:r>
    </w:p>
    <w:bookmarkStart w:name="z40" w:id="21"/>
    <w:p>
      <w:pPr>
        <w:spacing w:after="0"/>
        <w:ind w:left="0"/>
        <w:jc w:val="left"/>
      </w:pPr>
      <w:r>
        <w:rPr>
          <w:rFonts w:ascii="Times New Roman"/>
          <w:b/>
          <w:i w:val="false"/>
          <w:color w:val="000000"/>
        </w:rPr>
        <w:t xml:space="preserve"> 
Конкурстық басқарушының қорытынды есебін келісу </w:t>
      </w:r>
      <w:r>
        <w:br/>
      </w:r>
      <w:r>
        <w:rPr>
          <w:rFonts w:ascii="Times New Roman"/>
          <w:b/>
          <w:i w:val="false"/>
          <w:color w:val="000000"/>
        </w:rPr>
        <w:t>
ережесі</w:t>
      </w:r>
    </w:p>
    <w:bookmarkEnd w:id="21"/>
    <w:p>
      <w:pPr>
        <w:spacing w:after="0"/>
        <w:ind w:left="0"/>
        <w:jc w:val="both"/>
      </w:pPr>
      <w:r>
        <w:rPr>
          <w:rFonts w:ascii="Times New Roman"/>
          <w:b w:val="false"/>
          <w:i w:val="false"/>
          <w:color w:val="ff0000"/>
          <w:sz w:val="28"/>
        </w:rPr>
        <w:t xml:space="preserve">      Ескерту. Барлық мәтін бойынша «Комитет, оның аумақтық бөлімшесі немесе оның филиалы», «Комитетпен, оның аумақтық бөлімшесімен немесе оның филиалымен» деген сөздер тиісінше «Комитеттің аумақтық бөлімшесі», «Комитеттің аумақтық бөлімшесімен» деген сөздермен ауыстырылды - ҚР Қаржы министрінің 2010.12.28 </w:t>
      </w:r>
      <w:r>
        <w:rPr>
          <w:rFonts w:ascii="Times New Roman"/>
          <w:b w:val="false"/>
          <w:i w:val="false"/>
          <w:color w:val="ff0000"/>
          <w:sz w:val="28"/>
        </w:rPr>
        <w:t>№ 662</w:t>
      </w:r>
      <w:r>
        <w:rPr>
          <w:rFonts w:ascii="Times New Roman"/>
          <w:b w:val="false"/>
          <w:i w:val="false"/>
          <w:color w:val="ff0000"/>
          <w:sz w:val="28"/>
        </w:rPr>
        <w:t xml:space="preserve"> (ресми жарияланғаннан кейін он күнтiзбелiк күн өткен соң қолданысқа енгiзiледi) бұйрығымен.</w:t>
      </w:r>
    </w:p>
    <w:bookmarkStart w:name="z56" w:id="22"/>
    <w:p>
      <w:pPr>
        <w:spacing w:after="0"/>
        <w:ind w:left="0"/>
        <w:jc w:val="both"/>
      </w:pPr>
      <w:r>
        <w:rPr>
          <w:rFonts w:ascii="Times New Roman"/>
          <w:b w:val="false"/>
          <w:i w:val="false"/>
          <w:color w:val="000000"/>
          <w:sz w:val="28"/>
        </w:rPr>
        <w:t>
      1. Осы Конкурстық басқарушының қорытынды есебін келісу ережесі (бұдан әрі – Ереже) «Банкроттық туралы» Қазақстан Республикасының 1997 жылғы 21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Қаржы министрлiгi Салық комитетінің облыс, Астана және Алматы қаласы бойынша аумақтық бөлiмшесiнің (бұдан әрі – Комитеттің аумақтық бөлімшесі) конкурстық басқарушының конкурстық іс жүргізуді жүзеге асыру кезіндегі оның қызметі туралы қорытынды есебін (бұдан әрі – Есеп) келісу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Премьер-Министрінің Орынбасары - ҚР Қаржы министрінің 13.01.2014 </w:t>
      </w:r>
      <w:r>
        <w:rPr>
          <w:rFonts w:ascii="Times New Roman"/>
          <w:b w:val="false"/>
          <w:i w:val="false"/>
          <w:color w:val="000000"/>
          <w:sz w:val="28"/>
        </w:rPr>
        <w:t>№ 3</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bookmarkEnd w:id="22"/>
    <w:bookmarkStart w:name="z41" w:id="23"/>
    <w:p>
      <w:pPr>
        <w:spacing w:after="0"/>
        <w:ind w:left="0"/>
        <w:jc w:val="both"/>
      </w:pPr>
      <w:r>
        <w:rPr>
          <w:rFonts w:ascii="Times New Roman"/>
          <w:b w:val="false"/>
          <w:i w:val="false"/>
          <w:color w:val="000000"/>
          <w:sz w:val="28"/>
        </w:rPr>
        <w:t>
      2. Кредиторлармен есеп айырысу аяқталғаннан кейін конкурстық басқарушы тарату теңгерімін, кредиторлардың талаптары қанағаттандырылғаннан кейін қалған мүлікті пайдалану туралы есепті және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конкурс жүргізудің қорытындылары бойынша кірістер мен шығыстар туралы анықтаманы қоса бере отырып, бекітілген нысан бойынша есеп жасайды. </w:t>
      </w:r>
      <w:r>
        <w:br/>
      </w:r>
      <w:r>
        <w:rPr>
          <w:rFonts w:ascii="Times New Roman"/>
          <w:b w:val="false"/>
          <w:i w:val="false"/>
          <w:color w:val="000000"/>
          <w:sz w:val="28"/>
        </w:rPr>
        <w:t xml:space="preserve">
      Есепке конкурстық басқарушының қызметін растайтын келесі құжаттардың көшірмелері қажет: </w:t>
      </w:r>
    </w:p>
    <w:bookmarkEnd w:id="23"/>
    <w:bookmarkStart w:name="z42" w:id="24"/>
    <w:p>
      <w:pPr>
        <w:spacing w:after="0"/>
        <w:ind w:left="0"/>
        <w:jc w:val="both"/>
      </w:pPr>
      <w:r>
        <w:rPr>
          <w:rFonts w:ascii="Times New Roman"/>
          <w:b w:val="false"/>
          <w:i w:val="false"/>
          <w:color w:val="000000"/>
          <w:sz w:val="28"/>
        </w:rPr>
        <w:t xml:space="preserve">
      1) банкрот-ұйымның құжаттамасын, мөрлерін, мөртаңбаларын, мүлкін қабылдап алу-беру актілерінің; </w:t>
      </w:r>
    </w:p>
    <w:bookmarkEnd w:id="24"/>
    <w:bookmarkStart w:name="z43" w:id="25"/>
    <w:p>
      <w:pPr>
        <w:spacing w:after="0"/>
        <w:ind w:left="0"/>
        <w:jc w:val="both"/>
      </w:pPr>
      <w:r>
        <w:rPr>
          <w:rFonts w:ascii="Times New Roman"/>
          <w:b w:val="false"/>
          <w:i w:val="false"/>
          <w:color w:val="000000"/>
          <w:sz w:val="28"/>
        </w:rPr>
        <w:t xml:space="preserve">
      2) бұқаралық ақпарат құралдарында жарияланған хабарландырулардың, хабарламалардың, олар шығарған бұйрықтардың; </w:t>
      </w:r>
    </w:p>
    <w:bookmarkEnd w:id="25"/>
    <w:bookmarkStart w:name="z44" w:id="26"/>
    <w:p>
      <w:pPr>
        <w:spacing w:after="0"/>
        <w:ind w:left="0"/>
        <w:jc w:val="both"/>
      </w:pPr>
      <w:r>
        <w:rPr>
          <w:rFonts w:ascii="Times New Roman"/>
          <w:b w:val="false"/>
          <w:i w:val="false"/>
          <w:color w:val="000000"/>
          <w:sz w:val="28"/>
        </w:rPr>
        <w:t xml:space="preserve">
      3) кредиторлар комитеті шешімдерінің, олардың отырыстары хаттамаларының; </w:t>
      </w:r>
    </w:p>
    <w:bookmarkEnd w:id="26"/>
    <w:bookmarkStart w:name="z45" w:id="27"/>
    <w:p>
      <w:pPr>
        <w:spacing w:after="0"/>
        <w:ind w:left="0"/>
        <w:jc w:val="both"/>
      </w:pPr>
      <w:r>
        <w:rPr>
          <w:rFonts w:ascii="Times New Roman"/>
          <w:b w:val="false"/>
          <w:i w:val="false"/>
          <w:color w:val="000000"/>
          <w:sz w:val="28"/>
        </w:rPr>
        <w:t xml:space="preserve">
      4) мүлікті түгендеу актілерінің, мүлікті бағалау туралы есептердің, аудиторлық есептің (болған жағдайда); </w:t>
      </w:r>
    </w:p>
    <w:bookmarkEnd w:id="27"/>
    <w:bookmarkStart w:name="z46" w:id="28"/>
    <w:p>
      <w:pPr>
        <w:spacing w:after="0"/>
        <w:ind w:left="0"/>
        <w:jc w:val="both"/>
      </w:pPr>
      <w:r>
        <w:rPr>
          <w:rFonts w:ascii="Times New Roman"/>
          <w:b w:val="false"/>
          <w:i w:val="false"/>
          <w:color w:val="000000"/>
          <w:sz w:val="28"/>
        </w:rPr>
        <w:t xml:space="preserve">
      5) жалған және алдын ала жоспарланған банкроттық белгілерін анықтау, дебиторлық берешекті өндіріп алу, мәмілелерді жарамсыз деп тану және мүлікті сот тәртібімен қайтару жөніндегі материалдардың; </w:t>
      </w:r>
    </w:p>
    <w:bookmarkEnd w:id="28"/>
    <w:bookmarkStart w:name="z47" w:id="29"/>
    <w:p>
      <w:pPr>
        <w:spacing w:after="0"/>
        <w:ind w:left="0"/>
        <w:jc w:val="both"/>
      </w:pPr>
      <w:r>
        <w:rPr>
          <w:rFonts w:ascii="Times New Roman"/>
          <w:b w:val="false"/>
          <w:i w:val="false"/>
          <w:color w:val="000000"/>
          <w:sz w:val="28"/>
        </w:rPr>
        <w:t xml:space="preserve">
      6) мүлікті сату, кредиторларға мүлікті заттай беру жөніндегі материалдардың; </w:t>
      </w:r>
    </w:p>
    <w:bookmarkEnd w:id="29"/>
    <w:bookmarkStart w:name="z48" w:id="30"/>
    <w:p>
      <w:pPr>
        <w:spacing w:after="0"/>
        <w:ind w:left="0"/>
        <w:jc w:val="both"/>
      </w:pPr>
      <w:r>
        <w:rPr>
          <w:rFonts w:ascii="Times New Roman"/>
          <w:b w:val="false"/>
          <w:i w:val="false"/>
          <w:color w:val="000000"/>
          <w:sz w:val="28"/>
        </w:rPr>
        <w:t xml:space="preserve">
      7) борышкердің кредиторларымен жүргізілген есептер жөніндегі құжаттардың көшірмелері қоса берілуге тиіс. </w:t>
      </w:r>
      <w:r>
        <w:br/>
      </w:r>
      <w:r>
        <w:rPr>
          <w:rFonts w:ascii="Times New Roman"/>
          <w:b w:val="false"/>
          <w:i w:val="false"/>
          <w:color w:val="000000"/>
          <w:sz w:val="28"/>
        </w:rPr>
        <w:t xml:space="preserve">
      Конкурстық басқарушының есебіне, оған қоса берілген тарату теңгеріміне, кредиторлардың талаптары қанағаттандырылғаннан кейін қалған мүлікті пайдалану туралы есепке конкурстық басқарушы мен бас бухгалтер қол қоюға тиіс. </w:t>
      </w:r>
    </w:p>
    <w:bookmarkEnd w:id="30"/>
    <w:bookmarkStart w:name="z49" w:id="31"/>
    <w:p>
      <w:pPr>
        <w:spacing w:after="0"/>
        <w:ind w:left="0"/>
        <w:jc w:val="both"/>
      </w:pPr>
      <w:r>
        <w:rPr>
          <w:rFonts w:ascii="Times New Roman"/>
          <w:b w:val="false"/>
          <w:i w:val="false"/>
          <w:color w:val="000000"/>
          <w:sz w:val="28"/>
        </w:rPr>
        <w:t xml:space="preserve">
      3. Конкурстық басқарушы конкурс аяқталған күнге дейін он бес күнтізбелік күннен кешіктірмейтін мерзімде осы Ереженің 2-тармағында көрсетілген құжаттарды қоса бере отырып, осы Ережеге 2-қосымшаға сәйкес нысан бойынша жазылған өтінішті келісуге конкурстық басқарушыны кімнің тағайындағанына байланысты Комитеттің аумақтық бөлімшесіне немесе филиалына жібереді. </w:t>
      </w:r>
    </w:p>
    <w:bookmarkEnd w:id="31"/>
    <w:bookmarkStart w:name="z50" w:id="32"/>
    <w:p>
      <w:pPr>
        <w:spacing w:after="0"/>
        <w:ind w:left="0"/>
        <w:jc w:val="both"/>
      </w:pPr>
      <w:r>
        <w:rPr>
          <w:rFonts w:ascii="Times New Roman"/>
          <w:b w:val="false"/>
          <w:i w:val="false"/>
          <w:color w:val="000000"/>
          <w:sz w:val="28"/>
        </w:rPr>
        <w:t xml:space="preserve">
      4. Комитеттің аумақтық бөлімшесі Есеп пен оған қоса берілген құжаттарды қарайды және ескертпелер болмаған жағдайда ол ұсынылған күннен бастап бес жұмыс күнінен кешіктірмей келіседі. </w:t>
      </w:r>
    </w:p>
    <w:bookmarkEnd w:id="32"/>
    <w:bookmarkStart w:name="z51" w:id="33"/>
    <w:p>
      <w:pPr>
        <w:spacing w:after="0"/>
        <w:ind w:left="0"/>
        <w:jc w:val="both"/>
      </w:pPr>
      <w:r>
        <w:rPr>
          <w:rFonts w:ascii="Times New Roman"/>
          <w:b w:val="false"/>
          <w:i w:val="false"/>
          <w:color w:val="000000"/>
          <w:sz w:val="28"/>
        </w:rPr>
        <w:t xml:space="preserve">
      5. Егер ұсынылған Есеп бекітілген нысанға сәйкес келмесе не толық емес ақпаратты қамтыса, конкурстық басқарушыға жазбаша дәлелді ескертпелер жіберіледі, оларды ол екі жұмыс күнінің ішінде жоюға және Есепті келісуге қайтадан ұсынуға тиіс. </w:t>
      </w:r>
    </w:p>
    <w:bookmarkEnd w:id="33"/>
    <w:bookmarkStart w:name="z52" w:id="34"/>
    <w:p>
      <w:pPr>
        <w:spacing w:after="0"/>
        <w:ind w:left="0"/>
        <w:jc w:val="both"/>
      </w:pPr>
      <w:r>
        <w:rPr>
          <w:rFonts w:ascii="Times New Roman"/>
          <w:b w:val="false"/>
          <w:i w:val="false"/>
          <w:color w:val="000000"/>
          <w:sz w:val="28"/>
        </w:rPr>
        <w:t xml:space="preserve">
      6. Комитеттің аумақтық бөлімшесімен келісілген Есепті және оған қоса берілген құжаттарды конкурстық басқарушы келісілген күннен бастап екі жұмыс күнінен кешіктірмей сотқа бекітуге ұсынады. </w:t>
      </w:r>
    </w:p>
    <w:bookmarkEnd w:id="34"/>
    <w:bookmarkStart w:name="z53" w:id="35"/>
    <w:p>
      <w:pPr>
        <w:spacing w:after="0"/>
        <w:ind w:left="0"/>
        <w:jc w:val="both"/>
      </w:pPr>
      <w:r>
        <w:rPr>
          <w:rFonts w:ascii="Times New Roman"/>
          <w:b w:val="false"/>
          <w:i w:val="false"/>
          <w:color w:val="000000"/>
          <w:sz w:val="28"/>
        </w:rPr>
        <w:t xml:space="preserve">
      7. Соттың Есепті бекіту не бекітуден бас тарту туралы анықтамасының көшірмесін конкурстық басқарушы Комитеттің аумақтық бөлімшесіне немесе оның филиалына жібереді. </w:t>
      </w:r>
    </w:p>
    <w:bookmarkEnd w:id="35"/>
    <w:bookmarkStart w:name="z54" w:id="36"/>
    <w:p>
      <w:pPr>
        <w:spacing w:after="0"/>
        <w:ind w:left="0"/>
        <w:jc w:val="both"/>
      </w:pPr>
      <w:r>
        <w:rPr>
          <w:rFonts w:ascii="Times New Roman"/>
          <w:b w:val="false"/>
          <w:i w:val="false"/>
          <w:color w:val="000000"/>
          <w:sz w:val="28"/>
        </w:rPr>
        <w:t xml:space="preserve">
Конкурстық басқарушының    </w:t>
      </w:r>
      <w:r>
        <w:br/>
      </w:r>
      <w:r>
        <w:rPr>
          <w:rFonts w:ascii="Times New Roman"/>
          <w:b w:val="false"/>
          <w:i w:val="false"/>
          <w:color w:val="000000"/>
          <w:sz w:val="28"/>
        </w:rPr>
        <w:t xml:space="preserve">
қорытынды есебін келісу ережесіне </w:t>
      </w:r>
      <w:r>
        <w:br/>
      </w:r>
      <w:r>
        <w:rPr>
          <w:rFonts w:ascii="Times New Roman"/>
          <w:b w:val="false"/>
          <w:i w:val="false"/>
          <w:color w:val="000000"/>
          <w:sz w:val="28"/>
        </w:rPr>
        <w:t xml:space="preserve">
1-қосымша            </w:t>
      </w:r>
    </w:p>
    <w:bookmarkEnd w:id="36"/>
    <w:p>
      <w:pPr>
        <w:spacing w:after="0"/>
        <w:ind w:left="0"/>
        <w:jc w:val="left"/>
      </w:pPr>
      <w:r>
        <w:rPr>
          <w:rFonts w:ascii="Times New Roman"/>
          <w:b/>
          <w:i w:val="false"/>
          <w:color w:val="000000"/>
        </w:rPr>
        <w:t xml:space="preserve"> Конкурс жүргізудің қорытындылары </w:t>
      </w:r>
      <w:r>
        <w:br/>
      </w:r>
      <w:r>
        <w:rPr>
          <w:rFonts w:ascii="Times New Roman"/>
          <w:b/>
          <w:i w:val="false"/>
          <w:color w:val="000000"/>
        </w:rPr>
        <w:t xml:space="preserve">
бойынша кірістер мен шығыстар </w:t>
      </w:r>
      <w:r>
        <w:br/>
      </w:r>
      <w:r>
        <w:rPr>
          <w:rFonts w:ascii="Times New Roman"/>
          <w:b/>
          <w:i w:val="false"/>
          <w:color w:val="000000"/>
        </w:rPr>
        <w:t xml:space="preserve">
туралы анықтама </w:t>
      </w:r>
    </w:p>
    <w:p>
      <w:pPr>
        <w:spacing w:after="0"/>
        <w:ind w:left="0"/>
        <w:jc w:val="both"/>
      </w:pPr>
      <w:r>
        <w:rPr>
          <w:rFonts w:ascii="Times New Roman"/>
          <w:b w:val="false"/>
          <w:i w:val="false"/>
          <w:color w:val="000000"/>
          <w:sz w:val="28"/>
        </w:rPr>
        <w:t xml:space="preserve">      1. Конкурс жүргізудің кірістік бөлігі </w:t>
      </w:r>
      <w:r>
        <w:br/>
      </w:r>
      <w:r>
        <w:rPr>
          <w:rFonts w:ascii="Times New Roman"/>
          <w:b w:val="false"/>
          <w:i w:val="false"/>
          <w:color w:val="000000"/>
          <w:sz w:val="28"/>
        </w:rPr>
        <w:t xml:space="preserve">
      - К жалпы = _____ мың теңге, оның ішінде: </w:t>
      </w:r>
      <w:r>
        <w:br/>
      </w:r>
      <w:r>
        <w:rPr>
          <w:rFonts w:ascii="Times New Roman"/>
          <w:b w:val="false"/>
          <w:i w:val="false"/>
          <w:color w:val="000000"/>
          <w:sz w:val="28"/>
        </w:rPr>
        <w:t xml:space="preserve">
сатылған конкурстық масса </w:t>
      </w:r>
      <w:r>
        <w:br/>
      </w:r>
      <w:r>
        <w:rPr>
          <w:rFonts w:ascii="Times New Roman"/>
          <w:b w:val="false"/>
          <w:i w:val="false"/>
          <w:color w:val="000000"/>
          <w:sz w:val="28"/>
        </w:rPr>
        <w:t xml:space="preserve">
      - К1 = _____ мың теңге; </w:t>
      </w:r>
      <w:r>
        <w:br/>
      </w:r>
      <w:r>
        <w:rPr>
          <w:rFonts w:ascii="Times New Roman"/>
          <w:b w:val="false"/>
          <w:i w:val="false"/>
          <w:color w:val="000000"/>
          <w:sz w:val="28"/>
        </w:rPr>
        <w:t xml:space="preserve">
заттай кредиторлық берешекті өтеу есебіне берілген конкурстық масса - </w:t>
      </w:r>
      <w:r>
        <w:br/>
      </w:r>
      <w:r>
        <w:rPr>
          <w:rFonts w:ascii="Times New Roman"/>
          <w:b w:val="false"/>
          <w:i w:val="false"/>
          <w:color w:val="000000"/>
          <w:sz w:val="28"/>
        </w:rPr>
        <w:t xml:space="preserve">
      К2 = _______ мың теңге; </w:t>
      </w:r>
      <w:r>
        <w:br/>
      </w:r>
      <w:r>
        <w:rPr>
          <w:rFonts w:ascii="Times New Roman"/>
          <w:b w:val="false"/>
          <w:i w:val="false"/>
          <w:color w:val="000000"/>
          <w:sz w:val="28"/>
        </w:rPr>
        <w:t xml:space="preserve">
өндіріп алынған дебиторлық берешек </w:t>
      </w:r>
      <w:r>
        <w:br/>
      </w:r>
      <w:r>
        <w:rPr>
          <w:rFonts w:ascii="Times New Roman"/>
          <w:b w:val="false"/>
          <w:i w:val="false"/>
          <w:color w:val="000000"/>
          <w:sz w:val="28"/>
        </w:rPr>
        <w:t xml:space="preserve">
      - К3 =_____ мың теңге; </w:t>
      </w:r>
      <w:r>
        <w:br/>
      </w:r>
      <w:r>
        <w:rPr>
          <w:rFonts w:ascii="Times New Roman"/>
          <w:b w:val="false"/>
          <w:i w:val="false"/>
          <w:color w:val="000000"/>
          <w:sz w:val="28"/>
        </w:rPr>
        <w:t xml:space="preserve">
борышкердің мүлкін жалға тапсырудан алынған кіріс </w:t>
      </w:r>
      <w:r>
        <w:br/>
      </w:r>
      <w:r>
        <w:rPr>
          <w:rFonts w:ascii="Times New Roman"/>
          <w:b w:val="false"/>
          <w:i w:val="false"/>
          <w:color w:val="000000"/>
          <w:sz w:val="28"/>
        </w:rPr>
        <w:t xml:space="preserve">
      - К4 = _____ мың теңге; </w:t>
      </w:r>
      <w:r>
        <w:br/>
      </w:r>
      <w:r>
        <w:rPr>
          <w:rFonts w:ascii="Times New Roman"/>
          <w:b w:val="false"/>
          <w:i w:val="false"/>
          <w:color w:val="000000"/>
          <w:sz w:val="28"/>
        </w:rPr>
        <w:t xml:space="preserve">
өндірістік қызметтен алынған кіріс </w:t>
      </w:r>
      <w:r>
        <w:br/>
      </w:r>
      <w:r>
        <w:rPr>
          <w:rFonts w:ascii="Times New Roman"/>
          <w:b w:val="false"/>
          <w:i w:val="false"/>
          <w:color w:val="000000"/>
          <w:sz w:val="28"/>
        </w:rPr>
        <w:t xml:space="preserve">
      - К5 = ______ мың теңге; </w:t>
      </w:r>
      <w:r>
        <w:br/>
      </w:r>
      <w:r>
        <w:rPr>
          <w:rFonts w:ascii="Times New Roman"/>
          <w:b w:val="false"/>
          <w:i w:val="false"/>
          <w:color w:val="000000"/>
          <w:sz w:val="28"/>
        </w:rPr>
        <w:t xml:space="preserve">
өзге де кірістер </w:t>
      </w:r>
      <w:r>
        <w:br/>
      </w:r>
      <w:r>
        <w:rPr>
          <w:rFonts w:ascii="Times New Roman"/>
          <w:b w:val="false"/>
          <w:i w:val="false"/>
          <w:color w:val="000000"/>
          <w:sz w:val="28"/>
        </w:rPr>
        <w:t xml:space="preserve">
      - К6 = _____ мың теңге; </w:t>
      </w:r>
      <w:r>
        <w:br/>
      </w:r>
      <w:r>
        <w:rPr>
          <w:rFonts w:ascii="Times New Roman"/>
          <w:b w:val="false"/>
          <w:i w:val="false"/>
          <w:color w:val="000000"/>
          <w:sz w:val="28"/>
        </w:rPr>
        <w:t xml:space="preserve">
меншік иесіне не құрылтайшыларға (қатысушыларға) заттай берілген мүлік </w:t>
      </w:r>
      <w:r>
        <w:br/>
      </w:r>
      <w:r>
        <w:rPr>
          <w:rFonts w:ascii="Times New Roman"/>
          <w:b w:val="false"/>
          <w:i w:val="false"/>
          <w:color w:val="000000"/>
          <w:sz w:val="28"/>
        </w:rPr>
        <w:t xml:space="preserve">
      - К7 = _____ мың теңге. </w:t>
      </w:r>
      <w:r>
        <w:br/>
      </w:r>
      <w:r>
        <w:rPr>
          <w:rFonts w:ascii="Times New Roman"/>
          <w:b w:val="false"/>
          <w:i w:val="false"/>
          <w:color w:val="000000"/>
          <w:sz w:val="28"/>
        </w:rPr>
        <w:t xml:space="preserve">
      К жалпы = К1 + К2 + К3 + К4 + К5 + К6 + К7 </w:t>
      </w:r>
      <w:r>
        <w:br/>
      </w:r>
      <w:r>
        <w:rPr>
          <w:rFonts w:ascii="Times New Roman"/>
          <w:b w:val="false"/>
          <w:i w:val="false"/>
          <w:color w:val="000000"/>
          <w:sz w:val="28"/>
        </w:rPr>
        <w:t xml:space="preserve">
      2. Конкурс жүргізудің шығыстық бөлігі </w:t>
      </w:r>
      <w:r>
        <w:br/>
      </w:r>
      <w:r>
        <w:rPr>
          <w:rFonts w:ascii="Times New Roman"/>
          <w:b w:val="false"/>
          <w:i w:val="false"/>
          <w:color w:val="000000"/>
          <w:sz w:val="28"/>
        </w:rPr>
        <w:t xml:space="preserve">
      - Ш жалпы =_______ мың теңге, оның ішінде: кредиторлық берешекті кезектер бойынша өтеу </w:t>
      </w:r>
      <w:r>
        <w:br/>
      </w:r>
      <w:r>
        <w:rPr>
          <w:rFonts w:ascii="Times New Roman"/>
          <w:b w:val="false"/>
          <w:i w:val="false"/>
          <w:color w:val="000000"/>
          <w:sz w:val="28"/>
        </w:rPr>
        <w:t xml:space="preserve">
      - Ш1 =_____ мың теңге; </w:t>
      </w:r>
      <w:r>
        <w:br/>
      </w:r>
      <w:r>
        <w:rPr>
          <w:rFonts w:ascii="Times New Roman"/>
          <w:b w:val="false"/>
          <w:i w:val="false"/>
          <w:color w:val="000000"/>
          <w:sz w:val="28"/>
        </w:rPr>
        <w:t xml:space="preserve">
      конкурс жүргізудің іс жүзіндегі әкімшілік шығыстары </w:t>
      </w:r>
      <w:r>
        <w:br/>
      </w:r>
      <w:r>
        <w:rPr>
          <w:rFonts w:ascii="Times New Roman"/>
          <w:b w:val="false"/>
          <w:i w:val="false"/>
          <w:color w:val="000000"/>
          <w:sz w:val="28"/>
        </w:rPr>
        <w:t xml:space="preserve">
      - Ш2 = _____ мың теңге; </w:t>
      </w:r>
      <w:r>
        <w:br/>
      </w:r>
      <w:r>
        <w:rPr>
          <w:rFonts w:ascii="Times New Roman"/>
          <w:b w:val="false"/>
          <w:i w:val="false"/>
          <w:color w:val="000000"/>
          <w:sz w:val="28"/>
        </w:rPr>
        <w:t xml:space="preserve">
меншік иесіне не оның құрылтайшыларына (қатысушыларға) берілген ақша </w:t>
      </w:r>
      <w:r>
        <w:br/>
      </w:r>
      <w:r>
        <w:rPr>
          <w:rFonts w:ascii="Times New Roman"/>
          <w:b w:val="false"/>
          <w:i w:val="false"/>
          <w:color w:val="000000"/>
          <w:sz w:val="28"/>
        </w:rPr>
        <w:t xml:space="preserve">
      - Ш3 = _____ мың теңге. </w:t>
      </w:r>
      <w:r>
        <w:br/>
      </w:r>
      <w:r>
        <w:rPr>
          <w:rFonts w:ascii="Times New Roman"/>
          <w:b w:val="false"/>
          <w:i w:val="false"/>
          <w:color w:val="000000"/>
          <w:sz w:val="28"/>
        </w:rPr>
        <w:t xml:space="preserve">
      Ш жалпы = Ш1 + Ш2 + Ш3 </w:t>
      </w:r>
      <w:r>
        <w:br/>
      </w:r>
      <w:r>
        <w:rPr>
          <w:rFonts w:ascii="Times New Roman"/>
          <w:b w:val="false"/>
          <w:i w:val="false"/>
          <w:color w:val="000000"/>
          <w:sz w:val="28"/>
        </w:rPr>
        <w:t xml:space="preserve">
      3. Конкурс жүргізудің нәтижелері бойынша мынау алынуға тиіс: </w:t>
      </w:r>
      <w:r>
        <w:br/>
      </w:r>
      <w:r>
        <w:rPr>
          <w:rFonts w:ascii="Times New Roman"/>
          <w:b w:val="false"/>
          <w:i w:val="false"/>
          <w:color w:val="000000"/>
          <w:sz w:val="28"/>
        </w:rPr>
        <w:t xml:space="preserve">
      К жалпы = Ш жалпы </w:t>
      </w:r>
    </w:p>
    <w:p>
      <w:pPr>
        <w:spacing w:after="0"/>
        <w:ind w:left="0"/>
        <w:jc w:val="both"/>
      </w:pPr>
      <w:r>
        <w:rPr>
          <w:rFonts w:ascii="Times New Roman"/>
          <w:b/>
          <w:i w:val="false"/>
          <w:color w:val="000000"/>
          <w:sz w:val="28"/>
        </w:rPr>
        <w:t xml:space="preserve">      Конкурстық басқарушы </w:t>
      </w:r>
      <w:r>
        <w:br/>
      </w:r>
      <w:r>
        <w:rPr>
          <w:rFonts w:ascii="Times New Roman"/>
          <w:b w:val="false"/>
          <w:i w:val="false"/>
          <w:color w:val="000000"/>
          <w:sz w:val="28"/>
        </w:rPr>
        <w:t xml:space="preserve">
      __________________________________ ___________ ______________ </w:t>
      </w:r>
      <w:r>
        <w:br/>
      </w:r>
      <w:r>
        <w:rPr>
          <w:rFonts w:ascii="Times New Roman"/>
          <w:b w:val="false"/>
          <w:i w:val="false"/>
          <w:color w:val="000000"/>
          <w:sz w:val="28"/>
        </w:rPr>
        <w:t xml:space="preserve">
      (банкроттың атауы немесе аты-жөні)    (қолы)     (аты-жөні) </w:t>
      </w:r>
    </w:p>
    <w:p>
      <w:pPr>
        <w:spacing w:after="0"/>
        <w:ind w:left="0"/>
        <w:jc w:val="both"/>
      </w:pPr>
      <w:r>
        <w:rPr>
          <w:rFonts w:ascii="Times New Roman"/>
          <w:b/>
          <w:i w:val="false"/>
          <w:color w:val="000000"/>
          <w:sz w:val="28"/>
        </w:rPr>
        <w:t xml:space="preserve">      Бас бухгалтер </w:t>
      </w:r>
      <w:r>
        <w:br/>
      </w:r>
      <w:r>
        <w:rPr>
          <w:rFonts w:ascii="Times New Roman"/>
          <w:b w:val="false"/>
          <w:i w:val="false"/>
          <w:color w:val="000000"/>
          <w:sz w:val="28"/>
        </w:rPr>
        <w:t xml:space="preserve">
      __________________________________ ___________ ______________ </w:t>
      </w:r>
      <w:r>
        <w:br/>
      </w:r>
      <w:r>
        <w:rPr>
          <w:rFonts w:ascii="Times New Roman"/>
          <w:b w:val="false"/>
          <w:i w:val="false"/>
          <w:color w:val="000000"/>
          <w:sz w:val="28"/>
        </w:rPr>
        <w:t xml:space="preserve">
      (банкроттың атауы немесе аты-жөні)    (қолы)     (аты-жөні) </w:t>
      </w:r>
    </w:p>
    <w:bookmarkStart w:name="z55" w:id="37"/>
    <w:p>
      <w:pPr>
        <w:spacing w:after="0"/>
        <w:ind w:left="0"/>
        <w:jc w:val="both"/>
      </w:pPr>
      <w:r>
        <w:rPr>
          <w:rFonts w:ascii="Times New Roman"/>
          <w:b w:val="false"/>
          <w:i w:val="false"/>
          <w:color w:val="000000"/>
          <w:sz w:val="28"/>
        </w:rPr>
        <w:t xml:space="preserve">
Конкурстық басқарушының     </w:t>
      </w:r>
      <w:r>
        <w:br/>
      </w:r>
      <w:r>
        <w:rPr>
          <w:rFonts w:ascii="Times New Roman"/>
          <w:b w:val="false"/>
          <w:i w:val="false"/>
          <w:color w:val="000000"/>
          <w:sz w:val="28"/>
        </w:rPr>
        <w:t xml:space="preserve">
қорытынды есебін келісу ережесіне </w:t>
      </w:r>
      <w:r>
        <w:br/>
      </w:r>
      <w:r>
        <w:rPr>
          <w:rFonts w:ascii="Times New Roman"/>
          <w:b w:val="false"/>
          <w:i w:val="false"/>
          <w:color w:val="000000"/>
          <w:sz w:val="28"/>
        </w:rPr>
        <w:t xml:space="preserve">
2-қосымша           </w:t>
      </w:r>
    </w:p>
    <w:bookmarkEnd w:id="37"/>
    <w:p>
      <w:pPr>
        <w:spacing w:after="0"/>
        <w:ind w:left="0"/>
        <w:jc w:val="both"/>
      </w:pPr>
      <w:r>
        <w:rPr>
          <w:rFonts w:ascii="Times New Roman"/>
          <w:b w:val="false"/>
          <w:i w:val="false"/>
          <w:color w:val="000000"/>
          <w:sz w:val="28"/>
        </w:rPr>
        <w:t>Нысан</w:t>
      </w:r>
    </w:p>
    <w:bookmarkStart w:name="z22"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Салық комитетінің облыс, Астана</w:t>
      </w:r>
      <w:r>
        <w:br/>
      </w:r>
      <w:r>
        <w:rPr>
          <w:rFonts w:ascii="Times New Roman"/>
          <w:b w:val="false"/>
          <w:i w:val="false"/>
          <w:color w:val="000000"/>
          <w:sz w:val="28"/>
        </w:rPr>
        <w:t xml:space="preserve">
және Алматы қаласы бойынша  </w:t>
      </w:r>
      <w:r>
        <w:br/>
      </w:r>
      <w:r>
        <w:rPr>
          <w:rFonts w:ascii="Times New Roman"/>
          <w:b w:val="false"/>
          <w:i w:val="false"/>
          <w:color w:val="000000"/>
          <w:sz w:val="28"/>
        </w:rPr>
        <w:t xml:space="preserve">
аумақтық бөлiмшесі      </w:t>
      </w:r>
    </w:p>
    <w:bookmarkEnd w:id="38"/>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bookmarkStart w:name="z23"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__________________________ сотының 200 __ жылғы «___» _____ шешімімен</w:t>
      </w:r>
      <w:r>
        <w:br/>
      </w:r>
      <w:r>
        <w:rPr>
          <w:rFonts w:ascii="Times New Roman"/>
          <w:b w:val="false"/>
          <w:i w:val="false"/>
          <w:color w:val="000000"/>
          <w:sz w:val="28"/>
        </w:rPr>
        <w:t>
____________________________________________________ банкрот деп</w:t>
      </w:r>
      <w:r>
        <w:br/>
      </w:r>
      <w:r>
        <w:rPr>
          <w:rFonts w:ascii="Times New Roman"/>
          <w:b w:val="false"/>
          <w:i w:val="false"/>
          <w:color w:val="000000"/>
          <w:sz w:val="28"/>
        </w:rPr>
        <w:t>
          (борышкердің атауы немесе аты-жөні)</w:t>
      </w:r>
      <w:r>
        <w:br/>
      </w:r>
      <w:r>
        <w:rPr>
          <w:rFonts w:ascii="Times New Roman"/>
          <w:b w:val="false"/>
          <w:i w:val="false"/>
          <w:color w:val="000000"/>
          <w:sz w:val="28"/>
        </w:rPr>
        <w:t>
танылды және конкурс жүргізу енгізілді.</w:t>
      </w:r>
      <w:r>
        <w:br/>
      </w:r>
      <w:r>
        <w:rPr>
          <w:rFonts w:ascii="Times New Roman"/>
          <w:b w:val="false"/>
          <w:i w:val="false"/>
          <w:color w:val="000000"/>
          <w:sz w:val="28"/>
        </w:rPr>
        <w:t>
      «Банкроттық туралы» Қазақстан Республикасының 1997 жылғы 21</w:t>
      </w:r>
      <w:r>
        <w:br/>
      </w:r>
      <w:r>
        <w:rPr>
          <w:rFonts w:ascii="Times New Roman"/>
          <w:b w:val="false"/>
          <w:i w:val="false"/>
          <w:color w:val="000000"/>
          <w:sz w:val="28"/>
        </w:rPr>
        <w:t>
қаңтардағы Заңы 87-бабының </w:t>
      </w:r>
      <w:r>
        <w:rPr>
          <w:rFonts w:ascii="Times New Roman"/>
          <w:b w:val="false"/>
          <w:i w:val="false"/>
          <w:color w:val="000000"/>
          <w:sz w:val="28"/>
        </w:rPr>
        <w:t>1-тармағына</w:t>
      </w:r>
      <w:r>
        <w:rPr>
          <w:rFonts w:ascii="Times New Roman"/>
          <w:b w:val="false"/>
          <w:i w:val="false"/>
          <w:color w:val="000000"/>
          <w:sz w:val="28"/>
        </w:rPr>
        <w:t xml:space="preserve"> сәйкес  _____________</w:t>
      </w:r>
      <w:r>
        <w:br/>
      </w:r>
      <w:r>
        <w:rPr>
          <w:rFonts w:ascii="Times New Roman"/>
          <w:b w:val="false"/>
          <w:i w:val="false"/>
          <w:color w:val="000000"/>
          <w:sz w:val="28"/>
        </w:rPr>
        <w:t>
________________________________________ қорытынды есебі мен тарату</w:t>
      </w:r>
      <w:r>
        <w:br/>
      </w:r>
      <w:r>
        <w:rPr>
          <w:rFonts w:ascii="Times New Roman"/>
          <w:b w:val="false"/>
          <w:i w:val="false"/>
          <w:color w:val="000000"/>
          <w:sz w:val="28"/>
        </w:rPr>
        <w:t>
     (борышкердің атауы немесе аты-жөні)</w:t>
      </w:r>
      <w:r>
        <w:br/>
      </w:r>
      <w:r>
        <w:rPr>
          <w:rFonts w:ascii="Times New Roman"/>
          <w:b w:val="false"/>
          <w:i w:val="false"/>
          <w:color w:val="000000"/>
          <w:sz w:val="28"/>
        </w:rPr>
        <w:t>
теңгерімін қарау және келісу үшін ұсынамын.</w:t>
      </w:r>
    </w:p>
    <w:p>
      <w:pPr>
        <w:spacing w:after="0"/>
        <w:ind w:left="0"/>
        <w:jc w:val="both"/>
      </w:pPr>
      <w:r>
        <w:rPr>
          <w:rFonts w:ascii="Times New Roman"/>
          <w:b w:val="false"/>
          <w:i w:val="false"/>
          <w:color w:val="000000"/>
          <w:sz w:val="28"/>
        </w:rPr>
        <w:t>      Қосымша: ____ б.</w:t>
      </w:r>
      <w:r>
        <w:br/>
      </w:r>
      <w:r>
        <w:rPr>
          <w:rFonts w:ascii="Times New Roman"/>
          <w:b w:val="false"/>
          <w:i w:val="false"/>
          <w:color w:val="000000"/>
          <w:sz w:val="28"/>
        </w:rPr>
        <w:t>
      1. Қорытынды есеп ___ б.</w:t>
      </w:r>
      <w:r>
        <w:br/>
      </w:r>
      <w:r>
        <w:rPr>
          <w:rFonts w:ascii="Times New Roman"/>
          <w:b w:val="false"/>
          <w:i w:val="false"/>
          <w:color w:val="000000"/>
          <w:sz w:val="28"/>
        </w:rPr>
        <w:t>
      2. Конкурс жүргізудің кірістік және шығыстық бөліктері туралы анықтама (2-қосымша) ___ б.</w:t>
      </w:r>
      <w:r>
        <w:br/>
      </w:r>
      <w:r>
        <w:rPr>
          <w:rFonts w:ascii="Times New Roman"/>
          <w:b w:val="false"/>
          <w:i w:val="false"/>
          <w:color w:val="000000"/>
          <w:sz w:val="28"/>
        </w:rPr>
        <w:t>
      3. Тарату теңгерімі ___ б.</w:t>
      </w:r>
      <w:r>
        <w:br/>
      </w:r>
      <w:r>
        <w:rPr>
          <w:rFonts w:ascii="Times New Roman"/>
          <w:b w:val="false"/>
          <w:i w:val="false"/>
          <w:color w:val="000000"/>
          <w:sz w:val="28"/>
        </w:rPr>
        <w:t>
      4. Өзгелері ___ б.</w:t>
      </w:r>
    </w:p>
    <w:p>
      <w:pPr>
        <w:spacing w:after="0"/>
        <w:ind w:left="0"/>
        <w:jc w:val="both"/>
      </w:pPr>
      <w:r>
        <w:rPr>
          <w:rFonts w:ascii="Times New Roman"/>
          <w:b w:val="false"/>
          <w:i w:val="false"/>
          <w:color w:val="000000"/>
          <w:sz w:val="28"/>
        </w:rPr>
        <w:t>      Конкурстық басқарушы _____________________  _______  __________</w:t>
      </w:r>
      <w:r>
        <w:br/>
      </w:r>
      <w:r>
        <w:rPr>
          <w:rFonts w:ascii="Times New Roman"/>
          <w:b w:val="false"/>
          <w:i w:val="false"/>
          <w:color w:val="000000"/>
          <w:sz w:val="28"/>
        </w:rPr>
        <w:t>
                           (борышкердің атауы     (қолы)   (аты-жөні)</w:t>
      </w:r>
      <w:r>
        <w:br/>
      </w:r>
      <w:r>
        <w:rPr>
          <w:rFonts w:ascii="Times New Roman"/>
          <w:b w:val="false"/>
          <w:i w:val="false"/>
          <w:color w:val="000000"/>
          <w:sz w:val="28"/>
        </w:rPr>
        <w:t>
                           немесе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