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12e7" w14:textId="d18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байқау әкімшісінің қорытынды есебінің нысанын және оны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12 тамыздағы N 400 бұйрығы. Қазақстан Республикасының Әділет министрлігінде 2008 жылғы 26 тамызда Нормативтік құқықтық кесімдерді мемлекеттік тіркеудің тізіліміне N 5290 болып енгізілді. Күші жойылды - Қазақстан Республикасы Премьер-Министрінің Орынбасары - Қазақстан Республикасы Қаржы министрінің 2014 жылғы 27 мамырдағы № 251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27.05.2014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4"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bookmarkStart w:name="z1" w:id="1"/>
    <w:p>
      <w:pPr>
        <w:spacing w:after="0"/>
        <w:ind w:left="0"/>
        <w:jc w:val="both"/>
      </w:pPr>
      <w:r>
        <w:rPr>
          <w:rFonts w:ascii="Times New Roman"/>
          <w:b w:val="false"/>
          <w:i w:val="false"/>
          <w:color w:val="000000"/>
          <w:sz w:val="28"/>
        </w:rPr>
        <w:t xml:space="preserve">
      "Банкроттық туралы" Қазақстан Республикасы Заңының </w:t>
      </w:r>
      <w:r>
        <w:rPr>
          <w:rFonts w:ascii="Times New Roman"/>
          <w:b w:val="false"/>
          <w:i w:val="false"/>
          <w:color w:val="000000"/>
          <w:sz w:val="28"/>
          <w:u w:val="single"/>
        </w:rPr>
        <w:t xml:space="preserve">10-2-бабының </w:t>
      </w:r>
      <w:r>
        <w:rPr>
          <w:rFonts w:ascii="Times New Roman"/>
          <w:b w:val="false"/>
          <w:i w:val="false"/>
          <w:color w:val="000000"/>
          <w:sz w:val="28"/>
        </w:rPr>
        <w:t xml:space="preserve">12)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3" w:id="3"/>
    <w:p>
      <w:pPr>
        <w:spacing w:after="0"/>
        <w:ind w:left="0"/>
        <w:jc w:val="both"/>
      </w:pPr>
      <w:r>
        <w:rPr>
          <w:rFonts w:ascii="Times New Roman"/>
          <w:b w:val="false"/>
          <w:i w:val="false"/>
          <w:color w:val="000000"/>
          <w:sz w:val="28"/>
        </w:rPr>
        <w:t xml:space="preserve">
      1) сырттай байқау әкімшісінің қорытынды есебінің нысаны; </w:t>
      </w:r>
    </w:p>
    <w:bookmarkEnd w:id="3"/>
    <w:bookmarkStart w:name="z4" w:id="4"/>
    <w:p>
      <w:pPr>
        <w:spacing w:after="0"/>
        <w:ind w:left="0"/>
        <w:jc w:val="both"/>
      </w:pPr>
      <w:r>
        <w:rPr>
          <w:rFonts w:ascii="Times New Roman"/>
          <w:b w:val="false"/>
          <w:i w:val="false"/>
          <w:color w:val="000000"/>
          <w:sz w:val="28"/>
        </w:rPr>
        <w:t xml:space="preserve">
      2) сырттай байқау әкімшісінің қорытынды есебін келісу ережесі бекітілсін. </w:t>
      </w:r>
    </w:p>
    <w:bookmarkEnd w:id="4"/>
    <w:bookmarkStart w:name="z5" w:id="5"/>
    <w:p>
      <w:pPr>
        <w:spacing w:after="0"/>
        <w:ind w:left="0"/>
        <w:jc w:val="both"/>
      </w:pPr>
      <w:r>
        <w:rPr>
          <w:rFonts w:ascii="Times New Roman"/>
          <w:b w:val="false"/>
          <w:i w:val="false"/>
          <w:color w:val="000000"/>
          <w:sz w:val="28"/>
        </w:rPr>
        <w:t xml:space="preserve">
      2. Қазақстан Республикасы Қаржы министрлігінің Дәрменсіз борышкерлермен жұмыс комитеті (С.М. Бекбосынов)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p>
    <w:bookmarkEnd w:id="5"/>
    <w:bookmarkStart w:name="z6" w:id="6"/>
    <w:p>
      <w:pPr>
        <w:spacing w:after="0"/>
        <w:ind w:left="0"/>
        <w:jc w:val="both"/>
      </w:pPr>
      <w:r>
        <w:rPr>
          <w:rFonts w:ascii="Times New Roman"/>
          <w:b w:val="false"/>
          <w:i w:val="false"/>
          <w:color w:val="000000"/>
          <w:sz w:val="28"/>
        </w:rPr>
        <w:t>
      3. Осы бұйрық алғаш ресми жарияланғаннан кейін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министрінің 2010.12.28 </w:t>
      </w:r>
      <w:r>
        <w:rPr>
          <w:rFonts w:ascii="Times New Roman"/>
          <w:b w:val="false"/>
          <w:i w:val="false"/>
          <w:color w:val="000000"/>
          <w:sz w:val="28"/>
        </w:rPr>
        <w:t>№ 664</w:t>
      </w:r>
      <w:r>
        <w:rPr>
          <w:rFonts w:ascii="Times New Roman"/>
          <w:b w:val="false"/>
          <w:i w:val="false"/>
          <w:color w:val="ff0000"/>
          <w:sz w:val="28"/>
        </w:rPr>
        <w:t xml:space="preserve"> (ресми жарияланғаннан кейін он күнтiзбелiк күн өткен соң қолданысқа енгiзiледi) бұйрығымен.</w:t>
      </w:r>
    </w:p>
    <w:bookmarkEnd w:id="6"/>
    <w:p>
      <w:pPr>
        <w:spacing w:after="0"/>
        <w:ind w:left="0"/>
        <w:jc w:val="both"/>
      </w:pPr>
      <w:r>
        <w:rPr>
          <w:rFonts w:ascii="Times New Roman"/>
          <w:b w:val="false"/>
          <w:i/>
          <w:color w:val="000000"/>
          <w:sz w:val="28"/>
        </w:rPr>
        <w:t xml:space="preserve">      Министр                                     Б. Жәмішев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N 400 бұйрығымен бекітілген</w:t>
      </w:r>
    </w:p>
    <w:bookmarkEnd w:id="7"/>
    <w:bookmarkStart w:name="z9" w:id="8"/>
    <w:p>
      <w:pPr>
        <w:spacing w:after="0"/>
        <w:ind w:left="0"/>
        <w:jc w:val="both"/>
      </w:pPr>
      <w:r>
        <w:rPr>
          <w:rFonts w:ascii="Times New Roman"/>
          <w:b w:val="false"/>
          <w:i w:val="false"/>
          <w:color w:val="000000"/>
          <w:sz w:val="28"/>
        </w:rPr>
        <w:t>
Нысан</w:t>
      </w:r>
    </w:p>
    <w:bookmarkEnd w:id="8"/>
    <w:bookmarkStart w:name="z10" w:id="9"/>
    <w:p>
      <w:pPr>
        <w:spacing w:after="0"/>
        <w:ind w:left="0"/>
        <w:jc w:val="left"/>
      </w:pPr>
      <w:r>
        <w:rPr>
          <w:rFonts w:ascii="Times New Roman"/>
          <w:b/>
          <w:i w:val="false"/>
          <w:color w:val="000000"/>
        </w:rPr>
        <w:t xml:space="preserve"> 
Сырттай байқау әкімшісінің қорытынды есебі</w:t>
      </w:r>
    </w:p>
    <w:bookmarkEnd w:id="9"/>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_____________                                        ________________</w:t>
      </w:r>
      <w:r>
        <w:br/>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(сырттай байқау әкімшісінің Т.А.Ә.)</w:t>
      </w:r>
    </w:p>
    <w:bookmarkStart w:name="z21" w:id="10"/>
    <w:p>
      <w:pPr>
        <w:spacing w:after="0"/>
        <w:ind w:left="0"/>
        <w:jc w:val="left"/>
      </w:pPr>
      <w:r>
        <w:rPr>
          <w:rFonts w:ascii="Times New Roman"/>
          <w:b/>
          <w:i w:val="false"/>
          <w:color w:val="000000"/>
        </w:rPr>
        <w:t xml:space="preserve"> 
1. Борышкер туралы жалпы мәліметтер</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ұйымдастыру - құқықтық нысанын көрсете отырып толық және</w:t>
      </w:r>
      <w:r>
        <w:br/>
      </w:r>
      <w:r>
        <w:rPr>
          <w:rFonts w:ascii="Times New Roman"/>
          <w:b w:val="false"/>
          <w:i w:val="false"/>
          <w:color w:val="000000"/>
          <w:sz w:val="28"/>
        </w:rPr>
        <w:t>
қысқаша атауы/Т.А.Ә. (құрылтай құжаттарына сәйкес мемлекеттік және</w:t>
      </w:r>
      <w:r>
        <w:br/>
      </w:r>
      <w:r>
        <w:rPr>
          <w:rFonts w:ascii="Times New Roman"/>
          <w:b w:val="false"/>
          <w:i w:val="false"/>
          <w:color w:val="000000"/>
          <w:sz w:val="28"/>
        </w:rPr>
        <w:t>
орыс тілдерінде), жеке кәсіпкер ретінде мемлекеттік тіркегені туралы</w:t>
      </w:r>
      <w:r>
        <w:br/>
      </w:r>
      <w:r>
        <w:rPr>
          <w:rFonts w:ascii="Times New Roman"/>
          <w:b w:val="false"/>
          <w:i w:val="false"/>
          <w:color w:val="000000"/>
          <w:sz w:val="28"/>
        </w:rPr>
        <w:t>
ақпарат, жеке сәйкестендіру нөмірі/бизнес сәйкестендіру нөмірі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орналасқан немесе тұрғылықты жері (заңды мекенжайы),</w:t>
      </w:r>
      <w:r>
        <w:br/>
      </w:r>
      <w:r>
        <w:rPr>
          <w:rFonts w:ascii="Times New Roman"/>
          <w:b w:val="false"/>
          <w:i w:val="false"/>
          <w:color w:val="000000"/>
          <w:sz w:val="28"/>
        </w:rPr>
        <w:t>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экономикалық қызметтің түрі, кодын көрсете отырып** (борышкермен</w:t>
      </w:r>
      <w:r>
        <w:br/>
      </w:r>
      <w:r>
        <w:rPr>
          <w:rFonts w:ascii="Times New Roman"/>
          <w:b w:val="false"/>
          <w:i w:val="false"/>
          <w:color w:val="000000"/>
          <w:sz w:val="28"/>
        </w:rPr>
        <w:t>
өндірістік қызметті жүзеге асыру немесе оның жоқтығы жөніндегі</w:t>
      </w:r>
      <w:r>
        <w:br/>
      </w:r>
      <w:r>
        <w:rPr>
          <w:rFonts w:ascii="Times New Roman"/>
          <w:b w:val="false"/>
          <w:i w:val="false"/>
          <w:color w:val="000000"/>
          <w:sz w:val="28"/>
        </w:rPr>
        <w:t>
ақпаратты көрсете отырып)</w:t>
      </w:r>
    </w:p>
    <w:p>
      <w:pPr>
        <w:spacing w:after="0"/>
        <w:ind w:left="0"/>
        <w:jc w:val="both"/>
      </w:pPr>
      <w:r>
        <w:rPr>
          <w:rFonts w:ascii="Times New Roman"/>
          <w:b w:val="false"/>
          <w:i w:val="false"/>
          <w:color w:val="000000"/>
          <w:sz w:val="28"/>
        </w:rPr>
        <w:t>      1.1. Басшының Т.А.Ә.__________________________________________;</w:t>
      </w:r>
      <w:r>
        <w:br/>
      </w:r>
      <w:r>
        <w:rPr>
          <w:rFonts w:ascii="Times New Roman"/>
          <w:b w:val="false"/>
          <w:i w:val="false"/>
          <w:color w:val="000000"/>
          <w:sz w:val="28"/>
        </w:rPr>
        <w:t>
                (жеке сәйкестендіру нөмірі (ЖСН), байланыс ақпараты</w:t>
      </w:r>
      <w:r>
        <w:br/>
      </w:r>
      <w:r>
        <w:rPr>
          <w:rFonts w:ascii="Times New Roman"/>
          <w:b w:val="false"/>
          <w:i w:val="false"/>
          <w:color w:val="000000"/>
          <w:sz w:val="28"/>
        </w:rPr>
        <w:t>
                    (тұрғылықты жері (заңды мекенжайы), телефоны)</w:t>
      </w:r>
      <w:r>
        <w:br/>
      </w:r>
      <w:r>
        <w:rPr>
          <w:rFonts w:ascii="Times New Roman"/>
          <w:b w:val="false"/>
          <w:i w:val="false"/>
          <w:color w:val="000000"/>
          <w:sz w:val="28"/>
        </w:rPr>
        <w:t>
      1.2. Бюджетпен жұмыс істейтін жауапты қызметкердің Т.А.Ә. (бас бухгалтер),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сәйкестендіру нөмірі (ЖСН), байланыс ақпараты (тұрғылықты жері</w:t>
      </w:r>
      <w:r>
        <w:br/>
      </w:r>
      <w:r>
        <w:rPr>
          <w:rFonts w:ascii="Times New Roman"/>
          <w:b w:val="false"/>
          <w:i w:val="false"/>
          <w:color w:val="000000"/>
          <w:sz w:val="28"/>
        </w:rPr>
        <w:t>
        (заңды мекенжайы), телефоны)</w:t>
      </w:r>
      <w:r>
        <w:br/>
      </w:r>
      <w:r>
        <w:rPr>
          <w:rFonts w:ascii="Times New Roman"/>
          <w:b w:val="false"/>
          <w:i w:val="false"/>
          <w:color w:val="000000"/>
          <w:sz w:val="28"/>
        </w:rPr>
        <w:t>
      1.3. Құрылтайшылардың атауы/Т.А.Ә., жеке сәйкестендіру</w:t>
      </w:r>
      <w:r>
        <w:br/>
      </w:r>
      <w:r>
        <w:rPr>
          <w:rFonts w:ascii="Times New Roman"/>
          <w:b w:val="false"/>
          <w:i w:val="false"/>
          <w:color w:val="000000"/>
          <w:sz w:val="28"/>
        </w:rPr>
        <w:t>
нөмірі/бизнес сәйкестендіру нөмірі (ЖСН/БСН), олардың үлестері,</w:t>
      </w:r>
      <w:r>
        <w:br/>
      </w:r>
      <w:r>
        <w:rPr>
          <w:rFonts w:ascii="Times New Roman"/>
          <w:b w:val="false"/>
          <w:i w:val="false"/>
          <w:color w:val="000000"/>
          <w:sz w:val="28"/>
        </w:rPr>
        <w:t>
байланыс ақпараты (тұрғылықты жері (заңды мекенжайы), телефон)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Жарғылық капиталдың мөлшері (мың теңге)__________________;</w:t>
      </w:r>
      <w:r>
        <w:br/>
      </w:r>
      <w:r>
        <w:rPr>
          <w:rFonts w:ascii="Times New Roman"/>
          <w:b w:val="false"/>
          <w:i w:val="false"/>
          <w:color w:val="000000"/>
          <w:sz w:val="28"/>
        </w:rPr>
        <w:t>
      1.5. Мемлекеттің қатысуы туралы мәліметтер,___________________;</w:t>
      </w:r>
      <w:r>
        <w:br/>
      </w:r>
      <w:r>
        <w:rPr>
          <w:rFonts w:ascii="Times New Roman"/>
          <w:b w:val="false"/>
          <w:i w:val="false"/>
          <w:color w:val="000000"/>
          <w:sz w:val="28"/>
        </w:rPr>
        <w:t>
      1.6. Сырттай байқау рәсімін енгізгенге дейінгі 3 жыл кезеңінде</w:t>
      </w:r>
      <w:r>
        <w:br/>
      </w:r>
      <w:r>
        <w:rPr>
          <w:rFonts w:ascii="Times New Roman"/>
          <w:b w:val="false"/>
          <w:i w:val="false"/>
          <w:color w:val="000000"/>
          <w:sz w:val="28"/>
        </w:rPr>
        <w:t>
қызметкерлердің орташа тізімдік саны (адам)_________________________;</w:t>
      </w:r>
      <w:r>
        <w:br/>
      </w:r>
      <w:r>
        <w:rPr>
          <w:rFonts w:ascii="Times New Roman"/>
          <w:b w:val="false"/>
          <w:i w:val="false"/>
          <w:color w:val="000000"/>
          <w:sz w:val="28"/>
        </w:rPr>
        <w:t>
      1.7. Салық төлеуші ретінде тіркеу туралы мәліметтер __________;</w:t>
      </w:r>
      <w:r>
        <w:br/>
      </w:r>
      <w:r>
        <w:rPr>
          <w:rFonts w:ascii="Times New Roman"/>
          <w:b w:val="false"/>
          <w:i w:val="false"/>
          <w:color w:val="000000"/>
          <w:sz w:val="28"/>
        </w:rPr>
        <w:t>
      1.8. Мемлекеттік тіркеу туралы мәліметтер:____________________;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(тіркеу (қайта тіркеу) күні, тіркеу нөмірі, орны, тіркеу (қайта</w:t>
      </w:r>
      <w:r>
        <w:br/>
      </w:r>
      <w:r>
        <w:rPr>
          <w:rFonts w:ascii="Times New Roman"/>
          <w:b w:val="false"/>
          <w:i w:val="false"/>
          <w:color w:val="000000"/>
          <w:sz w:val="28"/>
        </w:rPr>
        <w:t>
құрылған, өзгертілген, қосылған және басқалар)/қайта тіркеу</w:t>
      </w:r>
      <w:r>
        <w:br/>
      </w:r>
      <w:r>
        <w:rPr>
          <w:rFonts w:ascii="Times New Roman"/>
          <w:b w:val="false"/>
          <w:i w:val="false"/>
          <w:color w:val="000000"/>
          <w:sz w:val="28"/>
        </w:rPr>
        <w:t>
(жарғылық капитал мөлшерінің төмендеуі, атауының өзгеруі және басқалар) негізі)</w:t>
      </w:r>
      <w:r>
        <w:br/>
      </w:r>
      <w:r>
        <w:rPr>
          <w:rFonts w:ascii="Times New Roman"/>
          <w:b w:val="false"/>
          <w:i w:val="false"/>
          <w:color w:val="000000"/>
          <w:sz w:val="28"/>
        </w:rPr>
        <w:t>
      1.9. Салықтық тіркеуі туралы мәліметтер (салық салу</w:t>
      </w:r>
      <w:r>
        <w:br/>
      </w:r>
      <w:r>
        <w:rPr>
          <w:rFonts w:ascii="Times New Roman"/>
          <w:b w:val="false"/>
          <w:i w:val="false"/>
          <w:color w:val="000000"/>
          <w:sz w:val="28"/>
        </w:rPr>
        <w:t>
объектісінің орналасқан жері бойынша)_______________________________;</w:t>
      </w:r>
      <w:r>
        <w:br/>
      </w:r>
      <w:r>
        <w:rPr>
          <w:rFonts w:ascii="Times New Roman"/>
          <w:b w:val="false"/>
          <w:i w:val="false"/>
          <w:color w:val="000000"/>
          <w:sz w:val="28"/>
        </w:rPr>
        <w:t>
      1.10. Борышкердің төлем қабілетсіздігінің себептері</w:t>
      </w:r>
      <w:r>
        <w:br/>
      </w:r>
      <w:r>
        <w:rPr>
          <w:rFonts w:ascii="Times New Roman"/>
          <w:b w:val="false"/>
          <w:i w:val="false"/>
          <w:color w:val="000000"/>
          <w:sz w:val="28"/>
        </w:rPr>
        <w:t>
(негізгі себептері, пайда болу кезеңі)______________________________.</w:t>
      </w:r>
    </w:p>
    <w:bookmarkStart w:name="z22" w:id="11"/>
    <w:p>
      <w:pPr>
        <w:spacing w:after="0"/>
        <w:ind w:left="0"/>
        <w:jc w:val="left"/>
      </w:pPr>
      <w:r>
        <w:rPr>
          <w:rFonts w:ascii="Times New Roman"/>
          <w:b/>
          <w:i w:val="false"/>
          <w:color w:val="000000"/>
        </w:rPr>
        <w:t xml:space="preserve"> 
2. Ұйымдастыру-құқықтық шаралары</w:t>
      </w:r>
    </w:p>
    <w:bookmarkEnd w:id="11"/>
    <w:p>
      <w:pPr>
        <w:spacing w:after="0"/>
        <w:ind w:left="0"/>
        <w:jc w:val="both"/>
      </w:pPr>
      <w:r>
        <w:rPr>
          <w:rFonts w:ascii="Times New Roman"/>
          <w:b w:val="false"/>
          <w:i w:val="false"/>
          <w:color w:val="000000"/>
          <w:sz w:val="28"/>
        </w:rPr>
        <w:t>      2.1 Сырттай байқау рәсімін енгізу туралы өтінішпен сотқа</w:t>
      </w:r>
      <w:r>
        <w:br/>
      </w:r>
      <w:r>
        <w:rPr>
          <w:rFonts w:ascii="Times New Roman"/>
          <w:b w:val="false"/>
          <w:i w:val="false"/>
          <w:color w:val="000000"/>
          <w:sz w:val="28"/>
        </w:rPr>
        <w:t>
жүгінген тұлғалар туралы ақпарат:________________________________;</w:t>
      </w:r>
      <w:r>
        <w:br/>
      </w:r>
      <w:r>
        <w:rPr>
          <w:rFonts w:ascii="Times New Roman"/>
          <w:b w:val="false"/>
          <w:i w:val="false"/>
          <w:color w:val="000000"/>
          <w:sz w:val="28"/>
        </w:rPr>
        <w:t>
(борышкердің орналасқан немесе тұрғылықты жері (заңды мекенжайы), байланыс телефондары)</w:t>
      </w:r>
      <w:r>
        <w:br/>
      </w:r>
      <w:r>
        <w:rPr>
          <w:rFonts w:ascii="Times New Roman"/>
          <w:b w:val="false"/>
          <w:i w:val="false"/>
          <w:color w:val="000000"/>
          <w:sz w:val="28"/>
        </w:rPr>
        <w:t>
      2.2. Сырттай байқау рәсімін енгізу туралы сот ұйғарымы*</w:t>
      </w:r>
      <w:r>
        <w:br/>
      </w:r>
      <w:r>
        <w:rPr>
          <w:rFonts w:ascii="Times New Roman"/>
          <w:b w:val="false"/>
          <w:i w:val="false"/>
          <w:color w:val="000000"/>
          <w:sz w:val="28"/>
        </w:rPr>
        <w:t>
(ұйғарым күні және соттың атауы): 20__ «__» ___________ заңды күшіне</w:t>
      </w:r>
      <w:r>
        <w:br/>
      </w:r>
      <w:r>
        <w:rPr>
          <w:rFonts w:ascii="Times New Roman"/>
          <w:b w:val="false"/>
          <w:i w:val="false"/>
          <w:color w:val="000000"/>
          <w:sz w:val="28"/>
        </w:rPr>
        <w:t>
20__ «__» ______________ енді*;</w:t>
      </w:r>
      <w:r>
        <w:br/>
      </w:r>
      <w:r>
        <w:rPr>
          <w:rFonts w:ascii="Times New Roman"/>
          <w:b w:val="false"/>
          <w:i w:val="false"/>
          <w:color w:val="000000"/>
          <w:sz w:val="28"/>
        </w:rPr>
        <w:t>
      2.3. Сырттай байқау рәсімін енгізу туралы сот ұйғарымына</w:t>
      </w:r>
      <w:r>
        <w:br/>
      </w:r>
      <w:r>
        <w:rPr>
          <w:rFonts w:ascii="Times New Roman"/>
          <w:b w:val="false"/>
          <w:i w:val="false"/>
          <w:color w:val="000000"/>
          <w:sz w:val="28"/>
        </w:rPr>
        <w:t>
шағымдану жөніндегі ақпарат*_____________________________________;</w:t>
      </w:r>
      <w:r>
        <w:br/>
      </w:r>
      <w:r>
        <w:rPr>
          <w:rFonts w:ascii="Times New Roman"/>
          <w:b w:val="false"/>
          <w:i w:val="false"/>
          <w:color w:val="000000"/>
          <w:sz w:val="28"/>
        </w:rPr>
        <w:t>
      2.4. Шағымдану нәтижесі туралы ақпарат</w:t>
      </w:r>
      <w:r>
        <w:br/>
      </w:r>
      <w:r>
        <w:rPr>
          <w:rFonts w:ascii="Times New Roman"/>
          <w:b w:val="false"/>
          <w:i w:val="false"/>
          <w:color w:val="000000"/>
          <w:sz w:val="28"/>
        </w:rPr>
        <w:t>
      2.5. Сырттай байқау рәсімін енгізу мерзімі (ай)_____________;</w:t>
      </w:r>
      <w:r>
        <w:br/>
      </w:r>
      <w:r>
        <w:rPr>
          <w:rFonts w:ascii="Times New Roman"/>
          <w:b w:val="false"/>
          <w:i w:val="false"/>
          <w:color w:val="000000"/>
          <w:sz w:val="28"/>
        </w:rPr>
        <w:t>
      2.6. Сырттай байқау рәсімін ұзарту туралы ақпарат*__________;</w:t>
      </w:r>
      <w:r>
        <w:br/>
      </w:r>
      <w:r>
        <w:rPr>
          <w:rFonts w:ascii="Times New Roman"/>
          <w:b w:val="false"/>
          <w:i w:val="false"/>
          <w:color w:val="000000"/>
          <w:sz w:val="28"/>
        </w:rPr>
        <w:t>
                                          (негіздемесі, ұзақтылығы)</w:t>
      </w:r>
      <w:r>
        <w:br/>
      </w:r>
      <w:r>
        <w:rPr>
          <w:rFonts w:ascii="Times New Roman"/>
          <w:b w:val="false"/>
          <w:i w:val="false"/>
          <w:color w:val="000000"/>
          <w:sz w:val="28"/>
        </w:rPr>
        <w:t>
      2.7. Қазақстан Республикасының барлық аумағында жарияланатын</w:t>
      </w:r>
      <w:r>
        <w:br/>
      </w:r>
      <w:r>
        <w:rPr>
          <w:rFonts w:ascii="Times New Roman"/>
          <w:b w:val="false"/>
          <w:i w:val="false"/>
          <w:color w:val="000000"/>
          <w:sz w:val="28"/>
        </w:rPr>
        <w:t>
баспа басылымдарында сырттай байқауды енгізу туралы ақпараттық</w:t>
      </w:r>
      <w:r>
        <w:br/>
      </w:r>
      <w:r>
        <w:rPr>
          <w:rFonts w:ascii="Times New Roman"/>
          <w:b w:val="false"/>
          <w:i w:val="false"/>
          <w:color w:val="000000"/>
          <w:sz w:val="28"/>
        </w:rPr>
        <w:t>
хабарламаларды жариялау және мемлекеттік және орыс тілінде</w:t>
      </w:r>
      <w:r>
        <w:br/>
      </w:r>
      <w:r>
        <w:rPr>
          <w:rFonts w:ascii="Times New Roman"/>
          <w:b w:val="false"/>
          <w:i w:val="false"/>
          <w:color w:val="000000"/>
          <w:sz w:val="28"/>
        </w:rPr>
        <w:t>
нормативтік құқықтық актілерді ресми жариялау құқығы белгіленген</w:t>
      </w:r>
      <w:r>
        <w:br/>
      </w:r>
      <w:r>
        <w:rPr>
          <w:rFonts w:ascii="Times New Roman"/>
          <w:b w:val="false"/>
          <w:i w:val="false"/>
          <w:color w:val="000000"/>
          <w:sz w:val="28"/>
        </w:rPr>
        <w:t>
тәртіпте борышкердің орналасқан жері бойынша алған тиісті</w:t>
      </w:r>
      <w:r>
        <w:br/>
      </w:r>
      <w:r>
        <w:rPr>
          <w:rFonts w:ascii="Times New Roman"/>
          <w:b w:val="false"/>
          <w:i w:val="false"/>
          <w:color w:val="000000"/>
          <w:sz w:val="28"/>
        </w:rPr>
        <w:t>
әкімшілік-аумақтық бірлігі туралы ақпарат* (бұдан әрі – баспа басылымдары):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(баспа басылымдарының атауы, жариялау күні және нөмірі)</w:t>
      </w:r>
      <w:r>
        <w:br/>
      </w:r>
      <w:r>
        <w:rPr>
          <w:rFonts w:ascii="Times New Roman"/>
          <w:b w:val="false"/>
          <w:i w:val="false"/>
          <w:color w:val="000000"/>
          <w:sz w:val="28"/>
        </w:rPr>
        <w:t>
      2.8. Сырттай байқау әкімшісі (-лері) туралы ақпарат:__________;</w:t>
      </w:r>
      <w:r>
        <w:br/>
      </w:r>
      <w:r>
        <w:rPr>
          <w:rFonts w:ascii="Times New Roman"/>
          <w:b w:val="false"/>
          <w:i w:val="false"/>
          <w:color w:val="000000"/>
          <w:sz w:val="28"/>
        </w:rPr>
        <w:t>
      Т.А.Ә., жеке сәйкестендіру нөмірі/бизнес сәйкестендіру нөмірі</w:t>
      </w:r>
      <w:r>
        <w:br/>
      </w:r>
      <w:r>
        <w:rPr>
          <w:rFonts w:ascii="Times New Roman"/>
          <w:b w:val="false"/>
          <w:i w:val="false"/>
          <w:color w:val="000000"/>
          <w:sz w:val="28"/>
        </w:rPr>
        <w:t>
(ЖСН/БСН), жеке кәсіпкер ретінде мемлекеттік тіркеу туралы куәлік,</w:t>
      </w:r>
      <w:r>
        <w:br/>
      </w:r>
      <w:r>
        <w:rPr>
          <w:rFonts w:ascii="Times New Roman"/>
          <w:b w:val="false"/>
          <w:i w:val="false"/>
          <w:color w:val="000000"/>
          <w:sz w:val="28"/>
        </w:rPr>
        <w:t>
тұрғылықты жері, сырттай байқау әкімшісін тағайындау (шеттету) туралы</w:t>
      </w:r>
      <w:r>
        <w:br/>
      </w:r>
      <w:r>
        <w:rPr>
          <w:rFonts w:ascii="Times New Roman"/>
          <w:b w:val="false"/>
          <w:i w:val="false"/>
          <w:color w:val="000000"/>
          <w:sz w:val="28"/>
        </w:rPr>
        <w:t>
бұйрықтың күні және нөмірі*:________________________________________;</w:t>
      </w:r>
      <w:r>
        <w:br/>
      </w:r>
      <w:r>
        <w:rPr>
          <w:rFonts w:ascii="Times New Roman"/>
          <w:b w:val="false"/>
          <w:i w:val="false"/>
          <w:color w:val="000000"/>
          <w:sz w:val="28"/>
        </w:rPr>
        <w:t>
      2.9. Уәкілетті органмен бекітілген кредиторлар комитетінің</w:t>
      </w:r>
      <w:r>
        <w:br/>
      </w:r>
      <w:r>
        <w:rPr>
          <w:rFonts w:ascii="Times New Roman"/>
          <w:b w:val="false"/>
          <w:i w:val="false"/>
          <w:color w:val="000000"/>
          <w:sz w:val="28"/>
        </w:rPr>
        <w:t>
құрамы (сырттай байқау рәсімін қаржыландыру тәртіптері және шарттары</w:t>
      </w:r>
      <w:r>
        <w:br/>
      </w:r>
      <w:r>
        <w:rPr>
          <w:rFonts w:ascii="Times New Roman"/>
          <w:b w:val="false"/>
          <w:i w:val="false"/>
          <w:color w:val="000000"/>
          <w:sz w:val="28"/>
        </w:rPr>
        <w:t>
туралы келісімдердің көшірмесін қоса) және оған өзгертулер (егер</w:t>
      </w:r>
      <w:r>
        <w:br/>
      </w:r>
      <w:r>
        <w:rPr>
          <w:rFonts w:ascii="Times New Roman"/>
          <w:b w:val="false"/>
          <w:i w:val="false"/>
          <w:color w:val="000000"/>
          <w:sz w:val="28"/>
        </w:rPr>
        <w:t>
енгізілсе): ________________________________________________________;</w:t>
      </w:r>
      <w:r>
        <w:br/>
      </w:r>
      <w:r>
        <w:rPr>
          <w:rFonts w:ascii="Times New Roman"/>
          <w:b w:val="false"/>
          <w:i w:val="false"/>
          <w:color w:val="000000"/>
          <w:sz w:val="28"/>
        </w:rPr>
        <w:t>
      2.10. Кредиторлар комитетінің отырыстары және онда қабылданған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3846"/>
        <w:gridCol w:w="2632"/>
        <w:gridCol w:w="2632"/>
        <w:gridCol w:w="2633"/>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нөмірі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2.11. Есепті күнге өсу қарқынымен сырттай байқау әкімшісі және</w:t>
      </w:r>
      <w:r>
        <w:br/>
      </w:r>
      <w:r>
        <w:rPr>
          <w:rFonts w:ascii="Times New Roman"/>
          <w:b w:val="false"/>
          <w:i w:val="false"/>
          <w:color w:val="000000"/>
          <w:sz w:val="28"/>
        </w:rPr>
        <w:t>
кредиторлардың арасында жасалған келісімге* сәйкес әкімшілік</w:t>
      </w:r>
      <w:r>
        <w:br/>
      </w:r>
      <w:r>
        <w:rPr>
          <w:rFonts w:ascii="Times New Roman"/>
          <w:b w:val="false"/>
          <w:i w:val="false"/>
          <w:color w:val="000000"/>
          <w:sz w:val="28"/>
        </w:rPr>
        <w:t>
шығындардың сомасы (мың теңгеде)____________________________________;</w:t>
      </w:r>
      <w:r>
        <w:br/>
      </w:r>
      <w:r>
        <w:rPr>
          <w:rFonts w:ascii="Times New Roman"/>
          <w:b w:val="false"/>
          <w:i w:val="false"/>
          <w:color w:val="000000"/>
          <w:sz w:val="28"/>
        </w:rPr>
        <w:t>
      2.12. Сырттай байқаудың нақты төленген әкімшілік шығындары*</w:t>
      </w:r>
      <w:r>
        <w:br/>
      </w:r>
      <w:r>
        <w:rPr>
          <w:rFonts w:ascii="Times New Roman"/>
          <w:b w:val="false"/>
          <w:i w:val="false"/>
          <w:color w:val="000000"/>
          <w:sz w:val="28"/>
        </w:rPr>
        <w:t>
(мың теңге)_________________________________________________________.</w:t>
      </w:r>
    </w:p>
    <w:bookmarkStart w:name="z23" w:id="12"/>
    <w:p>
      <w:pPr>
        <w:spacing w:after="0"/>
        <w:ind w:left="0"/>
        <w:jc w:val="left"/>
      </w:pPr>
      <w:r>
        <w:rPr>
          <w:rFonts w:ascii="Times New Roman"/>
          <w:b/>
          <w:i w:val="false"/>
          <w:color w:val="000000"/>
        </w:rPr>
        <w:t xml:space="preserve"> 
3. Борышкердің қаржылық-экономикалық жағдайы</w:t>
      </w:r>
    </w:p>
    <w:bookmarkEnd w:id="12"/>
    <w:p>
      <w:pPr>
        <w:spacing w:after="0"/>
        <w:ind w:left="0"/>
        <w:jc w:val="both"/>
      </w:pPr>
      <w:r>
        <w:rPr>
          <w:rFonts w:ascii="Times New Roman"/>
          <w:b w:val="false"/>
          <w:i w:val="false"/>
          <w:color w:val="000000"/>
          <w:sz w:val="28"/>
        </w:rPr>
        <w:t>      3.1. Баланс бойынша активтердің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616"/>
        <w:gridCol w:w="1333"/>
        <w:gridCol w:w="1879"/>
        <w:gridCol w:w="1993"/>
        <w:gridCol w:w="1379"/>
        <w:gridCol w:w="1493"/>
        <w:gridCol w:w="1174"/>
        <w:gridCol w:w="1379"/>
        <w:gridCol w:w="1176"/>
      </w:tblGrid>
      <w:tr>
        <w:trPr>
          <w:trHeight w:val="60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(қалдық құны дебиторлық берешексіз)</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 тер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3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2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3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басына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аяқтау күніне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Негізгі қорлардың тозу пайызы:_____________;</w:t>
      </w:r>
      <w:r>
        <w:br/>
      </w:r>
      <w:r>
        <w:rPr>
          <w:rFonts w:ascii="Times New Roman"/>
          <w:b w:val="false"/>
          <w:i w:val="false"/>
          <w:color w:val="000000"/>
          <w:sz w:val="28"/>
        </w:rPr>
        <w:t>
      3.3. Баланс бойынша ағымдағы өтімділік коэффициентін есептеу _______________;</w:t>
      </w:r>
      <w:r>
        <w:br/>
      </w:r>
      <w:r>
        <w:rPr>
          <w:rFonts w:ascii="Times New Roman"/>
          <w:b w:val="false"/>
          <w:i w:val="false"/>
          <w:color w:val="000000"/>
          <w:sz w:val="28"/>
        </w:rPr>
        <w:t>
      3.4. Баланс бойынша меншік қаражаттарымен қамтамасыз етілу</w:t>
      </w:r>
      <w:r>
        <w:br/>
      </w:r>
      <w:r>
        <w:rPr>
          <w:rFonts w:ascii="Times New Roman"/>
          <w:b w:val="false"/>
          <w:i w:val="false"/>
          <w:color w:val="000000"/>
          <w:sz w:val="28"/>
        </w:rPr>
        <w:t>
коэффициентін есептеу _________________;</w:t>
      </w:r>
      <w:r>
        <w:br/>
      </w:r>
      <w:r>
        <w:rPr>
          <w:rFonts w:ascii="Times New Roman"/>
          <w:b w:val="false"/>
          <w:i w:val="false"/>
          <w:color w:val="000000"/>
          <w:sz w:val="28"/>
        </w:rPr>
        <w:t>
      3.5. Баланс бойынша төлем қабілеттілікті қалпына келтіру коэффициентін есептеу _________________;</w:t>
      </w:r>
      <w:r>
        <w:br/>
      </w:r>
      <w:r>
        <w:rPr>
          <w:rFonts w:ascii="Times New Roman"/>
          <w:b w:val="false"/>
          <w:i w:val="false"/>
          <w:color w:val="000000"/>
          <w:sz w:val="28"/>
        </w:rPr>
        <w:t>
      3.6. Қаржылық – экономикалық жағдайдың негізгі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енгізу күніне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аяқтау күніне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ағымдағы өтімділік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меншік қаражаттарымен қамтамасыз етілу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төлем қабілеттілікті қалпына келтіру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барлығы, мың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салық және бюджетке төленетін басқа да міндетті төлемдер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мың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(бухгалтерлік құжаттар жоқ болған жағдайда, себебін көрсету мысалы,</w:t>
      </w:r>
      <w:r>
        <w:br/>
      </w:r>
      <w:r>
        <w:rPr>
          <w:rFonts w:ascii="Times New Roman"/>
          <w:b w:val="false"/>
          <w:i w:val="false"/>
          <w:color w:val="000000"/>
          <w:sz w:val="28"/>
        </w:rPr>
        <w:t>
құқық қорғау органымен алуы).</w:t>
      </w:r>
      <w:r>
        <w:br/>
      </w:r>
      <w:r>
        <w:rPr>
          <w:rFonts w:ascii="Times New Roman"/>
          <w:b w:val="false"/>
          <w:i w:val="false"/>
          <w:color w:val="000000"/>
          <w:sz w:val="28"/>
        </w:rPr>
        <w:t>
      3.7. Борышкердің мүлкінің сақталуын және оның қорғалуын</w:t>
      </w:r>
      <w:r>
        <w:br/>
      </w:r>
      <w:r>
        <w:rPr>
          <w:rFonts w:ascii="Times New Roman"/>
          <w:b w:val="false"/>
          <w:i w:val="false"/>
          <w:color w:val="000000"/>
          <w:sz w:val="28"/>
        </w:rPr>
        <w:t>
қамтамасыз ету жөнінде қабылданған шаралар (осы шаралардың күшінің</w:t>
      </w:r>
      <w:r>
        <w:br/>
      </w:r>
      <w:r>
        <w:rPr>
          <w:rFonts w:ascii="Times New Roman"/>
          <w:b w:val="false"/>
          <w:i w:val="false"/>
          <w:color w:val="000000"/>
          <w:sz w:val="28"/>
        </w:rPr>
        <w:t>
жойылуы)*:__________________________________________________________;</w:t>
      </w:r>
      <w:r>
        <w:br/>
      </w:r>
      <w:r>
        <w:rPr>
          <w:rFonts w:ascii="Times New Roman"/>
          <w:b w:val="false"/>
          <w:i w:val="false"/>
          <w:color w:val="000000"/>
          <w:sz w:val="28"/>
        </w:rPr>
        <w:t>
      3.8. Мүлікті түгендеу актілерінде нақты және көрсетілген</w:t>
      </w:r>
      <w:r>
        <w:br/>
      </w:r>
      <w:r>
        <w:rPr>
          <w:rFonts w:ascii="Times New Roman"/>
          <w:b w:val="false"/>
          <w:i w:val="false"/>
          <w:color w:val="000000"/>
          <w:sz w:val="28"/>
        </w:rPr>
        <w:t>
сәйкессіздікті анықтаған жағдайда қабылданған шараларды көрсете</w:t>
      </w:r>
      <w:r>
        <w:br/>
      </w:r>
      <w:r>
        <w:rPr>
          <w:rFonts w:ascii="Times New Roman"/>
          <w:b w:val="false"/>
          <w:i w:val="false"/>
          <w:color w:val="000000"/>
          <w:sz w:val="28"/>
        </w:rPr>
        <w:t>
отырып, түгендеу актісі бойынша борышкердің мүлкін салыстыру</w:t>
      </w:r>
      <w:r>
        <w:br/>
      </w:r>
      <w:r>
        <w:rPr>
          <w:rFonts w:ascii="Times New Roman"/>
          <w:b w:val="false"/>
          <w:i w:val="false"/>
          <w:color w:val="000000"/>
          <w:sz w:val="28"/>
        </w:rPr>
        <w:t>
нәтижесі:___________________________________________________________;</w:t>
      </w:r>
      <w:r>
        <w:br/>
      </w:r>
      <w:r>
        <w:rPr>
          <w:rFonts w:ascii="Times New Roman"/>
          <w:b w:val="false"/>
          <w:i w:val="false"/>
          <w:color w:val="000000"/>
          <w:sz w:val="28"/>
        </w:rPr>
        <w:t>
      3.9. Сырттай байқау рәсімін енгізгенге дейінгі үш жылда</w:t>
      </w:r>
      <w:r>
        <w:br/>
      </w:r>
      <w:r>
        <w:rPr>
          <w:rFonts w:ascii="Times New Roman"/>
          <w:b w:val="false"/>
          <w:i w:val="false"/>
          <w:color w:val="000000"/>
          <w:sz w:val="28"/>
        </w:rPr>
        <w:t>
борышкермен жасалған мәмілелерді (борышкердің қаржылық жағдайын</w:t>
      </w:r>
      <w:r>
        <w:br/>
      </w:r>
      <w:r>
        <w:rPr>
          <w:rFonts w:ascii="Times New Roman"/>
          <w:b w:val="false"/>
          <w:i w:val="false"/>
          <w:color w:val="000000"/>
          <w:sz w:val="28"/>
        </w:rPr>
        <w:t>
нашарлатқан)талдау және белгілеу бойынша қабылданған шаралар*: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Алынған ақпаратты талдау, тиісті қорытындыны көрсете отырып сырттай байқау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849"/>
        <w:gridCol w:w="2432"/>
        <w:gridCol w:w="2520"/>
        <w:gridCol w:w="2740"/>
        <w:gridCol w:w="2170"/>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енгізгенге дейін үш жыл бұрын борышкермен жасалған мәмілелер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3.10. Сырттай байқау енгізілгенге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63"/>
        <w:gridCol w:w="1842"/>
        <w:gridCol w:w="1181"/>
        <w:gridCol w:w="1754"/>
        <w:gridCol w:w="612"/>
        <w:gridCol w:w="1164"/>
        <w:gridCol w:w="932"/>
        <w:gridCol w:w="1208"/>
        <w:gridCol w:w="522"/>
        <w:gridCol w:w="960"/>
        <w:gridCol w:w="1191"/>
        <w:gridCol w:w="950"/>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(жабдықтауының) деректемелері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(ЖСН/БСН)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Жеке сәйкестендіру нөмірі/бизнес сәйкестендіру нөмірі (ЖСН/БСН)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(ЖСН/БСН)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3.11. Сырттай байқау енгізілгенге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081"/>
        <w:gridCol w:w="1127"/>
        <w:gridCol w:w="408"/>
        <w:gridCol w:w="1636"/>
        <w:gridCol w:w="964"/>
        <w:gridCol w:w="964"/>
        <w:gridCol w:w="1196"/>
        <w:gridCol w:w="1196"/>
        <w:gridCol w:w="1196"/>
        <w:gridCol w:w="965"/>
        <w:gridCol w:w="1488"/>
        <w:gridCol w:w="947"/>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жіберуші/тауарды алушы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туралы ақпарат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 және кедендік жинау және өсімпұлдар (кеден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төрт белгінің деңгейінде сыртқы экономикалық нұсқаулық бойынша топтастыру коды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бірлігінің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жалпы сомасы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декларациясын тіркеу күніндегі доллар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3.12. Сырттай байқау рәсіміне дейін үш жыл кезеңдегі борышкердің мүлкімен жасалған мәмілелердің фактілерін белгілеу бойынша мемлекеттік органдарға сұрау хаттары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4743"/>
        <w:gridCol w:w="2496"/>
        <w:gridCol w:w="2496"/>
        <w:gridCol w:w="2754"/>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хатты жіберген күн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алған күн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3.13. Алынған ақпаратты талдау (3 жылдық бухгалтерлік құжаттардың деректерін салыстыру, активтерді шығарудың негізі және күні, сондай-ақ шығарылған мүліктің құны (мың теңге) және т.б. (бар болған жағдайда)) __________________________________________________;</w:t>
      </w:r>
      <w:r>
        <w:br/>
      </w:r>
      <w:r>
        <w:rPr>
          <w:rFonts w:ascii="Times New Roman"/>
          <w:b w:val="false"/>
          <w:i w:val="false"/>
          <w:color w:val="000000"/>
          <w:sz w:val="28"/>
        </w:rPr>
        <w:t>
      3.14. Борышкердің мәмілелерін жарамсыз деп тану бойынша шаралар*</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115"/>
        <w:gridCol w:w="1024"/>
        <w:gridCol w:w="771"/>
        <w:gridCol w:w="1848"/>
        <w:gridCol w:w="1639"/>
        <w:gridCol w:w="1407"/>
        <w:gridCol w:w="1709"/>
        <w:gridCol w:w="1207"/>
        <w:gridCol w:w="1460"/>
        <w:gridCol w:w="93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жөнінде қабылданған шаралар</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қайтарудың нақты күні</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 күні, нөмірі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заты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сомасы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әкімшісімен борышкерге мәміленің күшін жою туралы талапты жолдауы (күні, құжаттың шығыс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шағымдарды/талаптарды жолдау туралы ақпарат (күні, шығыс №, кіммен жолданды)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3.15.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902"/>
        <w:gridCol w:w="2225"/>
        <w:gridCol w:w="2000"/>
        <w:gridCol w:w="2000"/>
        <w:gridCol w:w="2632"/>
        <w:gridCol w:w="134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органдарына өтінішті жолдау күні және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w:t>
            </w:r>
            <w:r>
              <w:br/>
            </w:r>
            <w:r>
              <w:rPr>
                <w:rFonts w:ascii="Times New Roman"/>
                <w:b w:val="false"/>
                <w:i w:val="false"/>
                <w:color w:val="000000"/>
                <w:sz w:val="20"/>
              </w:rPr>
              <w:t>
</w:t>
            </w:r>
            <w:r>
              <w:rPr>
                <w:rFonts w:ascii="Times New Roman"/>
                <w:b w:val="false"/>
                <w:i w:val="false"/>
                <w:color w:val="000000"/>
                <w:sz w:val="20"/>
              </w:rPr>
              <w:t>( жалған) банкроттық бойынша материалдарды сотқа жолдау күні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Қылмыстық істі қозғаудан бас тарту немесе оны тоқтатудың негізі: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3.16. Активтерді шығару негізі және себептері (мүлік меншік иесінің немесе уәкілетті органның және т.б. шешімі)*:_______________;</w:t>
      </w:r>
      <w:r>
        <w:br/>
      </w:r>
      <w:r>
        <w:rPr>
          <w:rFonts w:ascii="Times New Roman"/>
          <w:b w:val="false"/>
          <w:i w:val="false"/>
          <w:color w:val="000000"/>
          <w:sz w:val="28"/>
        </w:rPr>
        <w:t>
      3.17. Дебиторлық берешекті өндіру бойынша жасалған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864"/>
        <w:gridCol w:w="1489"/>
        <w:gridCol w:w="1209"/>
        <w:gridCol w:w="1209"/>
        <w:gridCol w:w="1255"/>
        <w:gridCol w:w="1256"/>
        <w:gridCol w:w="1232"/>
        <w:gridCol w:w="1420"/>
        <w:gridCol w:w="1420"/>
        <w:gridCol w:w="92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 (ЖСН/БСН)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әкімшісімен борышкерге талапты жолдаған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3.18. Сырттай байқау рәсімін енгізу кезінде пайда болған есептен шығарылған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512"/>
        <w:gridCol w:w="1236"/>
        <w:gridCol w:w="1305"/>
        <w:gridCol w:w="1305"/>
        <w:gridCol w:w="1420"/>
        <w:gridCol w:w="1397"/>
        <w:gridCol w:w="1628"/>
        <w:gridCol w:w="2369"/>
        <w:gridCol w:w="1122"/>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 (ЖСН/БСН)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3.19. Сырттай байқау рәсімін енгізгеннен кейін пайда болған ағымдағы дебиторлық берешек: (мың теңге)__________________________;</w:t>
      </w:r>
      <w:r>
        <w:br/>
      </w:r>
      <w:r>
        <w:rPr>
          <w:rFonts w:ascii="Times New Roman"/>
          <w:b w:val="false"/>
          <w:i w:val="false"/>
          <w:color w:val="000000"/>
          <w:sz w:val="28"/>
        </w:rPr>
        <w:t>
      3.20. Ағымдағы дебиторлық берешекті өндіру жөнінде жүргізілген шаралар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311"/>
        <w:gridCol w:w="1267"/>
        <w:gridCol w:w="1383"/>
        <w:gridCol w:w="1268"/>
        <w:gridCol w:w="1221"/>
        <w:gridCol w:w="1314"/>
        <w:gridCol w:w="1848"/>
        <w:gridCol w:w="1849"/>
        <w:gridCol w:w="92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w:t>
            </w:r>
            <w:r>
              <w:br/>
            </w:r>
            <w:r>
              <w:rPr>
                <w:rFonts w:ascii="Times New Roman"/>
                <w:b w:val="false"/>
                <w:i w:val="false"/>
                <w:color w:val="000000"/>
                <w:sz w:val="20"/>
              </w:rPr>
              <w:t>
(ЖСН/БСН)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3.21. Есептен шығарылған ағымдағы дебиторлық берешек: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754"/>
        <w:gridCol w:w="1388"/>
        <w:gridCol w:w="1388"/>
        <w:gridCol w:w="1388"/>
        <w:gridCol w:w="1182"/>
        <w:gridCol w:w="1388"/>
        <w:gridCol w:w="1388"/>
        <w:gridCol w:w="2331"/>
        <w:gridCol w:w="90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 (ЖСН/БСН)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3.22. Борышкердің төлем қабілеттілігін қалпына келтіру мүмкіндігі туралы қорытынды және оған қатысты оңалту рәсімін қолдану не борышкерді банкрот деп тану туралы: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Қосымша: _____ бетте.</w:t>
      </w:r>
      <w:r>
        <w:br/>
      </w:r>
      <w:r>
        <w:rPr>
          <w:rFonts w:ascii="Times New Roman"/>
          <w:b w:val="false"/>
          <w:i w:val="false"/>
          <w:color w:val="000000"/>
          <w:sz w:val="28"/>
        </w:rPr>
        <w:t>
      Сырттай байқау әкімшісі _____________ ________________________.</w:t>
      </w:r>
      <w:r>
        <w:br/>
      </w:r>
      <w:r>
        <w:rPr>
          <w:rFonts w:ascii="Times New Roman"/>
          <w:b w:val="false"/>
          <w:i w:val="false"/>
          <w:color w:val="000000"/>
          <w:sz w:val="28"/>
        </w:rPr>
        <w:t>
                                  (қолы)             (Т.А.Ә.)</w:t>
      </w:r>
      <w:r>
        <w:br/>
      </w:r>
      <w:r>
        <w:rPr>
          <w:rFonts w:ascii="Times New Roman"/>
          <w:b w:val="false"/>
          <w:i w:val="false"/>
          <w:color w:val="000000"/>
          <w:sz w:val="28"/>
        </w:rPr>
        <w:t>
      **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r>
        <w:br/>
      </w:r>
      <w:r>
        <w:rPr>
          <w:rFonts w:ascii="Times New Roman"/>
          <w:b w:val="false"/>
          <w:i w:val="false"/>
          <w:color w:val="000000"/>
          <w:sz w:val="28"/>
        </w:rPr>
        <w:t>
      * – растайтын құжаттардың көшірмесі қосымша</w:t>
      </w:r>
    </w:p>
    <w:bookmarkStart w:name="z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400 бұйрығымен бекітілген </w:t>
      </w:r>
    </w:p>
    <w:bookmarkEnd w:id="13"/>
    <w:bookmarkStart w:name="z8" w:id="14"/>
    <w:p>
      <w:pPr>
        <w:spacing w:after="0"/>
        <w:ind w:left="0"/>
        <w:jc w:val="left"/>
      </w:pPr>
      <w:r>
        <w:rPr>
          <w:rFonts w:ascii="Times New Roman"/>
          <w:b/>
          <w:i w:val="false"/>
          <w:color w:val="000000"/>
        </w:rPr>
        <w:t xml:space="preserve"> 
Сырттай байқау әкімшісінің қорытынды есебін келісу ережесі</w:t>
      </w:r>
    </w:p>
    <w:bookmarkEnd w:id="14"/>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Start w:name="z12" w:id="15"/>
    <w:p>
      <w:pPr>
        <w:spacing w:after="0"/>
        <w:ind w:left="0"/>
        <w:jc w:val="both"/>
      </w:pPr>
      <w:r>
        <w:rPr>
          <w:rFonts w:ascii="Times New Roman"/>
          <w:b w:val="false"/>
          <w:i w:val="false"/>
          <w:color w:val="000000"/>
          <w:sz w:val="28"/>
        </w:rPr>
        <w:t>
      1. Осы Сырттай байқау әкімшісінің қорытынды есебін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Қаржы министрлiгi Салық комитетінің облыс, Астана және Алматы қаласы бойынша аумақтық бөлiмшесінің (бұдан әрі – Комитеттің аумақтық бөлімшесі) сырттай байқау рәсімін жүргізу кезінде сырттай байқау әкімшісінің қызметі туралы оның қорытынды есебін (бұдан әрі – Есеп) келісу тәртібін анықтайды.</w:t>
      </w:r>
      <w:r>
        <w:br/>
      </w:r>
      <w:r>
        <w:rPr>
          <w:rFonts w:ascii="Times New Roman"/>
          <w:b w:val="false"/>
          <w:i w:val="false"/>
          <w:color w:val="000000"/>
          <w:sz w:val="28"/>
        </w:rPr>
        <w:t>
</w:t>
      </w:r>
      <w:r>
        <w:rPr>
          <w:rFonts w:ascii="Times New Roman"/>
          <w:b w:val="false"/>
          <w:i w:val="false"/>
          <w:color w:val="000000"/>
          <w:sz w:val="28"/>
        </w:rPr>
        <w:t>
      2. Сырттай байқау рәсімі аяқталғаннан кейін сырттай байқау әкімшісі осы бекітілген нысан бойынша кредиторлар комитетімен келісілетін Есепті жасайды.</w:t>
      </w:r>
      <w:r>
        <w:br/>
      </w:r>
      <w:r>
        <w:rPr>
          <w:rFonts w:ascii="Times New Roman"/>
          <w:b w:val="false"/>
          <w:i w:val="false"/>
          <w:color w:val="000000"/>
          <w:sz w:val="28"/>
        </w:rPr>
        <w:t>
</w:t>
      </w:r>
      <w:r>
        <w:rPr>
          <w:rFonts w:ascii="Times New Roman"/>
          <w:b w:val="false"/>
          <w:i w:val="false"/>
          <w:color w:val="000000"/>
          <w:sz w:val="28"/>
        </w:rPr>
        <w:t>
      3. Сырттай байқау әкімшісі сот анықтаған сырттай байқау мерзімі аяқталған күнге дейін он бес күнтізбелік күннен кешіктірілмеген мерзімде сырттай байқау әкімшісін кім тағайындағанына қарамастан кредиторлар комитетімен келісілген Есепті Комитеттің аумақтық бөлімшесіне келісуге жібереді.</w:t>
      </w:r>
      <w:r>
        <w:br/>
      </w:r>
      <w:r>
        <w:rPr>
          <w:rFonts w:ascii="Times New Roman"/>
          <w:b w:val="false"/>
          <w:i w:val="false"/>
          <w:color w:val="000000"/>
          <w:sz w:val="28"/>
        </w:rPr>
        <w:t>
</w:t>
      </w:r>
      <w:r>
        <w:rPr>
          <w:rFonts w:ascii="Times New Roman"/>
          <w:b w:val="false"/>
          <w:i w:val="false"/>
          <w:color w:val="000000"/>
          <w:sz w:val="28"/>
        </w:rPr>
        <w:t>
      4. Комитеттің аумақтық бөлімшесі Есепті қарайды және ескертулері болмаған кезде оны берген сәтінен бастап бес жұмыс күнінен кешіктірмей келіседі.</w:t>
      </w:r>
      <w:r>
        <w:br/>
      </w:r>
      <w:r>
        <w:rPr>
          <w:rFonts w:ascii="Times New Roman"/>
          <w:b w:val="false"/>
          <w:i w:val="false"/>
          <w:color w:val="000000"/>
          <w:sz w:val="28"/>
        </w:rPr>
        <w:t>
</w:t>
      </w:r>
      <w:r>
        <w:rPr>
          <w:rFonts w:ascii="Times New Roman"/>
          <w:b w:val="false"/>
          <w:i w:val="false"/>
          <w:color w:val="000000"/>
          <w:sz w:val="28"/>
        </w:rPr>
        <w:t>
      5. Берілген Есеп бекітілген нысанға сәйкес келмеген немесе толық ақпаратты қамтымаған жағдайда сырттай байқау әкімшісіне берген кезінен үш жұмыс күнінен кешіктірмей жазбаша дәлелді ескертулер жіберіледі, ол екі жұмыс күннің ішінде оларды жоюы және Есепті келісуге қайта беруі тиіс.</w:t>
      </w:r>
      <w:r>
        <w:br/>
      </w:r>
      <w:r>
        <w:rPr>
          <w:rFonts w:ascii="Times New Roman"/>
          <w:b w:val="false"/>
          <w:i w:val="false"/>
          <w:color w:val="000000"/>
          <w:sz w:val="28"/>
        </w:rPr>
        <w:t>
</w:t>
      </w:r>
      <w:r>
        <w:rPr>
          <w:rFonts w:ascii="Times New Roman"/>
          <w:b w:val="false"/>
          <w:i w:val="false"/>
          <w:color w:val="000000"/>
          <w:sz w:val="28"/>
        </w:rPr>
        <w:t>
      6. Кредиторлар комитетімен және Комитеттің аумақтық бөлімшесімен келісілген есепті сырттай байқау әкімшісі келісілген күннен бастап екі жұмыс күнінен кешіктірмей сотқа келісуге береді.</w:t>
      </w:r>
      <w:r>
        <w:br/>
      </w:r>
      <w:r>
        <w:rPr>
          <w:rFonts w:ascii="Times New Roman"/>
          <w:b w:val="false"/>
          <w:i w:val="false"/>
          <w:color w:val="000000"/>
          <w:sz w:val="28"/>
        </w:rPr>
        <w:t>
</w:t>
      </w:r>
      <w:r>
        <w:rPr>
          <w:rFonts w:ascii="Times New Roman"/>
          <w:b w:val="false"/>
          <w:i w:val="false"/>
          <w:color w:val="000000"/>
          <w:sz w:val="28"/>
        </w:rPr>
        <w:t>
      7. Есепте борышкердің төлем қабілеттілігін қалпына келтіру мүмкіндігі және оған қатысты оңалту рәсімін қолдану туралы немесе борышкерді банкрот деп тану туралы қорытындыны көрсету қажет.</w:t>
      </w:r>
      <w:r>
        <w:br/>
      </w:r>
      <w:r>
        <w:rPr>
          <w:rFonts w:ascii="Times New Roman"/>
          <w:b w:val="false"/>
          <w:i w:val="false"/>
          <w:color w:val="000000"/>
          <w:sz w:val="28"/>
        </w:rPr>
        <w:t>
</w:t>
      </w:r>
      <w:r>
        <w:rPr>
          <w:rFonts w:ascii="Times New Roman"/>
          <w:b w:val="false"/>
          <w:i w:val="false"/>
          <w:color w:val="000000"/>
          <w:sz w:val="28"/>
        </w:rPr>
        <w:t>
      8. Сырттай байқау рәсімін аяқтау туралы сот ұйғарымының көшірмесін сырттай байқау әкімшісі ұйғарымның шыққан күнінен жеті жұмыс күн мерзімінен кешіктірмей Комитеттің аумақтық бөлімшесіне және борышкерге жібереді.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