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1b79" w14:textId="2c41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жұмыспен қамту және әлеуметтік бағдарламалар бөлімімен мемлекеттік қызмет көрсетулердің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2007 жылғы 10 желтоқсандағы N 2516 қаулысы. Оңтүстік Қазақстан облысы Сайрам ауданының Әділет басқармасында 2008 жылғы 22 қаңтарда N 14-10-78 тіркелді. Күші жойылды - Оңтүстік Қазақстан облысы Сайрам ауданы әкімдігінің 2009 жылғы 19 қарашадағы N 1139 қаулысымен</w:t>
      </w:r>
    </w:p>
    <w:p>
      <w:pPr>
        <w:spacing w:after="0"/>
        <w:ind w:left="0"/>
        <w:jc w:val="both"/>
      </w:pPr>
      <w:r>
        <w:rPr>
          <w:rFonts w:ascii="Times New Roman"/>
          <w:b w:val="false"/>
          <w:i/>
          <w:color w:val="800000"/>
          <w:sz w:val="28"/>
        </w:rPr>
        <w:t xml:space="preserve">      Ескерту. Күші жойылды - Оңтүстік Қазақстан облысы Сайрам ауданы әкімдігінің 2009.11.19 N 1139 қаулысымен.      </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N 561</w:t>
      </w:r>
      <w:r>
        <w:rPr>
          <w:rFonts w:ascii="Times New Roman"/>
          <w:b w:val="false"/>
          <w:i w:val="false"/>
          <w:color w:val="000000"/>
          <w:sz w:val="28"/>
        </w:rPr>
        <w:t xml:space="preserve"> "Заңды және жеке тұлғаларға көрсетілетін мемлекеттік қызмет көрсету тізілімін бекіту туралы" және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стандартын бекіту туралы" қаулыларына сәйкес, аудандық әкімдік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Сайрам аудандық жұмыспен қамту және әлеуметтік бағдарламалар бөлімінің мемлекеттік қызмет көрсетудің стандарттары 1-14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С. Сапарбаевқа жүктелсін.</w:t>
      </w:r>
    </w:p>
    <w:p>
      <w:pPr>
        <w:spacing w:after="0"/>
        <w:ind w:left="0"/>
        <w:jc w:val="both"/>
      </w:pPr>
      <w:r>
        <w:rPr>
          <w:rFonts w:ascii="Times New Roman"/>
          <w:b w:val="false"/>
          <w:i/>
          <w:color w:val="000000"/>
          <w:sz w:val="28"/>
        </w:rPr>
        <w:t>      Аудан әкімі                                М. Әлі</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1 қосымша</w:t>
      </w:r>
    </w:p>
    <w:p>
      <w:pPr>
        <w:spacing w:after="0"/>
        <w:ind w:left="0"/>
        <w:jc w:val="both"/>
      </w:pPr>
      <w:r>
        <w:rPr>
          <w:rFonts w:ascii="Times New Roman"/>
          <w:b/>
          <w:i w:val="false"/>
          <w:color w:val="000000"/>
          <w:sz w:val="28"/>
        </w:rPr>
        <w:t>     </w:t>
      </w:r>
      <w:r>
        <w:rPr>
          <w:rFonts w:ascii="Times New Roman"/>
          <w:b/>
          <w:i w:val="false"/>
          <w:color w:val="000080"/>
          <w:sz w:val="28"/>
        </w:rPr>
        <w:t xml:space="preserve"> "Жұмыссыз азаматтарға анықтама беру"</w:t>
      </w:r>
      <w:r>
        <w:br/>
      </w:r>
      <w:r>
        <w:rPr>
          <w:rFonts w:ascii="Times New Roman"/>
          <w:b w:val="false"/>
          <w:i w:val="false"/>
          <w:color w:val="000000"/>
          <w:sz w:val="28"/>
        </w:rPr>
        <w:t>
</w:t>
      </w:r>
      <w:r>
        <w:rPr>
          <w:rFonts w:ascii="Times New Roman"/>
          <w:b/>
          <w:i w:val="false"/>
          <w:color w:val="000080"/>
          <w:sz w:val="28"/>
        </w:rPr>
        <w:t>мемлекеттік қызметінің стандарты</w:t>
      </w:r>
      <w:r>
        <w:br/>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Осы мемлекеттік қызмет стандарты жұмыссыз азаматқа анықтама беру тәртібін белгілейді (бұдан әрі – мемлекеттік қызмет).</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xml:space="preserve">
      3. Мемлекеттік қызмет Қазақстан Республикасының "Халықты жұмыспен қамту туралы" 2001 жылғы 23 қаңтардағы № 149 Заңының </w:t>
      </w:r>
      <w:r>
        <w:rPr>
          <w:rFonts w:ascii="Times New Roman"/>
          <w:b w:val="false"/>
          <w:i w:val="false"/>
          <w:color w:val="000000"/>
          <w:sz w:val="28"/>
        </w:rPr>
        <w:t>8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Мемлекеттік қызмет көрсетуді аяқтау, жұмыссыз азаматтарға анықтама беру.</w:t>
      </w:r>
      <w:r>
        <w:br/>
      </w:r>
      <w:r>
        <w:rPr>
          <w:rFonts w:ascii="Times New Roman"/>
          <w:b w:val="false"/>
          <w:i w:val="false"/>
          <w:color w:val="000000"/>
          <w:sz w:val="28"/>
        </w:rPr>
        <w:t>
      6. Мемлекеттік қызмет «Сайрам аудандық жұмыспен қамту және әлеуметтік бағдарламалар бөлімі» мемлекеттік мекемесінде жұмыссыз ретінде тіркелген Қазақстан Республикасының азаматтарына, шетел азаматтарына және азаматтығы жоқ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кезден бастап мемлекеттік қызмет көрсету мерзімдері: 40 минут ішінде;</w:t>
      </w:r>
      <w:r>
        <w:br/>
      </w:r>
      <w:r>
        <w:rPr>
          <w:rFonts w:ascii="Times New Roman"/>
          <w:b w:val="false"/>
          <w:i w:val="false"/>
          <w:color w:val="000000"/>
          <w:sz w:val="28"/>
        </w:rPr>
        <w:t>
      2) қажетті құжаттарды тапсырған кезде кезекті күтуде рұқсат берілген ең ұзақ уақыт: 40 минуттан аспауы тиіс;</w:t>
      </w:r>
      <w:r>
        <w:br/>
      </w:r>
      <w:r>
        <w:rPr>
          <w:rFonts w:ascii="Times New Roman"/>
          <w:b w:val="false"/>
          <w:i w:val="false"/>
          <w:color w:val="000000"/>
          <w:sz w:val="28"/>
        </w:rPr>
        <w:t>
      3) кезекте күтуге рұқсат берілген ең ұзақ уақыт: 10 минуттан аспауы тиіс.</w:t>
      </w:r>
      <w:r>
        <w:br/>
      </w:r>
      <w:r>
        <w:rPr>
          <w:rFonts w:ascii="Times New Roman"/>
          <w:b w:val="false"/>
          <w:i w:val="false"/>
          <w:color w:val="000000"/>
          <w:sz w:val="28"/>
        </w:rPr>
        <w:t>
      8. Мемлекеттік қызмет көрсету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қызметті көрсету тәртібі</w:t>
      </w:r>
    </w:p>
    <w:p>
      <w:pPr>
        <w:spacing w:after="0"/>
        <w:ind w:left="0"/>
        <w:jc w:val="both"/>
      </w:pPr>
      <w:r>
        <w:rPr>
          <w:rFonts w:ascii="Times New Roman"/>
          <w:b w:val="false"/>
          <w:i w:val="false"/>
          <w:color w:val="000000"/>
          <w:sz w:val="28"/>
        </w:rPr>
        <w:t>      12. Мемлекеттік қызмет көрсетілуі үшін тұтынушы келесі құжаттарды ұсынады:</w:t>
      </w:r>
      <w:r>
        <w:br/>
      </w:r>
      <w:r>
        <w:rPr>
          <w:rFonts w:ascii="Times New Roman"/>
          <w:b w:val="false"/>
          <w:i w:val="false"/>
          <w:color w:val="000000"/>
          <w:sz w:val="28"/>
        </w:rPr>
        <w:t>
      1) төлқұжат немесе жеке куәлік (түп нұсқасы)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2) еңбек кітапшасы немесе еңбек қызметін растайтын басқа құжат (Тұтынушының жұмыс орнынан беріледі);</w:t>
      </w:r>
      <w:r>
        <w:br/>
      </w:r>
      <w:r>
        <w:rPr>
          <w:rFonts w:ascii="Times New Roman"/>
          <w:b w:val="false"/>
          <w:i w:val="false"/>
          <w:color w:val="000000"/>
          <w:sz w:val="28"/>
        </w:rPr>
        <w:t>
      3) жұмыссыздың дербес есеп карточкасы «Сайрам аудандық жұмыспен қамту және әлеуметтік бағдарламалар бөлімі» мемлекеттік мекемесі беріледі. Мекен-жайы: ОҚО, Сайрам ауданы, Ақсукент ауылы, Абылайхан көшесі, № 66 үй, жұмыс уақыты: сағат 9.00-ден 18.00-ге дейін жүргізіледі; үзіліс 13.00-ден 14.00-ге дейін. Демалыс күндері: сенбі және жексенбі; тел: 21-090;</w:t>
      </w:r>
      <w:r>
        <w:br/>
      </w:r>
      <w:r>
        <w:rPr>
          <w:rFonts w:ascii="Times New Roman"/>
          <w:b w:val="false"/>
          <w:i w:val="false"/>
          <w:color w:val="000000"/>
          <w:sz w:val="28"/>
        </w:rPr>
        <w:t>
      13. Мемлекеттік қызмет көрсетілуі үшін уәкілетті органның бланкісі талап етілмейді.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Тұтынушыға жұмыссыздығы туралы анықтама беру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Осы стандарттың 12 тармағында көрсетілген құжаттар толық ұсынылмаған және «Сайрам аудандық жұмыспен қамту және әлеуметтік бағдарламалар бөлімі» мемлекеттік мекемесінде жұмыссыз ретінде тіркелмеген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 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қызметінің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8"/>
        <w:gridCol w:w="2435"/>
        <w:gridCol w:w="2293"/>
        <w:gridCol w:w="2214"/>
      </w:tblGrid>
      <w:tr>
        <w:trPr>
          <w:trHeight w:val="915"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2 қосымша</w:t>
      </w:r>
    </w:p>
    <w:p>
      <w:pPr>
        <w:spacing w:after="0"/>
        <w:ind w:left="0"/>
        <w:jc w:val="both"/>
      </w:pPr>
      <w:r>
        <w:rPr>
          <w:rFonts w:ascii="Times New Roman"/>
          <w:b/>
          <w:i w:val="false"/>
          <w:color w:val="000000"/>
          <w:sz w:val="28"/>
        </w:rPr>
        <w:t>      </w:t>
      </w:r>
      <w:r>
        <w:rPr>
          <w:rFonts w:ascii="Times New Roman"/>
          <w:b/>
          <w:i w:val="false"/>
          <w:color w:val="000080"/>
          <w:sz w:val="28"/>
        </w:rPr>
        <w:t>"Семей ядролық сынақ полигонында ядролық сынақтардың салдарынан зардап шеккен азаматтарды тіркеу және есепке алу" мемлекеттік қызмет көрсету жөніндегі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Семей ядролық сынақ полигонындағы ядролық сынақтардың салдарынан зардап шеккен азаматтарды тіркеу және есепке алу жөніндегі мемлекеттік қызмет көрсету тәртібін айқындайды.</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1992 жылдың 18 желтоқсанындағы Заңының </w:t>
      </w:r>
      <w:r>
        <w:rPr>
          <w:rFonts w:ascii="Times New Roman"/>
          <w:b w:val="false"/>
          <w:i w:val="false"/>
          <w:color w:val="000000"/>
          <w:sz w:val="28"/>
        </w:rPr>
        <w:t>11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2006 жылғы 20 ақпандағы </w:t>
      </w:r>
      <w:r>
        <w:rPr>
          <w:rFonts w:ascii="Times New Roman"/>
          <w:b w:val="false"/>
          <w:i w:val="false"/>
          <w:color w:val="000000"/>
          <w:sz w:val="28"/>
        </w:rPr>
        <w:t>№ 110</w:t>
      </w:r>
      <w:r>
        <w:rPr>
          <w:rFonts w:ascii="Times New Roman"/>
          <w:b w:val="false"/>
          <w:i w:val="false"/>
          <w:color w:val="000000"/>
          <w:sz w:val="28"/>
        </w:rPr>
        <w:t xml:space="preserve"> Қаулысымен бекітілген Ереженің 3, 15 тармақтары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Мемлекеттік қызмет көрсетудің аяқталу нысаны Семей ядролық сынақ полигонындағы ядролық сынақтардың салдарынан зардап шеккен азаматтарды тіркеу және есепке алу болып табылады.</w:t>
      </w:r>
      <w:r>
        <w:br/>
      </w:r>
      <w:r>
        <w:rPr>
          <w:rFonts w:ascii="Times New Roman"/>
          <w:b w:val="false"/>
          <w:i w:val="false"/>
          <w:color w:val="000000"/>
          <w:sz w:val="28"/>
        </w:rPr>
        <w:t>
      6. Осы мемлекеттік қызмет:</w:t>
      </w:r>
      <w:r>
        <w:br/>
      </w:r>
      <w:r>
        <w:rPr>
          <w:rFonts w:ascii="Times New Roman"/>
          <w:b w:val="false"/>
          <w:i w:val="false"/>
          <w:color w:val="000000"/>
          <w:sz w:val="28"/>
        </w:rPr>
        <w:t>
      1) 1949-1965 жылдар аралығында ауа және жер үсті ядролық сынақ кезінде радиоактивтік ластануға ұшыраған аумақтарда тұрған, жұмыс істеген немесе қызмет өткерген (оның ішінде мерзімді) азаматтарға;</w:t>
      </w:r>
      <w:r>
        <w:br/>
      </w:r>
      <w:r>
        <w:rPr>
          <w:rFonts w:ascii="Times New Roman"/>
          <w:b w:val="false"/>
          <w:i w:val="false"/>
          <w:color w:val="000000"/>
          <w:sz w:val="28"/>
        </w:rPr>
        <w:t>
      2) 1966-1990 жылдар аралығындағы жер асты сынақтар кезеңінде ластануға ұшыраған аумақтарда тұрған, жұмыс істеген немесе қызмет өткерген (оның ішінде мерзімді) азаматтарға;</w:t>
      </w:r>
      <w:r>
        <w:br/>
      </w:r>
      <w:r>
        <w:rPr>
          <w:rFonts w:ascii="Times New Roman"/>
          <w:b w:val="false"/>
          <w:i w:val="false"/>
          <w:color w:val="000000"/>
          <w:sz w:val="28"/>
        </w:rPr>
        <w:t>
      3) 1949-1990 жылдар аралығында әлеуметтік-экономикалық жеңілдік мәртебесі бар аумақта тұрған, жұмыс істеген немесе қызмет өткерген (оның ішінде мерзімді) азаматтарға көрсетіледі (бұдан әрі - тұтынушы).</w:t>
      </w:r>
      <w:r>
        <w:br/>
      </w:r>
      <w:r>
        <w:rPr>
          <w:rFonts w:ascii="Times New Roman"/>
          <w:b w:val="false"/>
          <w:i w:val="false"/>
          <w:color w:val="000000"/>
          <w:sz w:val="28"/>
        </w:rPr>
        <w:t>
      7. Мемлекеттік қызмет келесі мерзімдерде жүзеге асырылады:</w:t>
      </w:r>
      <w:r>
        <w:br/>
      </w:r>
      <w:r>
        <w:rPr>
          <w:rFonts w:ascii="Times New Roman"/>
          <w:b w:val="false"/>
          <w:i w:val="false"/>
          <w:color w:val="000000"/>
          <w:sz w:val="28"/>
        </w:rPr>
        <w:t>
      1) тұтынушы қажетті құжаттарды тапсырған сәттен бастап 20 күн ішінде;</w:t>
      </w:r>
      <w:r>
        <w:br/>
      </w:r>
      <w:r>
        <w:rPr>
          <w:rFonts w:ascii="Times New Roman"/>
          <w:b w:val="false"/>
          <w:i w:val="false"/>
          <w:color w:val="000000"/>
          <w:sz w:val="28"/>
        </w:rPr>
        <w:t>
      2) кезек күтуге берілген ең ұзақ уақыт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көрсету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көрсетілу үшін тұтынушы мыналарды:</w:t>
      </w:r>
      <w:r>
        <w:br/>
      </w:r>
      <w:r>
        <w:rPr>
          <w:rFonts w:ascii="Times New Roman"/>
          <w:b w:val="false"/>
          <w:i w:val="false"/>
          <w:color w:val="000000"/>
          <w:sz w:val="28"/>
        </w:rPr>
        <w:t>
      1) "Сайрам аудандық жұмыспен қамту және әлеуметтік бағдарламалар бөлімі" мемлекеттік мекемесі беретін бланкіні толтырған өтініші;</w:t>
      </w:r>
      <w:r>
        <w:br/>
      </w:r>
      <w:r>
        <w:rPr>
          <w:rFonts w:ascii="Times New Roman"/>
          <w:b w:val="false"/>
          <w:i w:val="false"/>
          <w:color w:val="000000"/>
          <w:sz w:val="28"/>
        </w:rPr>
        <w:t>
      2) төлқұжат немесе жеке куәлігі (түбірі және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3) ауыл округі әкімі беретін мекен-жайы туралы анықтама немесе азаматтарды тіркеу кітабы (түпнұсқасы және көшірмесі), (Тұрғылықты жердегі ауыл округі аппараты береді);</w:t>
      </w:r>
      <w:r>
        <w:br/>
      </w:r>
      <w:r>
        <w:rPr>
          <w:rFonts w:ascii="Times New Roman"/>
          <w:b w:val="false"/>
          <w:i w:val="false"/>
          <w:color w:val="000000"/>
          <w:sz w:val="28"/>
        </w:rPr>
        <w:t>
      4) салық төлеушінің тіркеу нөмірі (СТН) (түпнұсқасы және көшірмесі) ОҚО, Сайрам ауданы, Ақсукент ауылы, Жандарбеков көшесі н/з үйде орналасқан Сайрам ауданы бойынша салық комитетінде беріледі, жұмыс уақыты: сағат 9.00-ден 18.00-ге дейін жүргізіледі; үзіліс 13.00-ден 14.00-ге дейін. Демалыс күндері: сенбі және жексенбі тел: 20-200;</w:t>
      </w:r>
      <w:r>
        <w:br/>
      </w:r>
      <w:r>
        <w:rPr>
          <w:rFonts w:ascii="Times New Roman"/>
          <w:b w:val="false"/>
          <w:i w:val="false"/>
          <w:color w:val="000000"/>
          <w:sz w:val="28"/>
        </w:rPr>
        <w:t>
      5) әлеуметтік жеке коды (ӘЖК) (түпнұсқасы және көшірмесі) ОҚО, Сайрам ауданы, Ақсукент ауылы, Жібек-жолы көшесі н/з үйде орналасқан Сайрам аудандық зейнетақы төлеу жөніндегі мемлекеттік орталығында беріледі, жұмыс уақыты: сағат 9.00-ден 18.00-ге дейін жүргізіледі; үзіліс 13.00-ден 14.00-ге дейін. Демалыс күндері: сенбі және жексенбі тел:21-799;</w:t>
      </w:r>
      <w:r>
        <w:br/>
      </w:r>
      <w:r>
        <w:rPr>
          <w:rFonts w:ascii="Times New Roman"/>
          <w:b w:val="false"/>
          <w:i w:val="false"/>
          <w:color w:val="000000"/>
          <w:sz w:val="28"/>
        </w:rPr>
        <w:t>
      6) екінші деңгейдегі банкінің жеке есеп шотының нөмірі;</w:t>
      </w:r>
      <w:r>
        <w:br/>
      </w:r>
      <w:r>
        <w:rPr>
          <w:rFonts w:ascii="Times New Roman"/>
          <w:b w:val="false"/>
          <w:i w:val="false"/>
          <w:color w:val="000000"/>
          <w:sz w:val="28"/>
        </w:rPr>
        <w:t>
      7) тұрғанын айғақтайтын мұрағат анықтамалары, Халық депутаттары селолық, кенттік (ауылдық) кеңестің, тұрғын–үй пайдалану басқармаларының, үй басқармаларының, кент, ауыл (село), ауылдық (селолық) округ әкімдерінің, пәтер кооперативтерінің анықтамалары;</w:t>
      </w:r>
      <w:r>
        <w:br/>
      </w:r>
      <w:r>
        <w:rPr>
          <w:rFonts w:ascii="Times New Roman"/>
          <w:b w:val="false"/>
          <w:i w:val="false"/>
          <w:color w:val="000000"/>
          <w:sz w:val="28"/>
        </w:rPr>
        <w:t>
      8) экологиялық куәлік (радиациялық қатер аймақтарында тұру фактісін және кезеңін растайтын құжаттары болмаған жағдайда) (түпнұсқасы және көшірмесі);</w:t>
      </w:r>
      <w:r>
        <w:br/>
      </w:r>
      <w:r>
        <w:rPr>
          <w:rFonts w:ascii="Times New Roman"/>
          <w:b w:val="false"/>
          <w:i w:val="false"/>
          <w:color w:val="000000"/>
          <w:sz w:val="28"/>
        </w:rPr>
        <w:t>
      9) еңбек кітапшасының (көшірмесі және түпнұсқасы), (Тұтынушының жұмыс орнынан беріледі);</w:t>
      </w:r>
      <w:r>
        <w:br/>
      </w:r>
      <w:r>
        <w:rPr>
          <w:rFonts w:ascii="Times New Roman"/>
          <w:b w:val="false"/>
          <w:i w:val="false"/>
          <w:color w:val="000000"/>
          <w:sz w:val="28"/>
        </w:rPr>
        <w:t>
      10) туу туралы куәлік (көшірмесі және түпнұсқасы),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4.00-ге дейін. Демалыс күндері: сенбі және жексенбі, тел: 22-700);</w:t>
      </w:r>
      <w:r>
        <w:br/>
      </w:r>
      <w:r>
        <w:rPr>
          <w:rFonts w:ascii="Times New Roman"/>
          <w:b w:val="false"/>
          <w:i w:val="false"/>
          <w:color w:val="000000"/>
          <w:sz w:val="28"/>
        </w:rPr>
        <w:t>
      11) орта білім туралы аттестат, мектепті бітіргені туралы куәлік (түпнұсқасы және көшірмесі);</w:t>
      </w:r>
      <w:r>
        <w:br/>
      </w:r>
      <w:r>
        <w:rPr>
          <w:rFonts w:ascii="Times New Roman"/>
          <w:b w:val="false"/>
          <w:i w:val="false"/>
          <w:color w:val="000000"/>
          <w:sz w:val="28"/>
        </w:rPr>
        <w:t>
      12) әскери билет (түпнұсқасы және көшірмесі) ОҚО, Сайрам ауданы, Ақсукент ауылы, Жібек-жолы көшесі н/з үйде орналасқан Сайрам аудандық қорғаныс істері жөніндегі бөлімінде беріледі, жұмыс уақыты: сағат 9.00-ден 18.00-ге дейін жүргізіледі; үзіліс 13.00-ден 14.00-ге дейін. Демалыс күндері: сенбі және жексенбі тел: 20-295;</w:t>
      </w:r>
      <w:r>
        <w:br/>
      </w:r>
      <w:r>
        <w:rPr>
          <w:rFonts w:ascii="Times New Roman"/>
          <w:b w:val="false"/>
          <w:i w:val="false"/>
          <w:color w:val="000000"/>
          <w:sz w:val="28"/>
        </w:rPr>
        <w:t>
      13) оқу орнын бітіргені туралы диплом (түпнұсқасы және көшірмесі).</w:t>
      </w:r>
      <w:r>
        <w:br/>
      </w:r>
      <w:r>
        <w:rPr>
          <w:rFonts w:ascii="Times New Roman"/>
          <w:b w:val="false"/>
          <w:i w:val="false"/>
          <w:color w:val="000000"/>
          <w:sz w:val="28"/>
        </w:rPr>
        <w:t>
      13. ОҚО, Сайрам ауданы, Ақсукент ауылы, Абылайхан көшесі, № 66 үйде орналасқан "Сайрам аудандық жұмыспен қамту және әлеуметтік бағдарламалар бөлімі" мемлекеттік мекемесінің мамандары бланкілерді береді.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Іс қағаздарының макеттері арнайы комиссиямен 20 күн ішінде қаралып, соңынан 5 күн ішінде азаматтар тізімі мен іс қағаздарының макеттері республикалық қазыналық зейнетақы төлеу мекемесіне жолданады.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Мемлекеттік қызметті көрсетуден осы стандарттың 12 тармағында көрсетілген құжаттар толық ұсынылмаған жағдайда және Семей ядролық сынақ полигонындағы ядролық сынақтардың салдарынан зардап шеккен азаматтарды тексеру барысында бір реттік өтемақының төлену фактісі анықталған жағдайда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 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xml:space="preserve">
шеккен азаматтарды тіркеу және есепке алу" </w:t>
      </w:r>
      <w:r>
        <w:br/>
      </w:r>
      <w:r>
        <w:rPr>
          <w:rFonts w:ascii="Times New Roman"/>
          <w:b w:val="false"/>
          <w:i w:val="false"/>
          <w:color w:val="000000"/>
          <w:sz w:val="28"/>
        </w:rPr>
        <w:t>
мемлекеттік қызмет көрсету жөніндегі</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8"/>
        <w:gridCol w:w="2370"/>
        <w:gridCol w:w="2331"/>
        <w:gridCol w:w="2291"/>
      </w:tblGrid>
      <w:tr>
        <w:trPr>
          <w:trHeight w:val="915"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т.б.) % (үлесі)     </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xml:space="preserve">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t>
      </w:r>
      <w:r>
        <w:rPr>
          <w:rFonts w:ascii="Times New Roman"/>
          <w:b w:val="false"/>
          <w:i w:val="false"/>
          <w:color w:val="000000"/>
          <w:sz w:val="28"/>
        </w:rPr>
        <w:t>www.kyzmet.kz</w:t>
      </w:r>
      <w:r>
        <w:rPr>
          <w:rFonts w:ascii="Times New Roman"/>
          <w:b w:val="false"/>
          <w:i/>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3 қосымша</w:t>
      </w:r>
    </w:p>
    <w:p>
      <w:pPr>
        <w:spacing w:after="0"/>
        <w:ind w:left="0"/>
        <w:jc w:val="both"/>
      </w:pPr>
      <w:r>
        <w:rPr>
          <w:rFonts w:ascii="Times New Roman"/>
          <w:b/>
          <w:i w:val="false"/>
          <w:color w:val="000000"/>
          <w:sz w:val="28"/>
        </w:rPr>
        <w:t>      </w:t>
      </w:r>
      <w:r>
        <w:rPr>
          <w:rFonts w:ascii="Times New Roman"/>
          <w:b/>
          <w:i w:val="false"/>
          <w:color w:val="000080"/>
          <w:sz w:val="28"/>
        </w:rPr>
        <w:t>"Мүгедектерге протездік - ортопедиялық көмек ұсыну үшін</w:t>
      </w:r>
      <w:r>
        <w:br/>
      </w:r>
      <w:r>
        <w:rPr>
          <w:rFonts w:ascii="Times New Roman"/>
          <w:b w:val="false"/>
          <w:i w:val="false"/>
          <w:color w:val="000000"/>
          <w:sz w:val="28"/>
        </w:rPr>
        <w:t>
</w:t>
      </w:r>
      <w:r>
        <w:rPr>
          <w:rFonts w:ascii="Times New Roman"/>
          <w:b/>
          <w:i w:val="false"/>
          <w:color w:val="000080"/>
          <w:sz w:val="28"/>
        </w:rPr>
        <w:t>құжаттарды ресімдеу" мемлекеттік қызмет көрсету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Бұл стандарт мүгедектерге протездік - ортопедиялық көмек ұсыну үшін құжаттарды ресімдеу бойынша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w:t>
      </w:r>
      <w:r>
        <w:br/>
      </w:r>
      <w:r>
        <w:rPr>
          <w:rFonts w:ascii="Times New Roman"/>
          <w:b w:val="false"/>
          <w:i w:val="false"/>
          <w:color w:val="000000"/>
          <w:sz w:val="28"/>
        </w:rPr>
        <w:t xml:space="preserve">
      1) Қазақстан Республикасының 2005 жылғы 13 сәуірдегі "Қазақстан Республикасында мүгедектерді әлеуметтік қорғау туралы" № 39 Заңының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"Мүгедектерді оңалтудың кейбір мәселелері туралы" </w:t>
      </w:r>
      <w:r>
        <w:rPr>
          <w:rFonts w:ascii="Times New Roman"/>
          <w:b w:val="false"/>
          <w:i w:val="false"/>
          <w:color w:val="000000"/>
          <w:sz w:val="28"/>
        </w:rPr>
        <w:t>№ 754</w:t>
      </w:r>
      <w:r>
        <w:rPr>
          <w:rFonts w:ascii="Times New Roman"/>
          <w:b w:val="false"/>
          <w:i w:val="false"/>
          <w:color w:val="000000"/>
          <w:sz w:val="28"/>
        </w:rPr>
        <w:t xml:space="preserve"> қаулысымен бекітілген Мүгедектердi протездiк-ортопедиялық көмекпен және техникалық көмекшi (орнын толтырушы) құралдармен қамтамасыз ету ережесi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Мемлекеттік қызметті көрсетуді аяқтау нысаны – мүгедектерді протездік-ортопедиялық көмек ұсыну үшін құжаттарды ресімдеу болып табылады.</w:t>
      </w:r>
      <w:r>
        <w:br/>
      </w:r>
      <w:r>
        <w:rPr>
          <w:rFonts w:ascii="Times New Roman"/>
          <w:b w:val="false"/>
          <w:i w:val="false"/>
          <w:color w:val="000000"/>
          <w:sz w:val="28"/>
        </w:rPr>
        <w:t>
      6. Осы мемлекеттік қызмет келесі санаттарға жататын Қазақстан Республикасының азаматтарына көрсетіледі (бұдан әрі – тұтынушы):</w:t>
      </w:r>
      <w:r>
        <w:br/>
      </w:r>
      <w:r>
        <w:rPr>
          <w:rFonts w:ascii="Times New Roman"/>
          <w:b w:val="false"/>
          <w:i w:val="false"/>
          <w:color w:val="000000"/>
          <w:sz w:val="28"/>
        </w:rPr>
        <w:t>
      1) Ұлы Отан соғысының мүгедектері мен қатысушыларына, сондай-ақ жеңілдіктер мен кепілдіктер бойынша Ұлы Отан соғысының мүгедектеріне теңестірілген адамдар;</w:t>
      </w:r>
      <w:r>
        <w:br/>
      </w:r>
      <w:r>
        <w:rPr>
          <w:rFonts w:ascii="Times New Roman"/>
          <w:b w:val="false"/>
          <w:i w:val="false"/>
          <w:color w:val="000000"/>
          <w:sz w:val="28"/>
        </w:rPr>
        <w:t>
      2) Қазақстан Республикасының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тұлғалар;</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3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құжаттарды тағайындауда немесе тағайындаудан бас тарту жөнінде хабарландыруды алу үшін ең ұзақ күту уақыты: 20 минуттан аспауы тиіс.</w:t>
      </w:r>
      <w:r>
        <w:br/>
      </w:r>
      <w:r>
        <w:rPr>
          <w:rFonts w:ascii="Times New Roman"/>
          <w:b w:val="false"/>
          <w:i w:val="false"/>
          <w:color w:val="000000"/>
          <w:sz w:val="28"/>
        </w:rPr>
        <w:t>
      8. Мемлекеттік қызмет көрсету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төмендегі құжаттар қажет:</w:t>
      </w:r>
      <w:r>
        <w:br/>
      </w:r>
      <w:r>
        <w:rPr>
          <w:rFonts w:ascii="Times New Roman"/>
          <w:b w:val="false"/>
          <w:i w:val="false"/>
          <w:color w:val="000000"/>
          <w:sz w:val="28"/>
        </w:rPr>
        <w:t>
      1) Ұлы Отан соғысының қатысушылары - төлқұжаты немесе жеке куәлігінің, Ұлы Отан соғысына қатысушының куәлігінің және ОҚО, Шымкент қаласы, Диваев көшесі № 148 үйде орналасқан Оңтүстік Қазақстан облысы бойынша бойынша Еңбек және халықты әлеуметтік қорғау департаментінің медициналық әлеуметтік сараптама бөлімі берген мүгедекті жеке оңалту бағдарламасының көшірмелері.</w:t>
      </w:r>
      <w:r>
        <w:br/>
      </w:r>
      <w:r>
        <w:rPr>
          <w:rFonts w:ascii="Times New Roman"/>
          <w:b w:val="false"/>
          <w:i w:val="false"/>
          <w:color w:val="000000"/>
          <w:sz w:val="28"/>
        </w:rPr>
        <w:t>
      2) Ұлы Отан соғысының мүгедектері - төлқұжаты немесе жеке куәлігінің, Ұлы Отан соғысы мүгедектігінің куәлігінің және мүгедекті жеке оңалту бағдарламасының, сонымен қатар жеңілдіктер мен кепілдіктер бойынша Ұлы Отан соғысының мүгедектеріне теңестірілген адамдар - төлқұжаты немесе жеке куәлігінің, жеңілдіктерге құқығы туралы белгісі бар зейнеткерлік куәліктерінің және мүгедекті жеке оңалту бағдарламасының көшірмелері;</w:t>
      </w:r>
      <w:r>
        <w:br/>
      </w:r>
      <w:r>
        <w:rPr>
          <w:rFonts w:ascii="Times New Roman"/>
          <w:b w:val="false"/>
          <w:i w:val="false"/>
          <w:color w:val="000000"/>
          <w:sz w:val="28"/>
        </w:rPr>
        <w:t>
      3) мүгедек балалар - төлқұжаты немесе жеке куәлігінің, туу туралы куәлігінің, ата анасының біреуінің төлқұжаты немесе жеке және зейнеткерлік куәліктерінің және мүгедекті жеке оңалту бағдарламасының көшірмелері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4)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 төлқұжаты немесе жеке және зейнеткерлік куәліктерінің және мүгедекті жеке оңалту бағдарламасының көшірмелері;</w:t>
      </w:r>
      <w:r>
        <w:br/>
      </w:r>
      <w:r>
        <w:rPr>
          <w:rFonts w:ascii="Times New Roman"/>
          <w:b w:val="false"/>
          <w:i w:val="false"/>
          <w:color w:val="000000"/>
          <w:sz w:val="28"/>
        </w:rPr>
        <w:t>
      5) жалпы аурудан мүгедек болғандарға төлқұжаты немесе жеке куәлігінің, зейнеткерлік куәліктерінің, мүгедекті жеке оңалту бағдарламасының көшірмелері;</w:t>
      </w:r>
      <w:r>
        <w:br/>
      </w:r>
      <w:r>
        <w:rPr>
          <w:rFonts w:ascii="Times New Roman"/>
          <w:b w:val="false"/>
          <w:i w:val="false"/>
          <w:color w:val="000000"/>
          <w:sz w:val="28"/>
        </w:rPr>
        <w:t>
      6) бала жасынан мүгедектерге төлқұжаты немесе жеке куәлігінің, зейнеткерлік куәліктерінің және мүгедекті жеке оңалту бағдарламасының көшірмелері.</w:t>
      </w:r>
      <w:r>
        <w:br/>
      </w:r>
      <w:r>
        <w:rPr>
          <w:rFonts w:ascii="Times New Roman"/>
          <w:b w:val="false"/>
          <w:i w:val="false"/>
          <w:color w:val="000000"/>
          <w:sz w:val="28"/>
        </w:rPr>
        <w:t>
      13. ОҚО, Сайрам ауданы, Ақсукент ауылы, Абылайхан көшесі, № 66 үйде орналасқан «Сайрам аудандық жұмыспен қамту және әлеуметтік бағдарламалар бөлімі» мемлекеттік мекемесінің мамандары бланкілерді береді.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Мүгедектерге протездік-ортопедиялық көмек ұсыну үшін құжаттарды ресімдеу құжаты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Осы стандарттың 12 тармағында көрсетілген құжаттар толық ұсынылмаған жағдайда және өз қызметін тоқтатпаған жұмыс берушінің кінәсінен жұмыста мертігуге ұшыраған немесе кәсіптік ауруға шалдыққандарға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2422"/>
        <w:gridCol w:w="2241"/>
        <w:gridCol w:w="2221"/>
      </w:tblGrid>
      <w:tr>
        <w:trPr>
          <w:trHeight w:val="915"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4 қосымша</w:t>
      </w:r>
    </w:p>
    <w:p>
      <w:pPr>
        <w:spacing w:after="0"/>
        <w:ind w:left="0"/>
        <w:jc w:val="both"/>
      </w:pPr>
      <w:r>
        <w:rPr>
          <w:rFonts w:ascii="Times New Roman"/>
          <w:b/>
          <w:i w:val="false"/>
          <w:color w:val="000000"/>
          <w:sz w:val="28"/>
        </w:rPr>
        <w:t>      </w:t>
      </w:r>
      <w:r>
        <w:rPr>
          <w:rFonts w:ascii="Times New Roman"/>
          <w:b/>
          <w:i w:val="false"/>
          <w:color w:val="000080"/>
          <w:sz w:val="28"/>
        </w:rPr>
        <w:t>"Мүгедектерді сурдо-тифлоқұралдармен және міндетті гигиеналық құралдармен қамсыздандыру үшін оларға құжаттар ресімдеу" мемлекеттік қызметтің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Бұл стандарт мүгедектерге сурдо-тифлоқұралдармен және міндетті гигиеналық құралдармен қамсыздандыру үшін оларға құжаттар ресімдеу бойынша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2005 жылғы 13 сәуірдегі № 39 Заңының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«Мүгедектерді оңалтудың кейбір мәселелері туралы»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қаулысымен бекітілген Мүгедектердi протездiк-ортопедиялық көмекпен және техникалық көмекшi (орнын толтырушы) құралдармен қамтамасыз ету ережесi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Мемлекеттік қызметті көрсетуді аяқтау нысаны – мүгедектерді сурдо, тифлоқұралдармен және міндетті гигиеналық құралдармен қамсыздандыру үшін оларға құжаттар ресімдеу болып табылады.</w:t>
      </w:r>
      <w:r>
        <w:br/>
      </w:r>
      <w:r>
        <w:rPr>
          <w:rFonts w:ascii="Times New Roman"/>
          <w:b w:val="false"/>
          <w:i w:val="false"/>
          <w:color w:val="000000"/>
          <w:sz w:val="28"/>
        </w:rPr>
        <w:t>
      6. Осы мемлекеттік қызмет келесі санаттарға жататын Қазақстан Республикасының азаматтарына көрсетіледі (бұдан әрі – тұтынушы):</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жеңілдіктер мен кепілдіктер бойынша Ұлы Отан соғысының мүгедектеріне теңестірілген адамдар;</w:t>
      </w:r>
      <w:r>
        <w:br/>
      </w:r>
      <w:r>
        <w:rPr>
          <w:rFonts w:ascii="Times New Roman"/>
          <w:b w:val="false"/>
          <w:i w:val="false"/>
          <w:color w:val="000000"/>
          <w:sz w:val="28"/>
        </w:rPr>
        <w:t>
      3) мүгедек балалар;</w:t>
      </w:r>
      <w:r>
        <w:br/>
      </w:r>
      <w:r>
        <w:rPr>
          <w:rFonts w:ascii="Times New Roman"/>
          <w:b w:val="false"/>
          <w:i w:val="false"/>
          <w:color w:val="000000"/>
          <w:sz w:val="28"/>
        </w:rPr>
        <w:t>
      4) бірінші, екінші, үшінші топтағы мүгедектер.</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қажетті құжаттарды тапсырған сәттен бастап 3 жұмыс күннің ішінде;</w:t>
      </w:r>
      <w:r>
        <w:br/>
      </w:r>
      <w:r>
        <w:rPr>
          <w:rFonts w:ascii="Times New Roman"/>
          <w:b w:val="false"/>
          <w:i w:val="false"/>
          <w:color w:val="000000"/>
          <w:sz w:val="28"/>
        </w:rPr>
        <w:t>
      2) қажетті құжаттарды тапсырған кезде ең ұзақ кезек күту уақыты 40 минуттан аспауы тиіс;</w:t>
      </w:r>
      <w:r>
        <w:br/>
      </w:r>
      <w:r>
        <w:rPr>
          <w:rFonts w:ascii="Times New Roman"/>
          <w:b w:val="false"/>
          <w:i w:val="false"/>
          <w:color w:val="000000"/>
          <w:sz w:val="28"/>
        </w:rPr>
        <w:t>
      3) мемлекеттік қызмет көрсету нәтижесі ретінде құжаттарды алу үшін ең ұзақ күту уақыты 20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w:t>
      </w:r>
      <w:r>
        <w:br/>
      </w:r>
      <w:r>
        <w:rPr>
          <w:rFonts w:ascii="Times New Roman"/>
          <w:b w:val="false"/>
          <w:i w:val="false"/>
          <w:color w:val="000000"/>
          <w:sz w:val="28"/>
        </w:rPr>
        <w:t>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 тапсырады:</w:t>
      </w:r>
      <w:r>
        <w:br/>
      </w:r>
      <w:r>
        <w:rPr>
          <w:rFonts w:ascii="Times New Roman"/>
          <w:b w:val="false"/>
          <w:i w:val="false"/>
          <w:color w:val="000000"/>
          <w:sz w:val="28"/>
        </w:rPr>
        <w:t>
      1) Ұлы Отан соғысының мүгедектері - төлқұжаты немесе жеке куәлігінің, Ұлы Отан соғысы мүгедектігінің куәлігінің және мүгедекті жеке оңалту бағдарламасының көшірмелері(«Халыққа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2) жеңілдіктер мен кепілдіктер бойынша Ұлы Отан соғысының мүгедектеріне теңестірілген адамдар - төлқұжаты немесе жеке куәлігінің, жеңілдіктерге құқығы туралы белгісі бар зейнеткерлік куәлігінің және мүгедекті жеке оңалту бағдарламасының көшірмелері;</w:t>
      </w:r>
      <w:r>
        <w:br/>
      </w:r>
      <w:r>
        <w:rPr>
          <w:rFonts w:ascii="Times New Roman"/>
          <w:b w:val="false"/>
          <w:i w:val="false"/>
          <w:color w:val="000000"/>
          <w:sz w:val="28"/>
        </w:rPr>
        <w:t>
      3) мүгедек балалар - төлқұжаты немесе жеке куәлігінің, кәмелетке толмағандар-туу туралы куәлігінің, ата анасының біреуінің (қамқоршысының, қорғаншының) төлқұжатының немесе жеке куәлігінің, мүгедекті жеке оңалту бағдарламасының көшірмелері;</w:t>
      </w:r>
      <w:r>
        <w:br/>
      </w:r>
      <w:r>
        <w:rPr>
          <w:rFonts w:ascii="Times New Roman"/>
          <w:b w:val="false"/>
          <w:i w:val="false"/>
          <w:color w:val="000000"/>
          <w:sz w:val="28"/>
        </w:rPr>
        <w:t>
      4) бірінші, екінші, үшінші топтағы мүгедектер - төлқұжаты немесе жеке куәлігінің, зейнеткерлік куәліктерінің, мүгедекті жеке оңалту бағдарламасының көшірмелері(«Халыққа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13. ОҚО, Сайрам ауданы, Ақсукент ауылы, Абылайхан көшесі, № 66 үйде орналасқан «Сайрам аудандық жұмыспен қамту және әлеуметтік бағдарламалар бөлімі» мемлекеттік мекемесінің мамандары бланкілерді береді.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Мүгедектерді сурдо-тифлоқұралдармен және міндетті гигиеналық құралдармен қамсыздандыру үшін оларға құжаттарды ресімдеу құжаты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Осы стандарттың 12 тармағында көрсетілген құжаттар толық ұсынылмаған және өз қызметін тоқтатпаған жұмыс берушінің кінәсінен жұмыста мертігуге ұшыраған немесе кәсіптік ауруға шалдыған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 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«Мүгедектерді сурдо-тифлоқұралдармен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қамсыздандыру үшін оларға құжаттар</w:t>
      </w:r>
      <w:r>
        <w:br/>
      </w:r>
      <w:r>
        <w:rPr>
          <w:rFonts w:ascii="Times New Roman"/>
          <w:b w:val="false"/>
          <w:i w:val="false"/>
          <w:color w:val="000000"/>
          <w:sz w:val="28"/>
        </w:rPr>
        <w:t>
ресімдеу» мемлекеттік қызметтің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2422"/>
        <w:gridCol w:w="2220"/>
        <w:gridCol w:w="2242"/>
      </w:tblGrid>
      <w:tr>
        <w:trPr>
          <w:trHeight w:val="915"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5 қосымша</w:t>
      </w:r>
    </w:p>
    <w:p>
      <w:pPr>
        <w:spacing w:after="0"/>
        <w:ind w:left="0"/>
        <w:jc w:val="both"/>
      </w:pPr>
      <w:r>
        <w:rPr>
          <w:rFonts w:ascii="Times New Roman"/>
          <w:b/>
          <w:i w:val="false"/>
          <w:color w:val="000000"/>
          <w:sz w:val="28"/>
        </w:rPr>
        <w:t>      </w:t>
      </w:r>
      <w:r>
        <w:rPr>
          <w:rFonts w:ascii="Times New Roman"/>
          <w:b/>
          <w:i w:val="false"/>
          <w:color w:val="000080"/>
          <w:sz w:val="28"/>
        </w:rPr>
        <w:t xml:space="preserve">"18 жасқа дейінгі балалары бар отбасыларға мемлекеттік жәрдемақылар тағайындау"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Он сегіз жасқа дейінгі балалары бар отбасыларға мемлекеттік жәрдемақылар тағайындау – бұл орта есеппен жан басына шаққандағы табысы азық-түлік себетінің құнынан төмен, он сегіз жасқа дейінгі балалары бар отбасыларға ай сайын ақшалай берілетін мемлекеттік жәрдемақы.</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w:t>
      </w:r>
      <w:r>
        <w:br/>
      </w: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2005 жылғы 28 маусымдағы № 63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«Қазақстан Республикасының «Балалы отбасыларға берілетін мемлекеттік жәрдемақылар туралы» 2005 жылғы 2 қарашадағы </w:t>
      </w:r>
      <w:r>
        <w:rPr>
          <w:rFonts w:ascii="Times New Roman"/>
          <w:b w:val="false"/>
          <w:i w:val="false"/>
          <w:color w:val="000000"/>
          <w:sz w:val="28"/>
        </w:rPr>
        <w:t>№ 1092</w:t>
      </w:r>
      <w:r>
        <w:rPr>
          <w:rFonts w:ascii="Times New Roman"/>
          <w:b w:val="false"/>
          <w:i w:val="false"/>
          <w:color w:val="000000"/>
          <w:sz w:val="28"/>
        </w:rPr>
        <w:t xml:space="preserve"> Заңын іске асыру жөніндегі кейбір шаралар туралы» қаулысымен бекітілген Балалы отбасыларға берiлетiн мемлекеттiк жәрдемақыларды тағайындау және төлеу ережесi;</w:t>
      </w:r>
      <w:r>
        <w:br/>
      </w:r>
      <w:r>
        <w:rPr>
          <w:rFonts w:ascii="Times New Roman"/>
          <w:b w:val="false"/>
          <w:i w:val="false"/>
          <w:color w:val="000000"/>
          <w:sz w:val="28"/>
        </w:rPr>
        <w:t xml:space="preserve">
      3) Оңтүстік Қазақстан облыстық әкімдігінің «Қазақстан Республикасының «Мемлекеттік атаулы әлеуметтік көмек туралы» және «Балалы отбасыларға берілетін мемлекеттік жәрдемақылар туралы» Заңдарын іске асыру жөніндегі шаралар туралы» 2006 жылғы 24 қаңтардағы </w:t>
      </w:r>
      <w:r>
        <w:rPr>
          <w:rFonts w:ascii="Times New Roman"/>
          <w:b w:val="false"/>
          <w:i w:val="false"/>
          <w:color w:val="000000"/>
          <w:sz w:val="28"/>
        </w:rPr>
        <w:t>№ 40</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Мемлекеттік қызметтің нәтижесі он сегіз жасқа дейінгі балалары бар отбасыларға мемлекеттік жәрдемақыларды тағайындау болып табылады.</w:t>
      </w:r>
      <w:r>
        <w:br/>
      </w:r>
      <w:r>
        <w:rPr>
          <w:rFonts w:ascii="Times New Roman"/>
          <w:b w:val="false"/>
          <w:i w:val="false"/>
          <w:color w:val="000000"/>
          <w:sz w:val="28"/>
        </w:rPr>
        <w:t>
      6. Мемлекеттік қызмет Сайрам ауданы әкімінің шешімімен құрылған учаскелік комиссиялардың жәрдемақы алу мұқтаждығы жөнінде оң қорытындысын алған Қазақстан Республикасының азаматтары мен оралмандарға көрсетіледі.</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10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жәрдемақыны тағайындау немесе тағайындаудан бас тарту жөнінде хабарландыруды алу үшін ең ұзақ күту уақыты – 15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жеке басын куәландыратын құжат (түпнұсқасы мен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2) салық төлеушінің тіркелу нөмірі (түпнұсқасы мен көшірмесі) ОҚО, Сайрам ауданы, Ақсукент ауылы, Жандарбеков көшесі н/з үйде орналасқан Сайрам аудандық салық комитетінде беріледі, тел: 20-200;</w:t>
      </w:r>
      <w:r>
        <w:br/>
      </w:r>
      <w:r>
        <w:rPr>
          <w:rFonts w:ascii="Times New Roman"/>
          <w:b w:val="false"/>
          <w:i w:val="false"/>
          <w:color w:val="000000"/>
          <w:sz w:val="28"/>
        </w:rPr>
        <w:t>
      3) әлеуметтік жеке коды (түпнұсқасы мен көшірмесі) ОҚО, Сайрам ауданы, Ақсукент ауылы, Жібек-жолы көшесі н/з үйде орналасқан Сайрам аудандық зейнетақы толеу жөніндегі мемлекеттік орталығында беріледі, жұмыс уақыты: сағат 9.00-ден 18.00-ге дейін жүргізіледі; үзіліс 13.00-ден 14.00-ге дейін. Демалыс күндері: сенбі және жексенбі тел: 21-799;</w:t>
      </w:r>
      <w:r>
        <w:br/>
      </w:r>
      <w:r>
        <w:rPr>
          <w:rFonts w:ascii="Times New Roman"/>
          <w:b w:val="false"/>
          <w:i w:val="false"/>
          <w:color w:val="000000"/>
          <w:sz w:val="28"/>
        </w:rPr>
        <w:t>
      4) екінші деңгейлі банкідегі есеп шотының нөмірі (түпнұсқасы мен көшірмесі);</w:t>
      </w:r>
      <w:r>
        <w:br/>
      </w:r>
      <w:r>
        <w:rPr>
          <w:rFonts w:ascii="Times New Roman"/>
          <w:b w:val="false"/>
          <w:i w:val="false"/>
          <w:color w:val="000000"/>
          <w:sz w:val="28"/>
        </w:rPr>
        <w:t>
      5) баланың тууы туралы куәлігі (түпнұсқасы мен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6) азаматтарды тіркеу кітабы (түпнұсқасы мен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7) мемлекеттік қызметті тұтынушының және оның отбасы мүшелерінің алдыңғы тоқсанда алған зейнетақылар, мемлекеттік арнайы жәрдемақылар, арнайы мемлекеттік жәрдемақылар мөлшері туралы анықтамалар ОҚО, Сайрам ауданы, Ақсукент ауылы, Жібек-жолы көшесі н/з үйде орналасқан Сайрам аудандық зейнетақы толеу жөніндегі мемлекеттік орталығында беріледі, жұмыс уақыты: сағат 9.00-ден 18.00-ге дейін жүргізіледі; үзіліс 13.00-ден 14.00-ге дейін. Демалыс күндері: сенбі және жексенбі тел: 21-799;</w:t>
      </w:r>
      <w:r>
        <w:br/>
      </w:r>
      <w:r>
        <w:rPr>
          <w:rFonts w:ascii="Times New Roman"/>
          <w:b w:val="false"/>
          <w:i w:val="false"/>
          <w:color w:val="000000"/>
          <w:sz w:val="28"/>
        </w:rPr>
        <w:t>
      8) мемлекеттік қызметті тұтынушының және оның отбасы мүшелерінің жұмыссыздық статусын растайтын анықтамалар «Сайрам аудандық жұмыспен қамту және әлеуметтік бағдарламалар бөлімі» мемлекеттік мекемесі беріледі, Мекен–жайы: ОҚО, Сайрам ауданы, Ақсукент ауылы, Абылайхан көшесі, № 66 үй, жұмыс уақыты: сағат 9.00-ден 18.00-ге дейін жүргізіледі; үзіліс 13.00-ден 14.00-ге дейін. Демалыс күндері: сенбі және жексенбі, тел: 21-090;</w:t>
      </w:r>
      <w:r>
        <w:br/>
      </w:r>
      <w:r>
        <w:rPr>
          <w:rFonts w:ascii="Times New Roman"/>
          <w:b w:val="false"/>
          <w:i w:val="false"/>
          <w:color w:val="000000"/>
          <w:sz w:val="28"/>
        </w:rPr>
        <w:t>
      9) мемлекеттік қызметті тұтынушының және оның отбасы мүшелерінің жұмыс орындарынан алынған алдыңғы тоқсандағы табысы туралы анықтамалары;</w:t>
      </w:r>
      <w:r>
        <w:br/>
      </w:r>
      <w:r>
        <w:rPr>
          <w:rFonts w:ascii="Times New Roman"/>
          <w:b w:val="false"/>
          <w:i w:val="false"/>
          <w:color w:val="000000"/>
          <w:sz w:val="28"/>
        </w:rPr>
        <w:t>
      10) мемлекеттік қызметті тұтынушының және оның отбасы мүшелерінің оқу орнынан стипендиясы көрсетілген анықтамалар;</w:t>
      </w:r>
      <w:r>
        <w:br/>
      </w:r>
      <w:r>
        <w:rPr>
          <w:rFonts w:ascii="Times New Roman"/>
          <w:b w:val="false"/>
          <w:i w:val="false"/>
          <w:color w:val="000000"/>
          <w:sz w:val="28"/>
        </w:rPr>
        <w:t>
      13. ОҚО, Сайрам ауданы, Ақсукент ауылы, Абылайхан көшесі, № 66 үйде орналасқан «Сайрам аудандық жұмыспен қамту және әлеуметтік бағдарламалар бөлімі» мемлекеттік мекемесінің мамандары бланкілерді береді.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Мемлекеттік қызметті тұтынушыға жәрдемақыны тағайындау немесе тағайындаудан бас тарту жөнінде хабарландыру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Мемлекеттік қызметті ұсыну көрсетуден:</w:t>
      </w:r>
      <w:r>
        <w:br/>
      </w:r>
      <w:r>
        <w:rPr>
          <w:rFonts w:ascii="Times New Roman"/>
          <w:b w:val="false"/>
          <w:i w:val="false"/>
          <w:color w:val="000000"/>
          <w:sz w:val="28"/>
        </w:rPr>
        <w:t>
      1) осы стандарттың 12 тармағында көрсетілген құжаттар толық ұсынылмаған;</w:t>
      </w:r>
      <w:r>
        <w:br/>
      </w:r>
      <w:r>
        <w:rPr>
          <w:rFonts w:ascii="Times New Roman"/>
          <w:b w:val="false"/>
          <w:i w:val="false"/>
          <w:color w:val="000000"/>
          <w:sz w:val="28"/>
        </w:rPr>
        <w:t>
      2) Сайрам ауданы әкімінің шешімімен құрылған учаскелік комиссиялардың жәрдемақы беруден бас тарту туралы қорытындысы болса;</w:t>
      </w:r>
      <w:r>
        <w:br/>
      </w:r>
      <w:r>
        <w:rPr>
          <w:rFonts w:ascii="Times New Roman"/>
          <w:b w:val="false"/>
          <w:i w:val="false"/>
          <w:color w:val="000000"/>
          <w:sz w:val="28"/>
        </w:rPr>
        <w:t>
      3)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жағдайда;</w:t>
      </w:r>
      <w:r>
        <w:br/>
      </w:r>
      <w:r>
        <w:rPr>
          <w:rFonts w:ascii="Times New Roman"/>
          <w:b w:val="false"/>
          <w:i w:val="false"/>
          <w:color w:val="000000"/>
          <w:sz w:val="28"/>
        </w:rPr>
        <w:t>
      4) астанада, республикалық маңызы бар қалада, облыстарда белгіленген отбасының орта есеппен жан басына шаққандағы табысы азық-түлік себетінің құнынан асқан жағдайда жағдайда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2463"/>
        <w:gridCol w:w="2261"/>
        <w:gridCol w:w="2221"/>
      </w:tblGrid>
      <w:tr>
        <w:trPr>
          <w:trHeight w:val="138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 тің нормативтік мәні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Уақтылығы</w:t>
            </w:r>
          </w:p>
        </w:tc>
      </w:tr>
      <w:tr>
        <w:trPr>
          <w:trHeight w:val="7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көрсетуді ұсыну оқиғаларының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Сапасы</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Қол жетімділік</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ақпараттар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Сыпайылық</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6 қосымша</w:t>
      </w:r>
    </w:p>
    <w:p>
      <w:pPr>
        <w:spacing w:after="0"/>
        <w:ind w:left="0"/>
        <w:jc w:val="both"/>
      </w:pPr>
      <w:r>
        <w:rPr>
          <w:rFonts w:ascii="Times New Roman"/>
          <w:b/>
          <w:i w:val="false"/>
          <w:color w:val="000000"/>
          <w:sz w:val="28"/>
        </w:rPr>
        <w:t>      </w:t>
      </w:r>
      <w:r>
        <w:rPr>
          <w:rFonts w:ascii="Times New Roman"/>
          <w:b/>
          <w:i w:val="false"/>
          <w:color w:val="000080"/>
          <w:sz w:val="28"/>
        </w:rPr>
        <w:t>"Тұрғын үй көмегін тағайындау"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тұрғын үй көмегін тағайындау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w:t>
      </w:r>
      <w:r>
        <w:br/>
      </w:r>
      <w:r>
        <w:rPr>
          <w:rFonts w:ascii="Times New Roman"/>
          <w:b w:val="false"/>
          <w:i w:val="false"/>
          <w:color w:val="000000"/>
          <w:sz w:val="28"/>
        </w:rPr>
        <w:t xml:space="preserve">
      1) Қазақстан Республикасының «Тұрғын үй қатынастары туралы» 1997 жылғы 16 сәуірдегі № 94 Заңының </w:t>
      </w:r>
      <w:r>
        <w:rPr>
          <w:rFonts w:ascii="Times New Roman"/>
          <w:b w:val="false"/>
          <w:i w:val="false"/>
          <w:color w:val="000000"/>
          <w:sz w:val="28"/>
        </w:rPr>
        <w:t>97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«Телефон үшін абоненттік ақы тарифінің арттырылуына өтемақы төлеудің кейбір мәселелері туралы» 2004 жылғы 9 қыркүйектегі </w:t>
      </w:r>
      <w:r>
        <w:rPr>
          <w:rFonts w:ascii="Times New Roman"/>
          <w:b w:val="false"/>
          <w:i w:val="false"/>
          <w:color w:val="000000"/>
          <w:sz w:val="28"/>
        </w:rPr>
        <w:t>№ 949</w:t>
      </w:r>
      <w:r>
        <w:rPr>
          <w:rFonts w:ascii="Times New Roman"/>
          <w:b w:val="false"/>
          <w:i w:val="false"/>
          <w:color w:val="000000"/>
          <w:sz w:val="28"/>
        </w:rPr>
        <w:t xml:space="preserve"> қаулысымен бекітілген Қалалық телекоммуникация желілерінің абоненттерi болып табылатын, әлеуметтiк қорғалатын азаматтарға телефон үшін абоненттік ақы тарифтерiнiң арттырылуына өтемақы төлеу ережесi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Мемлекеттік қызмет көрсетуінің аяқтау нысаны тұрғын үй көмегін тағайындау болып табылады.</w:t>
      </w:r>
      <w:r>
        <w:br/>
      </w:r>
      <w:r>
        <w:rPr>
          <w:rFonts w:ascii="Times New Roman"/>
          <w:b w:val="false"/>
          <w:i w:val="false"/>
          <w:color w:val="000000"/>
          <w:sz w:val="28"/>
        </w:rPr>
        <w:t>
      6. Мемлекеттік қызмет аз қамтамасыз етілген азаматтардың санаттарына жататын Қазақстан Республикасының азаматтарына (одан әрі-тұтынушы) ұсынылады.</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жеке тұлғалардың жазбаша өтініштері тіркелген уақыттан бастап 15 күн ішінде;</w:t>
      </w:r>
      <w:r>
        <w:br/>
      </w:r>
      <w:r>
        <w:rPr>
          <w:rFonts w:ascii="Times New Roman"/>
          <w:b w:val="false"/>
          <w:i w:val="false"/>
          <w:color w:val="000000"/>
          <w:sz w:val="28"/>
        </w:rPr>
        <w:t>
      2) қажетті құжаттар тапсыру кезегінде ең ұзақ кезек күту уақыты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көрсету үшін тұтынушы мыналарды:</w:t>
      </w:r>
      <w:r>
        <w:br/>
      </w:r>
      <w:r>
        <w:rPr>
          <w:rFonts w:ascii="Times New Roman"/>
          <w:b w:val="false"/>
          <w:i w:val="false"/>
          <w:color w:val="000000"/>
          <w:sz w:val="28"/>
        </w:rPr>
        <w:t>
      1) төлқұжат немесе жеке куәлігі (түпнұсқасы,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2) тұрғын үйге құқығын белгілейтін құжаттың көшірмесі (жекешелендіру туралы шарт, сыйға тарту шарты, сатып алу-сату шарты, пәтердің жоспары) «Сайрам аудандық жер қатынастары бөлімі» мемлекеттік мекемесі беріледі.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Қыстаубаев көшесі н/з үй, телефон: 22-445;</w:t>
      </w:r>
      <w:r>
        <w:br/>
      </w:r>
      <w:r>
        <w:rPr>
          <w:rFonts w:ascii="Times New Roman"/>
          <w:b w:val="false"/>
          <w:i w:val="false"/>
          <w:color w:val="000000"/>
          <w:sz w:val="28"/>
        </w:rPr>
        <w:t>
      3) әлеуметтік жеке коды (түпнұсқасы, көшірмесі) ОҚО, Сайрам ауданы, Ақсукент ауылы, Жібек-жолы көшесі н/з үйде орналасқан Сайрам аудандық зейнетақы төлеу жөніндегі мемлекеттік орталығында беріледі, жұмыс уақыты: сағат 9.00-ден 18.00-ге дейін жүргізіледі; үзіліс 13.00-ден 14.00-ге дейін. Демалыс күндері: сенбі және жексенбі, тел: 21-799;</w:t>
      </w:r>
      <w:r>
        <w:br/>
      </w:r>
      <w:r>
        <w:rPr>
          <w:rFonts w:ascii="Times New Roman"/>
          <w:b w:val="false"/>
          <w:i w:val="false"/>
          <w:color w:val="000000"/>
          <w:sz w:val="28"/>
        </w:rPr>
        <w:t>
      4) салық төлеушінің тіркеу нөмірі (түпнұсқасы, көшірмесі) ОҚО, Сайрам ауданы, Ақсукент ауылы, Жандарбеков көшесі н/з үйде орналасқан Сайрам аудандық салық комитетінде беріледі, тел: 20-200;</w:t>
      </w:r>
      <w:r>
        <w:br/>
      </w:r>
      <w:r>
        <w:rPr>
          <w:rFonts w:ascii="Times New Roman"/>
          <w:b w:val="false"/>
          <w:i w:val="false"/>
          <w:color w:val="000000"/>
          <w:sz w:val="28"/>
        </w:rPr>
        <w:t>
      5) отбасы құрамы туралы анықтама, немесе азаматтарды тіркеу кітабы (жаңа үлгідегі, түпнұсқасы, көшірмесі) (тұрғылықты жеріндегі ауыл округі әкімі аппараты береді);</w:t>
      </w:r>
      <w:r>
        <w:br/>
      </w:r>
      <w:r>
        <w:rPr>
          <w:rFonts w:ascii="Times New Roman"/>
          <w:b w:val="false"/>
          <w:i w:val="false"/>
          <w:color w:val="000000"/>
          <w:sz w:val="28"/>
        </w:rPr>
        <w:t>
      6) екінші деңгейдегі банкіндегі жеке есеп шотының номері.</w:t>
      </w:r>
      <w:r>
        <w:br/>
      </w:r>
      <w:r>
        <w:rPr>
          <w:rFonts w:ascii="Times New Roman"/>
          <w:b w:val="false"/>
          <w:i w:val="false"/>
          <w:color w:val="000000"/>
          <w:sz w:val="28"/>
        </w:rPr>
        <w:t>
      Коммуналдық қызмет төлемі бойынша тұрғын үй көмегін тағайындау үшін келесі құжаттар қажет:</w:t>
      </w:r>
      <w:r>
        <w:br/>
      </w:r>
      <w:r>
        <w:rPr>
          <w:rFonts w:ascii="Times New Roman"/>
          <w:b w:val="false"/>
          <w:i w:val="false"/>
          <w:color w:val="000000"/>
          <w:sz w:val="28"/>
        </w:rPr>
        <w:t>
      1) жылжымайтын мүлкі бары немесе жоқтығы туралы анықтама(«Халыққа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2) табыстары туралы мәлімет (алдыңғы тоқсандардағы зейнетақы мөлшері, мемлекеттік арнаулы көмектер туралы анықтама) ОҚО, Сайрам ауданы, Ақсукент ауылы, Жібек-жолы көшесі н/з үйде орналасқан Сайрам аудандық зейнетақы төлеу жөніндегі мемлекеттік орталығында беріледі, жұмыс уақыты: сағат 9.00-ден 18.00-ге дейін жүргізіледі; үзіліс 13.00-ден 14.00-ге дейін. Демалыс күндері: сенбі және жексенбі тел: 21-799;</w:t>
      </w:r>
      <w:r>
        <w:br/>
      </w:r>
      <w:r>
        <w:rPr>
          <w:rFonts w:ascii="Times New Roman"/>
          <w:b w:val="false"/>
          <w:i w:val="false"/>
          <w:color w:val="000000"/>
          <w:sz w:val="28"/>
        </w:rPr>
        <w:t>
      3) мемлекеттік қызметті тұтынушының және оның отбасы мүшелерінің жұмыссыз статусын растайтын анықтама «Сайрам аудандық жұмыспен қамту және әлеуметтік бағдарламалар бөлімі» мемлекеттік мекемесі беріледі, Мекен–жайы: ОҚО, Сайрам ауданы, Ақсукент ауылы, Абылайхан көшесі, № 66 үй, жұмыс уақыты: сағат 9.00-ден 18.00-ге дейін жүргізіледі; үзіліс 13.00-ден 14.00-ге дейін. Демалыс күндері: сенбі және жексенбі, тел: 21-090;</w:t>
      </w:r>
      <w:r>
        <w:br/>
      </w:r>
      <w:r>
        <w:rPr>
          <w:rFonts w:ascii="Times New Roman"/>
          <w:b w:val="false"/>
          <w:i w:val="false"/>
          <w:color w:val="000000"/>
          <w:sz w:val="28"/>
        </w:rPr>
        <w:t>
      4) тұтынушы мен оның отбасы мүшелерінің жұмыс орындарынан өткен тоқсандағы еңбекақы жөніндегі анықтамасы;</w:t>
      </w:r>
      <w:r>
        <w:br/>
      </w:r>
      <w:r>
        <w:rPr>
          <w:rFonts w:ascii="Times New Roman"/>
          <w:b w:val="false"/>
          <w:i w:val="false"/>
          <w:color w:val="000000"/>
          <w:sz w:val="28"/>
        </w:rPr>
        <w:t>
      5) тұтынушы мен оның отбасы мүшелерінің оқу орнынан анықтамасы;</w:t>
      </w:r>
      <w:r>
        <w:br/>
      </w:r>
      <w:r>
        <w:rPr>
          <w:rFonts w:ascii="Times New Roman"/>
          <w:b w:val="false"/>
          <w:i w:val="false"/>
          <w:color w:val="000000"/>
          <w:sz w:val="28"/>
        </w:rPr>
        <w:t>
      6) баланың тууы туралы куәлігі (түпнұсқасы мен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7) неке қию туралы куәлігі (түпнұсқасы мен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8) әкелікті тану куәлігі, (түпнұсқасы мен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9) № 4 үлгі анықтамасы (түпнұсқасы, көшірмесі) «Сайрам аудандық жұмыспен қамту және әлеуметтік бағдарламалар бөлімі» мемлекеттік мекемесі беріледі, Мекен–жайы: ОҚО, Сайрам ауданы, Ақсукент ауылы, Абылайхан көшесі, № 66 үй, жұмыс уақыты: сағат 9.00-ден 18.00-ге дейін жүргізіледі; үзіліс 13.00-ден 14.00-ге дейін. Демалыс күндері: сенбі және жексенбі, тел: 21-090;</w:t>
      </w:r>
      <w:r>
        <w:br/>
      </w:r>
      <w:r>
        <w:rPr>
          <w:rFonts w:ascii="Times New Roman"/>
          <w:b w:val="false"/>
          <w:i w:val="false"/>
          <w:color w:val="000000"/>
          <w:sz w:val="28"/>
        </w:rPr>
        <w:t>
      10) алдыңғы тоқсандағы коммуналдық қызметтердің барлық түрлеріне төлем туралы түбіртіктер.</w:t>
      </w:r>
      <w:r>
        <w:br/>
      </w:r>
      <w:r>
        <w:rPr>
          <w:rFonts w:ascii="Times New Roman"/>
          <w:b w:val="false"/>
          <w:i w:val="false"/>
          <w:color w:val="000000"/>
          <w:sz w:val="28"/>
        </w:rPr>
        <w:t>
      Байланыс қызмет төлемі бойынша тұрғын үй көмегін тағайындау үшін:</w:t>
      </w:r>
      <w:r>
        <w:br/>
      </w:r>
      <w:r>
        <w:rPr>
          <w:rFonts w:ascii="Times New Roman"/>
          <w:b w:val="false"/>
          <w:i w:val="false"/>
          <w:color w:val="000000"/>
          <w:sz w:val="28"/>
        </w:rPr>
        <w:t>
      1) «Қазақтелеком» акционерлік қоғамның телекоммуникация жүйесі абонентінің шарты ««Қазақтелеком» акционерлік қоғамның телекоммуникация жүйесінде беріледі, Мекен–жайы: ОҚО, Сайрам ауданы, Ақсукент ауылы, Абылайхан көшесі, б/н үй, жұмыс уақыты: сағат 9.00-ден 18.00-ге дейін жүргізіледі; үзіліс 13.00-ден 14.00-ге дейін. Демалыс күндері: сенбі және жексенбі, тел: 21-280.</w:t>
      </w:r>
      <w:r>
        <w:br/>
      </w:r>
      <w:r>
        <w:rPr>
          <w:rFonts w:ascii="Times New Roman"/>
          <w:b w:val="false"/>
          <w:i w:val="false"/>
          <w:color w:val="000000"/>
          <w:sz w:val="28"/>
        </w:rPr>
        <w:t>
      Кондоминиум объектісінің ортақ мүлкін күрделі жөндеуге өтемақы бойынша тұрғын үй жәрдемақысын тағайындау үшін, арыз беруші жоғарыда көрсетілген құжаттардан бөлек кондоминиум объектісінің басқарушысынан төмендегі құжаттарды тапсырады:</w:t>
      </w:r>
      <w:r>
        <w:br/>
      </w:r>
      <w:r>
        <w:rPr>
          <w:rFonts w:ascii="Times New Roman"/>
          <w:b w:val="false"/>
          <w:i w:val="false"/>
          <w:color w:val="000000"/>
          <w:sz w:val="28"/>
        </w:rPr>
        <w:t>
      1) кондоминиум объектісінің мүшесі ретінде мемлекеттік тіркеуден өткендігі туралы куәлік (көшірмесі);</w:t>
      </w:r>
      <w:r>
        <w:br/>
      </w:r>
      <w:r>
        <w:rPr>
          <w:rFonts w:ascii="Times New Roman"/>
          <w:b w:val="false"/>
          <w:i w:val="false"/>
          <w:color w:val="000000"/>
          <w:sz w:val="28"/>
        </w:rPr>
        <w:t>
      2) жобалық және сараптамалық мекеменің мөрімен расталған, сараптамадан өткен көп қабатты үйдің күрделі жөндеу жұмыстарының түріне жобалық-сметалық құжат (түпнұсқасы, көшірмесі);</w:t>
      </w:r>
      <w:r>
        <w:br/>
      </w:r>
      <w:r>
        <w:rPr>
          <w:rFonts w:ascii="Times New Roman"/>
          <w:b w:val="false"/>
          <w:i w:val="false"/>
          <w:color w:val="000000"/>
          <w:sz w:val="28"/>
        </w:rPr>
        <w:t>
      3) кондоминиум объектісінің ортақ мүлкіне күрделі жөндеу жүргізуге жекеменшік иесі, кондоминиум объектісінің басқарушысы мен күрделі жөндеу жұмыстарын жүргізетін мекеменің арасында жасасқан шартының көшірмесі;</w:t>
      </w:r>
      <w:r>
        <w:br/>
      </w:r>
      <w:r>
        <w:rPr>
          <w:rFonts w:ascii="Times New Roman"/>
          <w:b w:val="false"/>
          <w:i w:val="false"/>
          <w:color w:val="000000"/>
          <w:sz w:val="28"/>
        </w:rPr>
        <w:t xml:space="preserve">
      4) кондоминиум мүшесінің үлес мөлшері көрсетілген заңдылықтарға сәйкес тіркеуден өткен кондоминиум объектісінің техникалық төлқұжаты; </w:t>
      </w:r>
      <w:r>
        <w:br/>
      </w:r>
      <w:r>
        <w:rPr>
          <w:rFonts w:ascii="Times New Roman"/>
          <w:b w:val="false"/>
          <w:i w:val="false"/>
          <w:color w:val="000000"/>
          <w:sz w:val="28"/>
        </w:rPr>
        <w:t>
      5) кондоминиум объектісінің ортақ мүлкін жөндеуден өткізгеннен кейінгі атқарылған жұмыстарды қабылдау актісінің көшірмесі (2 үлгісі);</w:t>
      </w:r>
      <w:r>
        <w:br/>
      </w:r>
      <w:r>
        <w:rPr>
          <w:rFonts w:ascii="Times New Roman"/>
          <w:b w:val="false"/>
          <w:i w:val="false"/>
          <w:color w:val="000000"/>
          <w:sz w:val="28"/>
        </w:rPr>
        <w:t>
      6) тұтынушы кондоминиум объектісінің ортақ мүлкін жөндеу үшін жұмсаған шығындарын өтеу қажеттілігі туралы кондоминиум объектісінің басқарушысынан ұсыныс-анықтама.</w:t>
      </w:r>
      <w:r>
        <w:br/>
      </w:r>
      <w:r>
        <w:rPr>
          <w:rFonts w:ascii="Times New Roman"/>
          <w:b w:val="false"/>
          <w:i w:val="false"/>
          <w:color w:val="000000"/>
          <w:sz w:val="28"/>
        </w:rPr>
        <w:t>
      13. ОҚО, Сайрам ауданы, Ақсукент ауылы, Абылайхан көшесі, № 66 үйде орналасқан «Сайрам аудандық жұмыспен қамту және әлеуметтік бағдарламалар бөлімі» мемлекеттік мекемесінің мамандары бланкілерді береді.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Тұтынушыға тұрғын үй көмегін тағайындау қорытындысы туралы хабарлама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Мемлекеттік қызметті ұсыну көрсетуден:</w:t>
      </w:r>
      <w:r>
        <w:br/>
      </w:r>
      <w:r>
        <w:rPr>
          <w:rFonts w:ascii="Times New Roman"/>
          <w:b w:val="false"/>
          <w:i w:val="false"/>
          <w:color w:val="000000"/>
          <w:sz w:val="28"/>
        </w:rPr>
        <w:t>
      1) осы стандарттың 12 тармағында көрсетілген құжаттар толық ұсынылмаған жағдайда;</w:t>
      </w:r>
      <w:r>
        <w:br/>
      </w:r>
      <w:r>
        <w:rPr>
          <w:rFonts w:ascii="Times New Roman"/>
          <w:b w:val="false"/>
          <w:i w:val="false"/>
          <w:color w:val="000000"/>
          <w:sz w:val="28"/>
        </w:rPr>
        <w:t>
      2) жеке меншігінде біреуден артық тұрғын үйі (пәтер, үй) болғанда немесе тұрғын жайды жалға (жалдауға), сонымен қатар арендаға бергенде;</w:t>
      </w:r>
      <w:r>
        <w:br/>
      </w:r>
      <w:r>
        <w:rPr>
          <w:rFonts w:ascii="Times New Roman"/>
          <w:b w:val="false"/>
          <w:i w:val="false"/>
          <w:color w:val="000000"/>
          <w:sz w:val="28"/>
        </w:rPr>
        <w:t>
      3) отбасында жұмыс істемейтін, күндізгі оқу бөлімінде оқымайтын, әскер қатарында қызмет етпейтін және жұмыспен қамту орталығында тіркелмеген еңбекке жарамды тұлғалар болғанда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6"/>
        <w:gridCol w:w="2402"/>
        <w:gridCol w:w="2200"/>
        <w:gridCol w:w="2242"/>
      </w:tblGrid>
      <w:tr>
        <w:trPr>
          <w:trHeight w:val="915"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7 қосымша</w:t>
      </w:r>
    </w:p>
    <w:p>
      <w:pPr>
        <w:spacing w:after="0"/>
        <w:ind w:left="0"/>
        <w:jc w:val="both"/>
      </w:pPr>
      <w:r>
        <w:rPr>
          <w:rFonts w:ascii="Times New Roman"/>
          <w:b/>
          <w:i w:val="false"/>
          <w:color w:val="000000"/>
          <w:sz w:val="28"/>
        </w:rPr>
        <w:t>      </w:t>
      </w:r>
      <w:r>
        <w:rPr>
          <w:rFonts w:ascii="Times New Roman"/>
          <w:b/>
          <w:i w:val="false"/>
          <w:color w:val="000080"/>
          <w:sz w:val="28"/>
        </w:rPr>
        <w:t>"Мемлекеттік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 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Бұл стандарт мүгедектерге мемлекеттік және мемлекеттік емес медициналық-әлеуметтік мекемелерде әлеуметтік қызмет көрсетуге арналған құжаттарды ресімдеу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xml:space="preserve">
      3. Мемлекеттік қызмет Қазақстан Республикасының «Қазақстан Республикасында мүгедектерді әлеуметтік қорғау туралы» 2005 жылғы 13 сәуірдегі № 39 Заңының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 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Мемлекеттік қызметтің аяқтау нысаны – мемлекеттік және мемлекеттік емес медициналық-әлеуметтік мекемелерде, әлеуметтік қызмет көрсетуге арналған құжаттарды ресімдеу болып табылады.</w:t>
      </w:r>
      <w:r>
        <w:br/>
      </w:r>
      <w:r>
        <w:rPr>
          <w:rFonts w:ascii="Times New Roman"/>
          <w:b w:val="false"/>
          <w:i w:val="false"/>
          <w:color w:val="000000"/>
          <w:sz w:val="28"/>
        </w:rPr>
        <w:t>
      6. Осы мемлекеттік қызмет бірінші, екінші, үшінші топтағы мүгедек болып табылатын Қазақстан Республикасының азаматтарына, Қазақстан Республикасының аумағында тұрақты тұратын шетелдіктерге және азаматтығы жоқ тұлғаларға көрсетіледі (бұдан әрі – тұтынушы).</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3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минутқа аспауы тиіс;</w:t>
      </w:r>
      <w:r>
        <w:br/>
      </w:r>
      <w:r>
        <w:rPr>
          <w:rFonts w:ascii="Times New Roman"/>
          <w:b w:val="false"/>
          <w:i w:val="false"/>
          <w:color w:val="000000"/>
          <w:sz w:val="28"/>
        </w:rPr>
        <w:t>
      3) құжаттарды дайындау немесе дайындаудан бас тарту жөнінде хабарландыруды алу үшін ең ұзақ күту уақыты 20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өтініш;</w:t>
      </w:r>
      <w:r>
        <w:br/>
      </w:r>
      <w:r>
        <w:rPr>
          <w:rFonts w:ascii="Times New Roman"/>
          <w:b w:val="false"/>
          <w:i w:val="false"/>
          <w:color w:val="000000"/>
          <w:sz w:val="28"/>
        </w:rPr>
        <w:t>
      2) төлқұжат немесе жеке куәлігінің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3) мүгедектік туралы анықтаманың көшірмесі «Сайрам аудандық жұмыспен қамту және әлеуметтік бағдарламалар бөлімі» мемлекеттік мекемесі беріледі, Мекен–жайы: ОҚО, Сайрам ауданы, Ақсукент ауылы, Абылайхан көшесі, № 66 үй, жұмыс уақыты: сағат 9.00-ден 18.00-ге дейін жүргізіледі; үзіліс 13.00-ден 14.00-ге дейін. Демалыс күндері: сенбі және жексенбі, тел: 21-090;</w:t>
      </w:r>
      <w:r>
        <w:br/>
      </w:r>
      <w:r>
        <w:rPr>
          <w:rFonts w:ascii="Times New Roman"/>
          <w:b w:val="false"/>
          <w:i w:val="false"/>
          <w:color w:val="000000"/>
          <w:sz w:val="28"/>
        </w:rPr>
        <w:t>
      4) мүгедекті оңалтудың жеке бағдарламасының көшірмесі «Сайрам аудандық жұмыспен қамту және әлеуметтік бағдарламалар бөлімі» мемлекеттік мекемесі беріледі, Мекен–жайы: ОҚО, Сайрам ауданы, Ақсукент ауылы, Абылайхан көшесі, № 66 үй, жұмыс уақыты: сағат 9.00-ден 18.00-ге дейін жүргізіледі; үзіліс 13.00-ден 14.00-ге дейін. Демалыс күндері: сенбі және жексенбі, тел: 21-090;</w:t>
      </w:r>
      <w:r>
        <w:br/>
      </w:r>
      <w:r>
        <w:rPr>
          <w:rFonts w:ascii="Times New Roman"/>
          <w:b w:val="false"/>
          <w:i w:val="false"/>
          <w:color w:val="000000"/>
          <w:sz w:val="28"/>
        </w:rPr>
        <w:t>
      5) медициналық картасының көшірмесін «Сайрам аудандық орталық аурухана» мемлекеттік мекемесі беріледі, Мекен–жайы: ОҚО, Сайрам ауданы, Ақсукент ауылы, Қыстаубаева көшесі, н/с үй, жұмыс уақыты: сағат 9.00-ден 18.00-ге дейін жүргізіледі; үзіліс 13.00-ден 14.00-ге дейін. Демалыс күндері: сенбі және жексенбі, тел: 20-170;</w:t>
      </w:r>
      <w:r>
        <w:br/>
      </w:r>
      <w:r>
        <w:rPr>
          <w:rFonts w:ascii="Times New Roman"/>
          <w:b w:val="false"/>
          <w:i w:val="false"/>
          <w:color w:val="000000"/>
          <w:sz w:val="28"/>
        </w:rPr>
        <w:t>
      6) мекен-жайы туралы анықтама(тұрғылықты жеріндегі ауыл округі әкімі аппараты береді).</w:t>
      </w:r>
      <w:r>
        <w:br/>
      </w:r>
      <w:r>
        <w:rPr>
          <w:rFonts w:ascii="Times New Roman"/>
          <w:b w:val="false"/>
          <w:i w:val="false"/>
          <w:color w:val="000000"/>
          <w:sz w:val="28"/>
        </w:rPr>
        <w:t>
      13. ОҚО, Сайрам ауданы, Ақсукент ауылы, Абылайхан көшесі, № 66 үйде орналасқан «Сайрам аудандық жұмыспен қамту және әлеуметтік бағдарламалар бөлімі» мемлекеттік мекемесінің мамандары бланкілерді береді.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Мемлекеттік және мемлекеттік емес медициналық-әлеуметтік мекемелерде әлеуметтік қызмет көрсетуге арналған құжаттарды рәсімдеу туралы құжат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әлеуметтік қызмет көрсетуге арналған</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6"/>
        <w:gridCol w:w="2402"/>
        <w:gridCol w:w="2241"/>
        <w:gridCol w:w="2221"/>
      </w:tblGrid>
      <w:tr>
        <w:trPr>
          <w:trHeight w:val="915"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ауданы әкімдігінің</w:t>
      </w:r>
      <w:r>
        <w:br/>
      </w:r>
      <w:r>
        <w:rPr>
          <w:rFonts w:ascii="Times New Roman"/>
          <w:b w:val="false"/>
          <w:i w:val="false"/>
          <w:color w:val="000000"/>
          <w:sz w:val="28"/>
        </w:rPr>
        <w:t>
2007 жылғы 10 желтоқсан</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8 қосымша</w:t>
      </w:r>
    </w:p>
    <w:p>
      <w:pPr>
        <w:spacing w:after="0"/>
        <w:ind w:left="0"/>
        <w:jc w:val="both"/>
      </w:pPr>
      <w:r>
        <w:rPr>
          <w:rFonts w:ascii="Times New Roman"/>
          <w:b/>
          <w:i w:val="false"/>
          <w:color w:val="000000"/>
          <w:sz w:val="28"/>
        </w:rPr>
        <w:t>      </w:t>
      </w:r>
      <w:r>
        <w:rPr>
          <w:rFonts w:ascii="Times New Roman"/>
          <w:b/>
          <w:i w:val="false"/>
          <w:color w:val="000080"/>
          <w:sz w:val="28"/>
        </w:rPr>
        <w:t>"Үйде тәрбиеленетін және оқитын мүгедек балаларды</w:t>
      </w:r>
      <w:r>
        <w:br/>
      </w:r>
      <w:r>
        <w:rPr>
          <w:rFonts w:ascii="Times New Roman"/>
          <w:b w:val="false"/>
          <w:i w:val="false"/>
          <w:color w:val="000000"/>
          <w:sz w:val="28"/>
        </w:rPr>
        <w:t>
</w:t>
      </w:r>
      <w:r>
        <w:rPr>
          <w:rFonts w:ascii="Times New Roman"/>
          <w:b/>
          <w:i w:val="false"/>
          <w:color w:val="000080"/>
          <w:sz w:val="28"/>
        </w:rPr>
        <w:t>материалдық қамтамасыз ету үшін құжаттар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Бұл стандарт үйде тәрбиеленетін және оқитын мүгедек балаларды материалдық қамтамасыз ету үшін құжаттар ресімдеу бойынша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2005 жылғы 13 сәуірдегі  Заңының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39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«Мүмкіндіктері шектеулі мүгедек балаларды әлеуметтік және медициналық-педагогикалық және коррекциялық қорғау туралы» 2002 жылғы 11 шілдедегі Заңының </w:t>
      </w:r>
      <w:r>
        <w:rPr>
          <w:rFonts w:ascii="Times New Roman"/>
          <w:b w:val="false"/>
          <w:i w:val="false"/>
          <w:color w:val="000000"/>
          <w:sz w:val="28"/>
        </w:rPr>
        <w:t>9-11 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Аталған мемлекеттік қызметтің аяқтау нысаны үйде тәрбиеленетін және оқитын мүгедек балаларды материалдық қамтамасыз ету үшін құжаттарды ресімдеу болып табылады.</w:t>
      </w:r>
      <w:r>
        <w:br/>
      </w:r>
      <w:r>
        <w:rPr>
          <w:rFonts w:ascii="Times New Roman"/>
          <w:b w:val="false"/>
          <w:i w:val="false"/>
          <w:color w:val="000000"/>
          <w:sz w:val="28"/>
        </w:rPr>
        <w:t>
      6. Осы мемлекеттік қызмет 18 жасқа дейінгі мүгедек бала болып табылатын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қажетті құжаттарды тапсырған сәттен бастап 10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құжаттарды алған кезде кезек күтуге ең ұзақ күту уақыты 20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тұтынушының төлқұжаты немесе жеке куәлігі (түпнұсқасы және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3) салық төлеушінің тіркеу нөмірі (түп нұсқасы және көшірмесі) ОҚО, Сайрам ауданы, Ақсукент ауылы, Жандарбеков көшесі н/з үйде орналасқан Сайрам аудандық салық комитетінде беріледі, тел: 20-200;</w:t>
      </w:r>
      <w:r>
        <w:br/>
      </w:r>
      <w:r>
        <w:rPr>
          <w:rFonts w:ascii="Times New Roman"/>
          <w:b w:val="false"/>
          <w:i w:val="false"/>
          <w:color w:val="000000"/>
          <w:sz w:val="28"/>
        </w:rPr>
        <w:t>
      4) екінші деңгейлі банкідегі есеп шотының нөмірі (түпнұсқасы және көшірмесі);</w:t>
      </w:r>
      <w:r>
        <w:br/>
      </w:r>
      <w:r>
        <w:rPr>
          <w:rFonts w:ascii="Times New Roman"/>
          <w:b w:val="false"/>
          <w:i w:val="false"/>
          <w:color w:val="000000"/>
          <w:sz w:val="28"/>
        </w:rPr>
        <w:t>
      5) баланың тууы туралы куәлігі (түп нұсқасы және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6) мүгедек баланың үйде тәрбиеленіп және оқитыны қажет екендігін растайтын тәрбиелену және оқу мерзімі көрсетілген жолдамасы (түп нұсқасы) «Сайрам аудандық білім беру бөлімі» мемлекеттік мекемесіне қарасты «психологиялық-дәрігерлік-педагогикалық консультация» мемлекеттік мекемесі береді, мекен - жайы: ОҚО, Сайрам ауданы, Ақсукент ауылы, Жандарбекова көшесі, н/з, жұмыс уақыты: сағат 9.00-ден 18.00-ге дейін жүргізіледі; үзіліс 13.00-ден 14.00-ге дейін. Демалыс күндері: сенбі және жексенбі, тел: 22-550;</w:t>
      </w:r>
      <w:r>
        <w:br/>
      </w:r>
      <w:r>
        <w:rPr>
          <w:rFonts w:ascii="Times New Roman"/>
          <w:b w:val="false"/>
          <w:i w:val="false"/>
          <w:color w:val="000000"/>
          <w:sz w:val="28"/>
        </w:rPr>
        <w:t>
      7) мектептен анықтама (тоқсан сайын);</w:t>
      </w:r>
      <w:r>
        <w:br/>
      </w:r>
      <w:r>
        <w:rPr>
          <w:rFonts w:ascii="Times New Roman"/>
          <w:b w:val="false"/>
          <w:i w:val="false"/>
          <w:color w:val="000000"/>
          <w:sz w:val="28"/>
        </w:rPr>
        <w:t>
      8) азаматтарды тіркеу кітабы (түп нұсқасы және көшірмесі);</w:t>
      </w:r>
      <w:r>
        <w:br/>
      </w:r>
      <w:r>
        <w:rPr>
          <w:rFonts w:ascii="Times New Roman"/>
          <w:b w:val="false"/>
          <w:i w:val="false"/>
          <w:color w:val="000000"/>
          <w:sz w:val="28"/>
        </w:rPr>
        <w:t>
      9) Сайрам аудандық білім беру бөлімі» мемлекеттік мекемесінің бұйрығы (көшірмесі) «Сайрам аудандық білім беру бөлімі» мемлекеттік мекемесі береді. Мекен–жайы: ОҚО, Сайрам ауданы, Ақсукент ауылы, Жібек-жолы көшесі, н/з үй, жұмыс уақыты: сағат 9.00-ден 18.00-ге дейін жүргізіледі; үзіліс 13.00-ден 14.00-ге дейін. Демалыс күндері: сенбі және жексенбі, тел: 22-904, факс: 22-192;</w:t>
      </w:r>
      <w:r>
        <w:br/>
      </w:r>
      <w:r>
        <w:rPr>
          <w:rFonts w:ascii="Times New Roman"/>
          <w:b w:val="false"/>
          <w:i w:val="false"/>
          <w:color w:val="000000"/>
          <w:sz w:val="28"/>
        </w:rPr>
        <w:t>
      10) мектеп директорының бұйрығы (түп нұсқасы және көшірмесі).</w:t>
      </w:r>
      <w:r>
        <w:br/>
      </w:r>
      <w:r>
        <w:rPr>
          <w:rFonts w:ascii="Times New Roman"/>
          <w:b w:val="false"/>
          <w:i w:val="false"/>
          <w:color w:val="000000"/>
          <w:sz w:val="28"/>
        </w:rPr>
        <w:t>
      13. ОҚО, Сайрам ауданы, Ақсукент ауылы, Абылайхан көшесі, № 66 үйде орналасқан «Сайрам аудандық жұмыспен қамту және әлеуметтік бағдарламалар бөлімі» мемлекеттік мекемесінің мамандары бланкілерді береді.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Үйде тәрбиеленетін және оқитын мүгедек балаларды материалдық қамтамасыз ету үшін ресімделген құжатты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«Үйде тәрбиеленетін және оқитын мүгедек</w:t>
      </w:r>
      <w:r>
        <w:br/>
      </w:r>
      <w:r>
        <w:rPr>
          <w:rFonts w:ascii="Times New Roman"/>
          <w:b w:val="false"/>
          <w:i w:val="false"/>
          <w:color w:val="000000"/>
          <w:sz w:val="28"/>
        </w:rPr>
        <w:t>
балаларды материалдық қамтамасыз ету</w:t>
      </w:r>
      <w:r>
        <w:br/>
      </w:r>
      <w:r>
        <w:rPr>
          <w:rFonts w:ascii="Times New Roman"/>
          <w:b w:val="false"/>
          <w:i w:val="false"/>
          <w:color w:val="000000"/>
          <w:sz w:val="28"/>
        </w:rPr>
        <w:t>
үшін құжаттар ресімдеу» мемлекеттік</w:t>
      </w:r>
      <w:r>
        <w:br/>
      </w:r>
      <w:r>
        <w:rPr>
          <w:rFonts w:ascii="Times New Roman"/>
          <w:b w:val="false"/>
          <w:i w:val="false"/>
          <w:color w:val="000000"/>
          <w:sz w:val="28"/>
        </w:rPr>
        <w:t>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2423"/>
        <w:gridCol w:w="2240"/>
        <w:gridCol w:w="2262"/>
      </w:tblGrid>
      <w:tr>
        <w:trPr>
          <w:trHeight w:val="915"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9 қосымша</w:t>
      </w:r>
    </w:p>
    <w:p>
      <w:pPr>
        <w:spacing w:after="0"/>
        <w:ind w:left="0"/>
        <w:jc w:val="both"/>
      </w:pPr>
      <w:r>
        <w:rPr>
          <w:rFonts w:ascii="Times New Roman"/>
          <w:b/>
          <w:i w:val="false"/>
          <w:color w:val="000000"/>
          <w:sz w:val="28"/>
        </w:rPr>
        <w:t>      </w:t>
      </w:r>
      <w:r>
        <w:rPr>
          <w:rFonts w:ascii="Times New Roman"/>
          <w:b/>
          <w:i w:val="false"/>
          <w:color w:val="000080"/>
          <w:sz w:val="28"/>
        </w:rPr>
        <w:t>"Мүгедектер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w:t>
      </w:r>
      <w:r>
        <w:br/>
      </w:r>
      <w:r>
        <w:rPr>
          <w:rFonts w:ascii="Times New Roman"/>
          <w:b w:val="false"/>
          <w:i w:val="false"/>
          <w:color w:val="000000"/>
          <w:sz w:val="28"/>
        </w:rPr>
        <w:t xml:space="preserve">
      1) Қазақстан Республикасының "Қазақстан Республикасындағы мүгедектерді әлеуметтік қорғау туралы " 2005 жылғы 13 сәуірдегі № 39 Заңының </w:t>
      </w:r>
      <w:r>
        <w:rPr>
          <w:rFonts w:ascii="Times New Roman"/>
          <w:b w:val="false"/>
          <w:i w:val="false"/>
          <w:color w:val="000000"/>
          <w:sz w:val="28"/>
        </w:rPr>
        <w:t>23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Мемлекеттік қызмет көрсетудің аяқтау нысаны 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тиісті құжаттарды тапсырған сәттен бастап 30 жұмыс күнінің ішінде;</w:t>
      </w:r>
      <w:r>
        <w:br/>
      </w:r>
      <w:r>
        <w:rPr>
          <w:rFonts w:ascii="Times New Roman"/>
          <w:b w:val="false"/>
          <w:i w:val="false"/>
          <w:color w:val="000000"/>
          <w:sz w:val="28"/>
        </w:rPr>
        <w:t>
      2) тиісті құжаттарды тапсыру үшін, кезек күту уақыты 40 минуттан аспауы тиіс;</w:t>
      </w:r>
      <w:r>
        <w:br/>
      </w:r>
      <w:r>
        <w:rPr>
          <w:rFonts w:ascii="Times New Roman"/>
          <w:b w:val="false"/>
          <w:i w:val="false"/>
          <w:color w:val="000000"/>
          <w:sz w:val="28"/>
        </w:rPr>
        <w:t>
      3) құжаттарды қайта алу үшін кезек күту уақыты 40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ұсынады:</w:t>
      </w:r>
      <w:r>
        <w:br/>
      </w:r>
      <w:r>
        <w:rPr>
          <w:rFonts w:ascii="Times New Roman"/>
          <w:b w:val="false"/>
          <w:i w:val="false"/>
          <w:color w:val="000000"/>
          <w:sz w:val="28"/>
        </w:rPr>
        <w:t>
      1) өтініш;</w:t>
      </w:r>
      <w:r>
        <w:br/>
      </w:r>
      <w:r>
        <w:rPr>
          <w:rFonts w:ascii="Times New Roman"/>
          <w:b w:val="false"/>
          <w:i w:val="false"/>
          <w:color w:val="000000"/>
          <w:sz w:val="28"/>
        </w:rPr>
        <w:t>
      2) «Сайрам аудандық жұмыспен қамту және әлеуметтік бағдарламалар бөлімі» мемлекеттік мекемесі мамандарымен жасалған материалдық-тұрмыстық жағдайларын зерттеу актісі «Сайрам аудандық жұмыспен қамту және әлеуметтік бағдарламалар бөлімі» мемлекеттік мекемесі беріледі, Мекен–жайы: ОҚО, Сайрам ауданы, Ақсукент ауылы, Абылайхан көшесі, № 66 үй, жұмыс уақыты: сағат 9.00-ден 18.00-ге дейін жүргізіледі; үзіліс 13.00-ден 14.00-ге дейін. Демалыс күндері: сенбі және жексенбі, тел: 21-090;</w:t>
      </w:r>
      <w:r>
        <w:br/>
      </w:r>
      <w:r>
        <w:rPr>
          <w:rFonts w:ascii="Times New Roman"/>
          <w:b w:val="false"/>
          <w:i w:val="false"/>
          <w:color w:val="000000"/>
          <w:sz w:val="28"/>
        </w:rPr>
        <w:t>
      3) төлқұжат немесе жеке куәлігінің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4) мүгедектігі жөнінде анықтаманың көшірмесі «Сайрам аудандық жұмыспен қамту және әлеуметтік бағдарламалар бөлімі» мемлекеттік мекемесі беріледі, Мекен–жайы: ОҚО, Сайрам ауданы, Ақсукент ауылы, Абылайхан көшесі, № 66 үй, жұмыс уақыты: сағат 9.00-ден 18.00-ге дейін жүргізіледі; үзіліс 13.00-ден 14.00-ге дейін. Демалыс күндері: сенбі және жексенбі, тел: 21-090;</w:t>
      </w:r>
      <w:r>
        <w:br/>
      </w:r>
      <w:r>
        <w:rPr>
          <w:rFonts w:ascii="Times New Roman"/>
          <w:b w:val="false"/>
          <w:i w:val="false"/>
          <w:color w:val="000000"/>
          <w:sz w:val="28"/>
        </w:rPr>
        <w:t>
      5) тұратын мекен-жайы жөніндегі анықтамасы (тұрғылықты жердегі ауыл округі әкімі аппараты береді);</w:t>
      </w:r>
      <w:r>
        <w:br/>
      </w:r>
      <w:r>
        <w:rPr>
          <w:rFonts w:ascii="Times New Roman"/>
          <w:b w:val="false"/>
          <w:i w:val="false"/>
          <w:color w:val="000000"/>
          <w:sz w:val="28"/>
        </w:rPr>
        <w:t>
      6) тұратын жеріндегі алдын-ала емдеу мекемелерінің толтырылуымен, денсаулық жағдайы туралы медициналық карта денсаулық сақтау ұйымдарында беріледі (Сайрам аудандық өкпе ауруларына қарсы диспансері, мекен-жайы: ОҚО, Сайрам ауданы, Ақсукент ауылы, Сұраншы батыр көшесі, н/з үй, тел: 20-436; наркологтың арнайы қорытындысы, мекен-жайы: ОҚО, Шымкент қаласы, Ерімбетов көшесі, н/з үй, тел: 57-29-76; тері аурулары диспансері, мекен-жайы: ОҚО, Сайрам ауданы, Ақсукент ауылы, Мавланов көшесі, н/з үй; тел: 38-592);</w:t>
      </w:r>
      <w:r>
        <w:br/>
      </w:r>
      <w:r>
        <w:rPr>
          <w:rFonts w:ascii="Times New Roman"/>
          <w:b w:val="false"/>
          <w:i w:val="false"/>
          <w:color w:val="000000"/>
          <w:sz w:val="28"/>
        </w:rPr>
        <w:t>
      7) ПМПК-ің (Психологиялық-медициналық-педагогикалық кеңес) бөгде адамның күтіміне мұқтаждығы жөніндегі қорытындысы.</w:t>
      </w:r>
      <w:r>
        <w:br/>
      </w:r>
      <w:r>
        <w:rPr>
          <w:rFonts w:ascii="Times New Roman"/>
          <w:b w:val="false"/>
          <w:i w:val="false"/>
          <w:color w:val="000000"/>
          <w:sz w:val="28"/>
        </w:rPr>
        <w:t>
      13. Мемлекеттік қызмет көрсетілуі үшін уәкілетті органның бланкісі (арыз нысаны және т. б.) талап етілмейді.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Тұтынушыға анықтама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 үйінде, оның ішінде бөгде</w:t>
      </w:r>
      <w:r>
        <w:br/>
      </w:r>
      <w:r>
        <w:rPr>
          <w:rFonts w:ascii="Times New Roman"/>
          <w:b w:val="false"/>
          <w:i w:val="false"/>
          <w:color w:val="000000"/>
          <w:sz w:val="28"/>
        </w:rPr>
        <w:t>
адамның күтіміне және жәрдеміне мұқтаж</w:t>
      </w:r>
      <w:r>
        <w:br/>
      </w:r>
      <w:r>
        <w:rPr>
          <w:rFonts w:ascii="Times New Roman"/>
          <w:b w:val="false"/>
          <w:i w:val="false"/>
          <w:color w:val="000000"/>
          <w:sz w:val="28"/>
        </w:rPr>
        <w:t>
мүгедек балаларға әлеуметтік қызмет</w:t>
      </w:r>
      <w:r>
        <w:br/>
      </w:r>
      <w:r>
        <w:rPr>
          <w:rFonts w:ascii="Times New Roman"/>
          <w:b w:val="false"/>
          <w:i w:val="false"/>
          <w:color w:val="000000"/>
          <w:sz w:val="28"/>
        </w:rPr>
        <w:t>
көрсетуге арналған құжаттарды рәсімдеу»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5"/>
        <w:gridCol w:w="2443"/>
        <w:gridCol w:w="2321"/>
        <w:gridCol w:w="2201"/>
      </w:tblGrid>
      <w:tr>
        <w:trPr>
          <w:trHeight w:val="915"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10 қосымша</w:t>
      </w:r>
    </w:p>
    <w:p>
      <w:pPr>
        <w:spacing w:after="0"/>
        <w:ind w:left="0"/>
        <w:jc w:val="both"/>
      </w:pPr>
      <w:r>
        <w:rPr>
          <w:rFonts w:ascii="Times New Roman"/>
          <w:b/>
          <w:i w:val="false"/>
          <w:color w:val="000000"/>
          <w:sz w:val="28"/>
        </w:rPr>
        <w:t>      </w:t>
      </w:r>
      <w:r>
        <w:rPr>
          <w:rFonts w:ascii="Times New Roman"/>
          <w:b/>
          <w:i w:val="false"/>
          <w:color w:val="000080"/>
          <w:sz w:val="28"/>
        </w:rPr>
        <w:t>"Жұмыссыз азаматтарды есепке қою және тіркеу"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мемлекеттік қызмет стандарты жұмыссыз азаматтарды «Сайрам аудандық жұмыспен қамту және әлеуметтік бағдарламалар бөлімі» мемлекеттік мекемесімен жұмыссыз ретінде тіркеп, есепке қою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w:t>
      </w:r>
      <w:r>
        <w:br/>
      </w:r>
      <w:r>
        <w:rPr>
          <w:rFonts w:ascii="Times New Roman"/>
          <w:b w:val="false"/>
          <w:i w:val="false"/>
          <w:color w:val="000000"/>
          <w:sz w:val="28"/>
        </w:rPr>
        <w:t xml:space="preserve">
      1) Қазақстан Республикасының «Халықты жұмыспен қамту туралы» 2001 жылғы 23 қаңтардағы № 149 Заңының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бабтары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Мемлекеттік қызметтің аяқтау нысаны жұмыссыз азаматқа дербес есепке алу карточкасын беру болып табылады.</w:t>
      </w:r>
      <w:r>
        <w:br/>
      </w:r>
      <w:r>
        <w:rPr>
          <w:rFonts w:ascii="Times New Roman"/>
          <w:b w:val="false"/>
          <w:i w:val="false"/>
          <w:color w:val="000000"/>
          <w:sz w:val="28"/>
        </w:rPr>
        <w:t>
      6. Мемлекеттік қызмет Қазақстан Республикасының азаматтарына, шетел азаматтарына және азаматтығы жоқ тұлғаларға көрсетіледі (әрі қарай - тұтынушылар).</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тұтынушы қажетті құжаттарды тапсырған күннен бастап күнтізбелік он күн ішінде;</w:t>
      </w:r>
      <w:r>
        <w:br/>
      </w:r>
      <w:r>
        <w:rPr>
          <w:rFonts w:ascii="Times New Roman"/>
          <w:b w:val="false"/>
          <w:i w:val="false"/>
          <w:color w:val="000000"/>
          <w:sz w:val="28"/>
        </w:rPr>
        <w:t>
      2) тиісті құжаттарды тапсыру үшін, кезек күту уақыты 40 минуттан аспауы тиіс;</w:t>
      </w:r>
      <w:r>
        <w:br/>
      </w:r>
      <w:r>
        <w:rPr>
          <w:rFonts w:ascii="Times New Roman"/>
          <w:b w:val="false"/>
          <w:i w:val="false"/>
          <w:color w:val="000000"/>
          <w:sz w:val="28"/>
        </w:rPr>
        <w:t>
      3) дербес есеп карточкасын алу үшін кезекте күту уақыты 15 минуттан аспауы тиіс.</w:t>
      </w:r>
      <w:r>
        <w:br/>
      </w:r>
      <w:r>
        <w:rPr>
          <w:rFonts w:ascii="Times New Roman"/>
          <w:b w:val="false"/>
          <w:i w:val="false"/>
          <w:color w:val="000000"/>
          <w:sz w:val="28"/>
        </w:rPr>
        <w:t>
      8. Осы мемлекеттік қызмет тегін көрсетіледі.</w:t>
      </w:r>
      <w:r>
        <w:br/>
      </w:r>
      <w:r>
        <w:rPr>
          <w:rFonts w:ascii="Times New Roman"/>
          <w:b w:val="false"/>
          <w:i w:val="false"/>
          <w:color w:val="000000"/>
          <w:sz w:val="28"/>
        </w:rPr>
        <w:t>
      9. Мемлекеттік қызмет көрсету стандарты ОҚО, Сайрам ауданы, Ақсукент ауылы, Абылайхан көшесі, № 66 үйдегі «Сайрам аудандық жұмыспен қамту және әлеуметтік бағдарламалар бөлімі» мемлекеттік мекемесінің фойесіндегі ақпарат көзінде (тағанда) орналасқан.</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тұтынушы келесі құжаттарды ұсынады:</w:t>
      </w:r>
      <w:r>
        <w:br/>
      </w:r>
      <w:r>
        <w:rPr>
          <w:rFonts w:ascii="Times New Roman"/>
          <w:b w:val="false"/>
          <w:i w:val="false"/>
          <w:color w:val="000000"/>
          <w:sz w:val="28"/>
        </w:rPr>
        <w:t>
      1) төлқұжат немесе жеке куәлігі (түп нұсқасы және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2) еңбек кітапшасы немесе еңбек қызметін растайтын құжат (түп нұсқасы мен көшірмесі);</w:t>
      </w:r>
      <w:r>
        <w:br/>
      </w:r>
      <w:r>
        <w:rPr>
          <w:rFonts w:ascii="Times New Roman"/>
          <w:b w:val="false"/>
          <w:i w:val="false"/>
          <w:color w:val="000000"/>
          <w:sz w:val="28"/>
        </w:rPr>
        <w:t>
      3) салық төлеушінің тіркеу нөмірі (СТТН) (түп нұсқасы және көшірмесі) ОҚО, Сайрам ауданы, Ақсукент ауылы, Жандарбеков көшесі н/з үйде орналасқан Сайрам аудандық салық комитетінде беріледі, жұмыс уақыты: сағат 9.00-ден 18.00-ге дейін жүргізіледі; үзіліс 13.00-ден 14.00-ге дейін. Демалыс күндері: сенбі және жексенбі, тел: 20-200;</w:t>
      </w:r>
      <w:r>
        <w:br/>
      </w:r>
      <w:r>
        <w:rPr>
          <w:rFonts w:ascii="Times New Roman"/>
          <w:b w:val="false"/>
          <w:i w:val="false"/>
          <w:color w:val="000000"/>
          <w:sz w:val="28"/>
        </w:rPr>
        <w:t>
      4) әлеуметтік жеке коды (ЖӘК) (түп нұсқасы, көшірмесі), ОҚО, Сайрам ауданы, Ақсукент ауылы, Жібек-жолы көшесі н/з үйде орналасқан Сайрам аудандық зейнетақы толеу жөніндегі мемлекеттік орталығында беріледі, жұмыс уақыты: сағат 9.00-ден 18.00-ге дейін жүргізіледі; үзіліс 13.00-ден 14.00-ге дейін. Демалыс күндері: сенбі және жексенбі тел:21-799;</w:t>
      </w:r>
      <w:r>
        <w:br/>
      </w:r>
      <w:r>
        <w:rPr>
          <w:rFonts w:ascii="Times New Roman"/>
          <w:b w:val="false"/>
          <w:i w:val="false"/>
          <w:color w:val="000000"/>
          <w:sz w:val="28"/>
        </w:rPr>
        <w:t>
      5) табысы туралы мәлімет (мәлімдеу сипатында), (жұмыс орнынан беріледі);</w:t>
      </w:r>
      <w:r>
        <w:br/>
      </w:r>
      <w:r>
        <w:rPr>
          <w:rFonts w:ascii="Times New Roman"/>
          <w:b w:val="false"/>
          <w:i w:val="false"/>
          <w:color w:val="000000"/>
          <w:sz w:val="28"/>
        </w:rPr>
        <w:t>
      6) шетелдіктер мен азаматтығы жоқ адамдар, шетелдіктің Қазақстан Республикасында тұруға ықтиярхатын және азаматтығы жоқ адамның ішкі істер органдарында тіркелгені туралы белгісі бар куәлігін (түп нұсқасы және көшірме) ОҚО, Сайрам ауданы, Ақсукент ауылы, Жібек-жолы көшесі н/з үйде орналасқан Сайрам аудандық қошы-қон полициясында мемлекеттік мекемесінде беріледі, жұмыс уақыты: сағат 9.00-ден 18.00-ге дейін жүргізіледі; үзіліс 13.00-ден 14.00-ге дейін. Демалыс күндері: сенбі және жексенбі тел: 21-863;</w:t>
      </w:r>
      <w:r>
        <w:br/>
      </w:r>
      <w:r>
        <w:rPr>
          <w:rFonts w:ascii="Times New Roman"/>
          <w:b w:val="false"/>
          <w:i w:val="false"/>
          <w:color w:val="000000"/>
          <w:sz w:val="28"/>
        </w:rPr>
        <w:t>
      7) оралмандар, оралман куәлігін (түп нұсқасы және көшірмесі) ОҚО, Сайрам ауданы, Ақсукент ауылы, Жібек-жолы көшесі н/з үйде орналасқан Сайрам аудандық полициясында мемлекеттік мекемесінде беріледі, жұмыс уақыты: сағат 9.00-ден 18.00-ге дейін жүргізіледі; үзіліс 13.00-ден 14.00-ге дейін. Демалыс күндері: сенбі және жексенбі тел: 21-863.</w:t>
      </w:r>
      <w:r>
        <w:br/>
      </w:r>
      <w:r>
        <w:rPr>
          <w:rFonts w:ascii="Times New Roman"/>
          <w:b w:val="false"/>
          <w:i w:val="false"/>
          <w:color w:val="000000"/>
          <w:sz w:val="28"/>
        </w:rPr>
        <w:t>
      13. Мемлекеттік қызметті пайдалану кезінде уәкілетті органның бланкісі (арыз түрінде және т.б.) талап етілмейді.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Тұтынушыға, барлық керекті құжаттарды тапсырғаннан кейін, құжаттардың қабылданғаны туралы уақыты мен қабылдаған қызметкердің аты-жөні көрсетілген қол хат беріледі.</w:t>
      </w:r>
      <w:r>
        <w:br/>
      </w:r>
      <w:r>
        <w:rPr>
          <w:rFonts w:ascii="Times New Roman"/>
          <w:b w:val="false"/>
          <w:i w:val="false"/>
          <w:color w:val="000000"/>
          <w:sz w:val="28"/>
        </w:rPr>
        <w:t>
      16. Жұмыссызға дербес есеп карточкасы беру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Мемлекеттік қызметті ұсыну көрсетуден:</w:t>
      </w:r>
      <w:r>
        <w:br/>
      </w:r>
      <w:r>
        <w:rPr>
          <w:rFonts w:ascii="Times New Roman"/>
          <w:b w:val="false"/>
          <w:i w:val="false"/>
          <w:color w:val="000000"/>
          <w:sz w:val="28"/>
        </w:rPr>
        <w:t>
      1) осы стандарттың 12 тармағында көрсетілген құжаттар толық ұсынылмаған жағдайда;</w:t>
      </w:r>
      <w:r>
        <w:br/>
      </w:r>
      <w:r>
        <w:rPr>
          <w:rFonts w:ascii="Times New Roman"/>
          <w:b w:val="false"/>
          <w:i w:val="false"/>
          <w:color w:val="000000"/>
          <w:sz w:val="28"/>
        </w:rPr>
        <w:t>
      2) лайықты жұмыстың ұсынылған екі түрінен жазбаша түрінде бас тарту;</w:t>
      </w:r>
      <w:r>
        <w:br/>
      </w:r>
      <w:r>
        <w:rPr>
          <w:rFonts w:ascii="Times New Roman"/>
          <w:b w:val="false"/>
          <w:i w:val="false"/>
          <w:color w:val="000000"/>
          <w:sz w:val="28"/>
        </w:rPr>
        <w:t>
      3) уәкілетті орган жолдама берген күннен бастап бес жұмыс күні ішінде белгісіз себептермен ұсынылған жұмысқа орналасуға келмеу;</w:t>
      </w:r>
      <w:r>
        <w:br/>
      </w:r>
      <w:r>
        <w:rPr>
          <w:rFonts w:ascii="Times New Roman"/>
          <w:b w:val="false"/>
          <w:i w:val="false"/>
          <w:color w:val="000000"/>
          <w:sz w:val="28"/>
        </w:rPr>
        <w:t>
      4) тұрғылықты жері өзгеруі;</w:t>
      </w:r>
      <w:r>
        <w:br/>
      </w:r>
      <w:r>
        <w:rPr>
          <w:rFonts w:ascii="Times New Roman"/>
          <w:b w:val="false"/>
          <w:i w:val="false"/>
          <w:color w:val="000000"/>
          <w:sz w:val="28"/>
        </w:rPr>
        <w:t>
      5) жұмыспен қамтылғандар санатына жатқызылуы;</w:t>
      </w:r>
      <w:r>
        <w:br/>
      </w:r>
      <w:r>
        <w:rPr>
          <w:rFonts w:ascii="Times New Roman"/>
          <w:b w:val="false"/>
          <w:i w:val="false"/>
          <w:color w:val="000000"/>
          <w:sz w:val="28"/>
        </w:rPr>
        <w:t>
      6) жұмыссыз бас бостандығынан айыру түріндегі жазамен сотталғанда не сот шешімі бойынша мәжбүрлеп емдеуге жіберілуі;</w:t>
      </w:r>
      <w:r>
        <w:br/>
      </w:r>
      <w:r>
        <w:rPr>
          <w:rFonts w:ascii="Times New Roman"/>
          <w:b w:val="false"/>
          <w:i w:val="false"/>
          <w:color w:val="000000"/>
          <w:sz w:val="28"/>
        </w:rPr>
        <w:t>
      7) Қазақстан Республикасының заңдарына сәйкес зейнетақы тағайындалғанда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 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азаматтарды есепке қою және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2382"/>
        <w:gridCol w:w="2240"/>
        <w:gridCol w:w="2262"/>
      </w:tblGrid>
      <w:tr>
        <w:trPr>
          <w:trHeight w:val="915"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11 қосымша</w:t>
      </w:r>
    </w:p>
    <w:p>
      <w:pPr>
        <w:spacing w:after="0"/>
        <w:ind w:left="0"/>
        <w:jc w:val="both"/>
      </w:pPr>
      <w:r>
        <w:rPr>
          <w:rFonts w:ascii="Times New Roman"/>
          <w:b/>
          <w:i w:val="false"/>
          <w:color w:val="000000"/>
          <w:sz w:val="28"/>
        </w:rPr>
        <w:t>      </w:t>
      </w:r>
      <w:r>
        <w:rPr>
          <w:rFonts w:ascii="Times New Roman"/>
          <w:b/>
          <w:i w:val="false"/>
          <w:color w:val="000080"/>
          <w:sz w:val="28"/>
        </w:rPr>
        <w:t>"Мемлекеттік атаулы әлеуметтік көмек тағайындау"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мемлекеттік атаулы әлеуметтік көмек тағайындау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Мемлекеттік атаулы әлеуметтік көмек тағайындау – бұл жан басына шаққандағы орташа айлық табысы облыстарда (аудандарда), Астана және Алматы қалаларында белгіленген кедейлік шегінен төмен адамдарға (отбасыларына) мемлекеттік ақшалай нысанда берілетін төлем.</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w:t>
      </w:r>
      <w:r>
        <w:br/>
      </w:r>
      <w:r>
        <w:rPr>
          <w:rFonts w:ascii="Times New Roman"/>
          <w:b w:val="false"/>
          <w:i w:val="false"/>
          <w:color w:val="000000"/>
          <w:sz w:val="28"/>
        </w:rPr>
        <w:t xml:space="preserve">
      1) Қазақстан Республикасының  «Мемлекеттік атаулы әлеуметтік көмек туралы» 2001 жылғы 17 шілде айындағы № 246-ІІ Заңының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«Қазақстан Республикасының «Мемлекеттік атаулы әлеуметтік көмек туралы» 2001 жылғы 24 желтоқсандағы </w:t>
      </w:r>
      <w:r>
        <w:rPr>
          <w:rFonts w:ascii="Times New Roman"/>
          <w:b w:val="false"/>
          <w:i w:val="false"/>
          <w:color w:val="000000"/>
          <w:sz w:val="28"/>
        </w:rPr>
        <w:t>№ 1685</w:t>
      </w:r>
      <w:r>
        <w:rPr>
          <w:rFonts w:ascii="Times New Roman"/>
          <w:b w:val="false"/>
          <w:i w:val="false"/>
          <w:color w:val="000000"/>
          <w:sz w:val="28"/>
        </w:rPr>
        <w:t xml:space="preserve"> Заңын іске асыру жөніндегі шаралар туралы» қаулысымен бекітілген Мемлекеттiк атаулы әлеуметтiк көмектi тағайындау және төлеу ережесi;</w:t>
      </w:r>
      <w:r>
        <w:br/>
      </w:r>
      <w:r>
        <w:rPr>
          <w:rFonts w:ascii="Times New Roman"/>
          <w:b w:val="false"/>
          <w:i w:val="false"/>
          <w:color w:val="000000"/>
          <w:sz w:val="28"/>
        </w:rPr>
        <w:t xml:space="preserve">
      3) Оңтүстік Қазақстан облыстық әкімдігінің «Қазақстан Республикасының «Мемлекеттік атаулы әлеуметтік көмек туралы» және «Балалы отбасыларға берілетін мемлекеттік жәрдемақылар туралы» Заңдарын іске асыру жөніндегі шаралар туралы» 2006 жылғы 24 қаңтардағы </w:t>
      </w:r>
      <w:r>
        <w:rPr>
          <w:rFonts w:ascii="Times New Roman"/>
          <w:b w:val="false"/>
          <w:i w:val="false"/>
          <w:color w:val="000000"/>
          <w:sz w:val="28"/>
        </w:rPr>
        <w:t>№ 40</w:t>
      </w:r>
      <w:r>
        <w:rPr>
          <w:rFonts w:ascii="Times New Roman"/>
          <w:b w:val="false"/>
          <w:i w:val="false"/>
          <w:color w:val="000000"/>
          <w:sz w:val="28"/>
        </w:rPr>
        <w:t xml:space="preserve"> қаулысының негізінде тағайындалады.</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Мемлекеттік қызметтің нәтижесі мемлекеттік атаулы әлеуметтік көмекті тағайындау болып табылады.</w:t>
      </w:r>
      <w:r>
        <w:br/>
      </w:r>
      <w:r>
        <w:rPr>
          <w:rFonts w:ascii="Times New Roman"/>
          <w:b w:val="false"/>
          <w:i w:val="false"/>
          <w:color w:val="000000"/>
          <w:sz w:val="28"/>
        </w:rPr>
        <w:t>
      6. Мемлекеттік қызмет тиісті ауыл округі әкімінің шешімімен құрылған учаскелік комиссиялардың жәрдемақы алу мұқтаждығы туралы оң қорытындысын алған Қазақстан Республикасы азаматтарына, оралмандарға, босқын статусына ие адамдарға көрсетіледі.</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10 жұмыс күннің ішінде;</w:t>
      </w:r>
      <w:r>
        <w:br/>
      </w:r>
      <w:r>
        <w:rPr>
          <w:rFonts w:ascii="Times New Roman"/>
          <w:b w:val="false"/>
          <w:i w:val="false"/>
          <w:color w:val="000000"/>
          <w:sz w:val="28"/>
        </w:rPr>
        <w:t>
      2) қажетті құжаттарды тапсыру кезінде кезек күту уақыты 40 минуттан аспауы тиіс;</w:t>
      </w:r>
      <w:r>
        <w:br/>
      </w:r>
      <w:r>
        <w:rPr>
          <w:rFonts w:ascii="Times New Roman"/>
          <w:b w:val="false"/>
          <w:i w:val="false"/>
          <w:color w:val="000000"/>
          <w:sz w:val="28"/>
        </w:rPr>
        <w:t>
      3) көмекті тағайындау немесе тағайындаудан бас тарту жөнінде хабарландыруды алу үшін кезек күту уақыты 15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төлқұжат немесе жеке куәлігі (түпнұсқасы мен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2) салық төлеушінің тіркелу нөмірі (түпнұсқасы мен көшірмесі) ОҚО, Сайрам ауданы, Ақсукент ауылы, Жандарбеков көшесі н/з үйде орналасқан Сайрам аудандық салық комитетінде беріледі, жұмыс уақыты: сағат 9.00-ден 18.00-ге дейін жүргізіледі; үзіліс 13.00-ден 14.00-ге дейін. Демалыс күндері: сенбі және жексенбі, тел: 20-200;</w:t>
      </w:r>
      <w:r>
        <w:br/>
      </w:r>
      <w:r>
        <w:rPr>
          <w:rFonts w:ascii="Times New Roman"/>
          <w:b w:val="false"/>
          <w:i w:val="false"/>
          <w:color w:val="000000"/>
          <w:sz w:val="28"/>
        </w:rPr>
        <w:t>
      3) әлеуметтік жеке коды (түпнұсқасы мен көшірмесі), ОҚО, Сайрам ауданы, Ақсукент ауылы, Жібек-жолы көшесі н/з үйде орналасқан Сайрам аудандық зейнетақы төлеу жөніндегі мемлекеттік орталығында беріледі, жұмыс уақыты: сағат 9.00-ден 18.00-ге дейін жүргізіледі; үзіліс 13.00-ден 14.00-ге дейін. Демалыс күндері: сенбі және жексенбі, тел: 21-799;</w:t>
      </w:r>
      <w:r>
        <w:br/>
      </w:r>
      <w:r>
        <w:rPr>
          <w:rFonts w:ascii="Times New Roman"/>
          <w:b w:val="false"/>
          <w:i w:val="false"/>
          <w:color w:val="000000"/>
          <w:sz w:val="28"/>
        </w:rPr>
        <w:t>
      4) екінші деңгейлі банкідегі есеп шотының нөмірі (түпнұсқасы мен көшірмесі);</w:t>
      </w:r>
      <w:r>
        <w:br/>
      </w:r>
      <w:r>
        <w:rPr>
          <w:rFonts w:ascii="Times New Roman"/>
          <w:b w:val="false"/>
          <w:i w:val="false"/>
          <w:color w:val="000000"/>
          <w:sz w:val="28"/>
        </w:rPr>
        <w:t>
      5) азаматтарды тіркеу кітабы (түпнұсқасы) (тұрғылықты жердегі ауыл округі әкімі аппараты береді);</w:t>
      </w:r>
      <w:r>
        <w:br/>
      </w:r>
      <w:r>
        <w:rPr>
          <w:rFonts w:ascii="Times New Roman"/>
          <w:b w:val="false"/>
          <w:i w:val="false"/>
          <w:color w:val="000000"/>
          <w:sz w:val="28"/>
        </w:rPr>
        <w:t>
      6) тұтынушының және оның отбасы мүшелерінің алдыңғы тоқсанда алған зейнетақылар, мемлекеттік арнайы жәрдемақылар, арнайы мемлекеттік жәрдемақылар мөлшері туралы анықтамалар, ОҚО, Сайрам ауданы, Ақсукент ауылы, Жібек-жолы көшесі н/з үйде орналасқан Сайрам аудандық зейнетақы төлеу жөніндегі мемлекеттік орталығында беріледі, жұмыс уақыты: сағат 9.00-ден 18.00-ге дейін жүргізіледі; үзіліс 13.00-ден 14.00-ге дейін. Демалыс күндері: сенбі және жексенбі тел: 21-799;</w:t>
      </w:r>
      <w:r>
        <w:br/>
      </w:r>
      <w:r>
        <w:rPr>
          <w:rFonts w:ascii="Times New Roman"/>
          <w:b w:val="false"/>
          <w:i w:val="false"/>
          <w:color w:val="000000"/>
          <w:sz w:val="28"/>
        </w:rPr>
        <w:t>
      7) тұтынушының және оның отбасы мүшелерінің жұмыссыздық статусын растайтын анықтамалар, «Сайрам аудандық жұмыспен қамту және әлеуметтік бағдарламалар бөлімі» мемлекеттік мекемесі беріледі, Мекен–жайы: ОҚО, Сайрам ауданы, Ақсукент ауылы, Абылайхан көшесі, № 66 үй, жұмыс уақыты: сағат 9.00-ден 18.00-ге дейін жүргізіледі; үзіліс 13.00-ден 14.00-ге дейін. Демалыс күндері: сенбі және жексенбі, тел: 21-090;</w:t>
      </w:r>
      <w:r>
        <w:br/>
      </w:r>
      <w:r>
        <w:rPr>
          <w:rFonts w:ascii="Times New Roman"/>
          <w:b w:val="false"/>
          <w:i w:val="false"/>
          <w:color w:val="000000"/>
          <w:sz w:val="28"/>
        </w:rPr>
        <w:t>
      8) тұтынушының және оның отбасы мүшелерінің жұмыс орындарынан алынған алдыңғы тоқсандағы табысы туралы анықтамалары;</w:t>
      </w:r>
      <w:r>
        <w:br/>
      </w:r>
      <w:r>
        <w:rPr>
          <w:rFonts w:ascii="Times New Roman"/>
          <w:b w:val="false"/>
          <w:i w:val="false"/>
          <w:color w:val="000000"/>
          <w:sz w:val="28"/>
        </w:rPr>
        <w:t>
      9) тұтынушының және оның отбасы мүшелерінің оқу орнынан стипендиясы туралы анықтамалар.</w:t>
      </w:r>
      <w:r>
        <w:br/>
      </w:r>
      <w:r>
        <w:rPr>
          <w:rFonts w:ascii="Times New Roman"/>
          <w:b w:val="false"/>
          <w:i w:val="false"/>
          <w:color w:val="000000"/>
          <w:sz w:val="28"/>
        </w:rPr>
        <w:t>
      13. ОҚО,Сайрам ауданы, Ақсукент ауылы, Абылайхан көшесі, № 66 үйде орналасқан «Сайрам аудандық жұмыспен қамту және әлеуметтік бағдарламалар бөлімі» мемлекеттік мекемесінің мамандары бланкілерді береді.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қызметті тұтынушыға жәрдемақыны тағайындау немесе тағайындаудан бас тарту жөнінде хабарландыру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Осы стандарттың 12 тармағында көрсетілген құжаттар толық ұсынылмаған жағдайда және тиісті ауыл округі әкімінің шешімімен құрылған учаскелік комиссиялардың көмекті беруден бас тарту туралы қорытындысы болған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6"/>
        <w:gridCol w:w="2391"/>
        <w:gridCol w:w="2252"/>
        <w:gridCol w:w="2351"/>
      </w:tblGrid>
      <w:tr>
        <w:trPr>
          <w:trHeight w:val="915"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12 қосымша</w:t>
      </w:r>
    </w:p>
    <w:p>
      <w:pPr>
        <w:spacing w:after="0"/>
        <w:ind w:left="0"/>
        <w:jc w:val="both"/>
      </w:pPr>
      <w:r>
        <w:rPr>
          <w:rFonts w:ascii="Times New Roman"/>
          <w:b/>
          <w:i w:val="false"/>
          <w:color w:val="000000"/>
          <w:sz w:val="28"/>
        </w:rPr>
        <w:t>      </w:t>
      </w:r>
      <w:r>
        <w:rPr>
          <w:rFonts w:ascii="Times New Roman"/>
          <w:b/>
          <w:i w:val="false"/>
          <w:color w:val="000080"/>
          <w:sz w:val="28"/>
        </w:rPr>
        <w:t>"Отын сатып алу бойынша ауылдық жерде тұратын әлеуметтік сала мамандарына әлеуметтік көмек тағайындау"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Мемлекеттік қызмет анықтамасы: Ауылдық жерлерде тұратын әлеуметтік сала мамандарына отын алуға әлеуметтік көмек тағайындау.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xml:space="preserve">
      3. Мемлекеттік қызмет Қазақстан Республикасының 2005 жылғы 8 шілдедегі № 66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 xml:space="preserve">18 бабының </w:t>
      </w:r>
      <w:r>
        <w:rPr>
          <w:rFonts w:ascii="Times New Roman"/>
          <w:b w:val="false"/>
          <w:i w:val="false"/>
          <w:color w:val="000000"/>
          <w:sz w:val="28"/>
        </w:rPr>
        <w:t>5 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Көрсетілетін мемлекеттік қызметті көрсетуді аяқтау нысаны: Ауылдық жерлерде тұратын денсаулық сақтау, әлеуметтік қамсыздандыру, спорт және мәдениет, білім беру мамандарына отын алуға әлеуметтік көмек төлеу.</w:t>
      </w:r>
      <w:r>
        <w:br/>
      </w:r>
      <w:r>
        <w:rPr>
          <w:rFonts w:ascii="Times New Roman"/>
          <w:b w:val="false"/>
          <w:i w:val="false"/>
          <w:color w:val="000000"/>
          <w:sz w:val="28"/>
        </w:rPr>
        <w:t>
      6. Мемлекеттік қызмет ауылдық жерлерде тұратын денсаулық сақтау, әлеуметтік қамсыздандыру, спорт және мәдениет, білім беру мамандарына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кезден бастап 30 жұмыс күні ішінде;</w:t>
      </w:r>
      <w:r>
        <w:br/>
      </w:r>
      <w:r>
        <w:rPr>
          <w:rFonts w:ascii="Times New Roman"/>
          <w:b w:val="false"/>
          <w:i w:val="false"/>
          <w:color w:val="000000"/>
          <w:sz w:val="28"/>
        </w:rPr>
        <w:t>
      2) қажетті құжаттарды тапсырған кезде кезекте күту 40 минуттан аспауы тиіс;</w:t>
      </w:r>
      <w:r>
        <w:br/>
      </w:r>
      <w:r>
        <w:rPr>
          <w:rFonts w:ascii="Times New Roman"/>
          <w:b w:val="false"/>
          <w:i w:val="false"/>
          <w:color w:val="000000"/>
          <w:sz w:val="28"/>
        </w:rPr>
        <w:t>
      3) анықтаманы алған кезде кезекте күту 10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жеңілдік берілетін азаматтардың тізімін тиісті аудандық медицина бірлестігі, әлеуметтік қамсыздандыру органдары, мәдениет және спорт, білім беру мекемелері толтырады және «Сайрам аудандық жұмыспен қамту және әлеуметтік бағдарламалар бөлімі» мемлекеттік мекемесіне тапсырады. Мекен-жайы: ОҚО, Сайрам ауданы, Ақсукент ауылы, Абылайхан көшесі, № 66 үй, телефон: 21-090.</w:t>
      </w:r>
      <w:r>
        <w:br/>
      </w:r>
      <w:r>
        <w:rPr>
          <w:rFonts w:ascii="Times New Roman"/>
          <w:b w:val="false"/>
          <w:i w:val="false"/>
          <w:color w:val="000000"/>
          <w:sz w:val="28"/>
        </w:rPr>
        <w:t>
      Тізімде әлеуметік көмек алушының аты, жөні, атқаратын лауазымы, банктегі есеп шотының нөмірі, әлеуметтік көмек алушының мекен жайы көрсетіледі.</w:t>
      </w:r>
      <w:r>
        <w:br/>
      </w:r>
      <w:r>
        <w:rPr>
          <w:rFonts w:ascii="Times New Roman"/>
          <w:b w:val="false"/>
          <w:i w:val="false"/>
          <w:color w:val="000000"/>
          <w:sz w:val="28"/>
        </w:rPr>
        <w:t>
      13. Мемлекеттік қызметті алу үшін тұтынушы өз жұмыс істейтін мекеме басшыларына өтініштер тапсырады. Өтініш еркін түрде жазылады.</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Қызмет көрсету нәтижесі тұтынушының жеке есеп шотына әлеуметтік көмек төлемдерін аудару болып табылады.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Мемлекеттік қызмет белгіленген нысанда ұсынылған тізімдердегі азаматтарға ғана көрсетіледі. Ұсынылған тізімде жоқ азаматтарға қызмет көрсетілмейді.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 </w:t>
      </w:r>
    </w:p>
    <w:p>
      <w:pPr>
        <w:spacing w:after="0"/>
        <w:ind w:left="0"/>
        <w:jc w:val="both"/>
      </w:pPr>
      <w:r>
        <w:rPr>
          <w:rFonts w:ascii="Times New Roman"/>
          <w:b w:val="false"/>
          <w:i w:val="false"/>
          <w:color w:val="000000"/>
          <w:sz w:val="28"/>
        </w:rPr>
        <w:t>
</w:t>
      </w:r>
      <w:r>
        <w:rPr>
          <w:rFonts w:ascii="Times New Roman"/>
          <w:b w:val="false"/>
          <w:i w:val="false"/>
          <w:color w:val="000000"/>
          <w:sz w:val="28"/>
        </w:rPr>
        <w:t>
«Отын сатып алу бойынша ауылдық жерде</w:t>
      </w:r>
      <w:r>
        <w:br/>
      </w:r>
      <w:r>
        <w:rPr>
          <w:rFonts w:ascii="Times New Roman"/>
          <w:b w:val="false"/>
          <w:i w:val="false"/>
          <w:color w:val="000000"/>
          <w:sz w:val="28"/>
        </w:rPr>
        <w:t>
тұратын әлеуметтік сала мамандарына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w:t>
      </w:r>
      <w:r>
        <w:rPr>
          <w:rFonts w:ascii="Times New Roman"/>
          <w:b/>
          <w:i w:val="false"/>
          <w:color w:val="000080"/>
          <w:sz w:val="28"/>
        </w:rPr>
        <w:t xml:space="preserve"> 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7"/>
        <w:gridCol w:w="2352"/>
        <w:gridCol w:w="2188"/>
        <w:gridCol w:w="2043"/>
      </w:tblGrid>
      <w:tr>
        <w:trPr>
          <w:trHeight w:val="915"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13 қосымша</w:t>
      </w:r>
    </w:p>
    <w:p>
      <w:pPr>
        <w:spacing w:after="0"/>
        <w:ind w:left="0"/>
        <w:jc w:val="both"/>
      </w:pPr>
      <w:r>
        <w:rPr>
          <w:rFonts w:ascii="Times New Roman"/>
          <w:b/>
          <w:i w:val="false"/>
          <w:color w:val="000000"/>
          <w:sz w:val="28"/>
        </w:rPr>
        <w:t>      </w:t>
      </w:r>
      <w:r>
        <w:rPr>
          <w:rFonts w:ascii="Times New Roman"/>
          <w:b/>
          <w:i w:val="false"/>
          <w:color w:val="000080"/>
          <w:sz w:val="28"/>
        </w:rPr>
        <w:t>"АҚТҚ(ВИЧ)-инфекциясын жұқтырған балалардың жанұясына ай сайын төленетін ақшалай өтемақы тағайындау"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АҚТҚ(ВИЧ) - инфекциясын жұқтырған балалардың жанұясына ай сайын төленетін ақшалай өтемақы - АҚТҚ(ВИЧ)-инфекциясымен ауыратын балаларды күтуге бағытталған шығындарын өтеуге жанұяларға ай сайын төленетін ақшалай төлем.</w:t>
      </w:r>
      <w:r>
        <w:br/>
      </w:r>
      <w:r>
        <w:rPr>
          <w:rFonts w:ascii="Times New Roman"/>
          <w:b w:val="false"/>
          <w:i w:val="false"/>
          <w:color w:val="000000"/>
          <w:sz w:val="28"/>
        </w:rPr>
        <w:t>
      2. Көрсетілетін мемлекеттік қызметтің түрі – автоматтандырылмаған.</w:t>
      </w:r>
      <w:r>
        <w:br/>
      </w:r>
      <w:r>
        <w:rPr>
          <w:rFonts w:ascii="Times New Roman"/>
          <w:b w:val="false"/>
          <w:i w:val="false"/>
          <w:color w:val="000000"/>
          <w:sz w:val="28"/>
        </w:rPr>
        <w:t xml:space="preserve">
      3. Мемлекеттік қызмет Қазақстан Республикасының 1994 жылғы 5 қазандағы «АҚТҚ инфекциясының және ЖҚТБ-ның алдын алу мен емдеу туралы» Заңының </w:t>
      </w:r>
      <w:r>
        <w:rPr>
          <w:rFonts w:ascii="Times New Roman"/>
          <w:b w:val="false"/>
          <w:i w:val="false"/>
          <w:color w:val="000000"/>
          <w:sz w:val="28"/>
        </w:rPr>
        <w:t>7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ОҚО, Сайрам ауданы, Ақсукент ауылы, Абылайхан көшесі, № 66 үй, телефон: 21-090.</w:t>
      </w:r>
      <w:r>
        <w:br/>
      </w:r>
      <w:r>
        <w:rPr>
          <w:rFonts w:ascii="Times New Roman"/>
          <w:b w:val="false"/>
          <w:i w:val="false"/>
          <w:color w:val="000000"/>
          <w:sz w:val="28"/>
        </w:rPr>
        <w:t>
      5. Көрсетілетін мемлекеттік қызметтің нәтижесі – ай сайын тұтынушының тұратын жерінде орналасқан Халық банкісінің филиалындағы есеп шотына жіберілетін ақшалай түрдегі көмек.</w:t>
      </w:r>
      <w:r>
        <w:br/>
      </w:r>
      <w:r>
        <w:rPr>
          <w:rFonts w:ascii="Times New Roman"/>
          <w:b w:val="false"/>
          <w:i w:val="false"/>
          <w:color w:val="000000"/>
          <w:sz w:val="28"/>
        </w:rPr>
        <w:t>
      6. Осы мемлекеттік қызмет кәмелетке толған жеке тұлғаларға көрсетіледі.</w:t>
      </w:r>
      <w:r>
        <w:br/>
      </w:r>
      <w:r>
        <w:rPr>
          <w:rFonts w:ascii="Times New Roman"/>
          <w:b w:val="false"/>
          <w:i w:val="false"/>
          <w:color w:val="000000"/>
          <w:sz w:val="28"/>
        </w:rPr>
        <w:t>
      7. Мемлекеттік қызмет көрсету кезінде уақыт бойынша шектеу мерзімі:</w:t>
      </w:r>
      <w:r>
        <w:br/>
      </w:r>
      <w:r>
        <w:rPr>
          <w:rFonts w:ascii="Times New Roman"/>
          <w:b w:val="false"/>
          <w:i w:val="false"/>
          <w:color w:val="000000"/>
          <w:sz w:val="28"/>
        </w:rPr>
        <w:t>
      1) жеке тұлғалардың жазбаша өтініштері тіркелген уақыттан бастап 5 күнтізбелік күн ішінде;</w:t>
      </w:r>
      <w:r>
        <w:br/>
      </w:r>
      <w:r>
        <w:rPr>
          <w:rFonts w:ascii="Times New Roman"/>
          <w:b w:val="false"/>
          <w:i w:val="false"/>
          <w:color w:val="000000"/>
          <w:sz w:val="28"/>
        </w:rPr>
        <w:t>
      2) құжаттар тапсыру кезінде кезекте күту 40 минуттан аспауы тиіс;</w:t>
      </w:r>
      <w:r>
        <w:br/>
      </w:r>
      <w:r>
        <w:rPr>
          <w:rFonts w:ascii="Times New Roman"/>
          <w:b w:val="false"/>
          <w:i w:val="false"/>
          <w:color w:val="000000"/>
          <w:sz w:val="28"/>
        </w:rPr>
        <w:t>
      3) мемлекеттік қызметті төлеу мерзімі - бюджеттік қаржының шамасына қарай бір ай ішінде.</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көрсетілу үшін тұтынушы мыналарды:</w:t>
      </w:r>
      <w:r>
        <w:br/>
      </w:r>
      <w:r>
        <w:rPr>
          <w:rFonts w:ascii="Times New Roman"/>
          <w:b w:val="false"/>
          <w:i w:val="false"/>
          <w:color w:val="000000"/>
          <w:sz w:val="28"/>
        </w:rPr>
        <w:t>
      1) төлқұжат немесе жеке куәлігі (түпнұсқасы мен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2) салық төлеушінің тіркелу нөмірі (түпнұсқасы мен көшірмесі) ОҚО, Сайрам ауданы, Ақсукент ауылы, Жандарбеков көшесі н/з үйде орналасқан Сайрам аудандық салық комитетінде беріледі, жұмыс уақыты: сағат 9.00-ден 18.00-ге дейін жүргізіледі; үзіліс 13.00-ден 14.00-ге дейін. Демалыс күндері: сенбі және жексенбі, тел: 20-200;</w:t>
      </w:r>
      <w:r>
        <w:br/>
      </w:r>
      <w:r>
        <w:rPr>
          <w:rFonts w:ascii="Times New Roman"/>
          <w:b w:val="false"/>
          <w:i w:val="false"/>
          <w:color w:val="000000"/>
          <w:sz w:val="28"/>
        </w:rPr>
        <w:t>
      3) әлеуметтік жеке коды (түпнұсқасы мен көшірмесі), ОҚО, Сайрам ауданы, Ақсукент ауылы, Жібек-жолы көшесі н/з үйде орналасқан Сайрам аудандық зейнетақы толеу жөніндегі мемлекеттік орталығында беріледі, жұмыс уақыты: сағат 9.00-ден 18.00-ге дейін жүргізіледі; үзіліс 13.00-ден 14.00-ге дейін. Демалыс күндері: сенбі және жексенбі, тел: 21-799;</w:t>
      </w:r>
      <w:r>
        <w:br/>
      </w:r>
      <w:r>
        <w:rPr>
          <w:rFonts w:ascii="Times New Roman"/>
          <w:b w:val="false"/>
          <w:i w:val="false"/>
          <w:color w:val="000000"/>
          <w:sz w:val="28"/>
        </w:rPr>
        <w:t>
      4) мекен-жайы және отбасы құрамы туралы анықтама,(тұрғылықты жердегі ауыл округі әкімі аппараты береді);</w:t>
      </w:r>
      <w:r>
        <w:br/>
      </w:r>
      <w:r>
        <w:rPr>
          <w:rFonts w:ascii="Times New Roman"/>
          <w:b w:val="false"/>
          <w:i w:val="false"/>
          <w:color w:val="000000"/>
          <w:sz w:val="28"/>
        </w:rPr>
        <w:t>
      5) Халық банкісінің филиалында берілетін есеп шотының нөмірі;</w:t>
      </w:r>
      <w:r>
        <w:br/>
      </w:r>
      <w:r>
        <w:rPr>
          <w:rFonts w:ascii="Times New Roman"/>
          <w:b w:val="false"/>
          <w:i w:val="false"/>
          <w:color w:val="000000"/>
          <w:sz w:val="28"/>
        </w:rPr>
        <w:t>
      6) АҚТҚ – инфекциясымен ауыратындығын растайтын анықтама;</w:t>
      </w:r>
      <w:r>
        <w:br/>
      </w:r>
      <w:r>
        <w:rPr>
          <w:rFonts w:ascii="Times New Roman"/>
          <w:b w:val="false"/>
          <w:i w:val="false"/>
          <w:color w:val="000000"/>
          <w:sz w:val="28"/>
        </w:rPr>
        <w:t>
      13. ОҚО, Сайрам ауданы, Ақсукент ауылы, Абылайхан көшесі, № 66 үйде орналасқан «Сайрам аудандық жұмыспен қамту және әлеуметтік бағдарламалар бөлімі» мемлекеттік мекемесінің мамандары бланкілерді береді.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Тағайындалған ақшалай өтемақы көмегі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Осы мемлекеттік қызмет жеке тұлғаларға АҚТҚ (ВИЧ) инфекциясын жұқтырған балалардың қайтыс болған немесе олардың толық мемлекеттік қамтылуына өткен жағдайда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«АҚТҚ (ВИЧ)-инфекциясын жұқтырған</w:t>
      </w:r>
      <w:r>
        <w:br/>
      </w:r>
      <w:r>
        <w:rPr>
          <w:rFonts w:ascii="Times New Roman"/>
          <w:b w:val="false"/>
          <w:i w:val="false"/>
          <w:color w:val="000000"/>
          <w:sz w:val="28"/>
        </w:rPr>
        <w:t>
балалардың жанұясына ай сайын төленетін</w:t>
      </w:r>
      <w:r>
        <w:br/>
      </w:r>
      <w:r>
        <w:rPr>
          <w:rFonts w:ascii="Times New Roman"/>
          <w:b w:val="false"/>
          <w:i w:val="false"/>
          <w:color w:val="000000"/>
          <w:sz w:val="28"/>
        </w:rPr>
        <w:t>
ақшалай өтемақы тағайындау» мемлекеттік</w:t>
      </w:r>
      <w:r>
        <w:br/>
      </w:r>
      <w:r>
        <w:rPr>
          <w:rFonts w:ascii="Times New Roman"/>
          <w:b w:val="false"/>
          <w:i w:val="false"/>
          <w:color w:val="000000"/>
          <w:sz w:val="28"/>
        </w:rPr>
        <w:t>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5"/>
        <w:gridCol w:w="2443"/>
        <w:gridCol w:w="2260"/>
        <w:gridCol w:w="2262"/>
      </w:tblGrid>
      <w:tr>
        <w:trPr>
          <w:trHeight w:val="915"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т.б.)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5.1.қызметкерлердің сыпайылығына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2516 қаулысымен бекітілген</w:t>
      </w:r>
      <w:r>
        <w:br/>
      </w:r>
      <w:r>
        <w:rPr>
          <w:rFonts w:ascii="Times New Roman"/>
          <w:b w:val="false"/>
          <w:i w:val="false"/>
          <w:color w:val="000000"/>
          <w:sz w:val="28"/>
        </w:rPr>
        <w:t>
14 қосымша</w:t>
      </w:r>
    </w:p>
    <w:p>
      <w:pPr>
        <w:spacing w:after="0"/>
        <w:ind w:left="0"/>
        <w:jc w:val="both"/>
      </w:pPr>
      <w:r>
        <w:rPr>
          <w:rFonts w:ascii="Times New Roman"/>
          <w:b/>
          <w:i w:val="false"/>
          <w:color w:val="000000"/>
          <w:sz w:val="28"/>
        </w:rPr>
        <w:t>      </w:t>
      </w:r>
      <w:r>
        <w:rPr>
          <w:rFonts w:ascii="Times New Roman"/>
          <w:b/>
          <w:i w:val="false"/>
          <w:color w:val="000080"/>
          <w:sz w:val="28"/>
        </w:rPr>
        <w:t>"Жергілікті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мемлекеттік қызмет стандарты жергілікті өкілетті органдардың шешімдері бойынша мұқтаж азаматтардың жекелеген санаттарына әлеуметтік көмек тағайындау және төлеу тәртібін белгілейді (бұдан әрі-мемлекеттік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xml:space="preserve">
      3. Мемлекеттік қызмет Қазақстан Республикасының «Қазақстан Республикасындағы жергілікті мемлекеттік басқару туралы» 2001 жылғы 23 қаңтардағы № 148 Заңы </w:t>
      </w:r>
      <w:r>
        <w:rPr>
          <w:rFonts w:ascii="Times New Roman"/>
          <w:b w:val="false"/>
          <w:i w:val="false"/>
          <w:color w:val="000000"/>
          <w:sz w:val="28"/>
        </w:rPr>
        <w:t>31 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телефон: 21-090.</w:t>
      </w:r>
      <w:r>
        <w:br/>
      </w:r>
      <w:r>
        <w:rPr>
          <w:rFonts w:ascii="Times New Roman"/>
          <w:b w:val="false"/>
          <w:i w:val="false"/>
          <w:color w:val="000000"/>
          <w:sz w:val="28"/>
        </w:rPr>
        <w:t>
      5. Мемлекеттік қызметтің аяқтау нысаны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тұтынушы қажетті құжаттарды тапсырған күннен бастап: 15 жұмыс күні ішінде;</w:t>
      </w:r>
      <w:r>
        <w:br/>
      </w:r>
      <w:r>
        <w:rPr>
          <w:rFonts w:ascii="Times New Roman"/>
          <w:b w:val="false"/>
          <w:i w:val="false"/>
          <w:color w:val="000000"/>
          <w:sz w:val="28"/>
        </w:rPr>
        <w:t>
      2) қажетті құжаттарды тапсыру кезінде кезек күту 40 минуттан аспауы тиіс;</w:t>
      </w:r>
      <w:r>
        <w:br/>
      </w:r>
      <w:r>
        <w:rPr>
          <w:rFonts w:ascii="Times New Roman"/>
          <w:b w:val="false"/>
          <w:i w:val="false"/>
          <w:color w:val="000000"/>
          <w:sz w:val="28"/>
        </w:rPr>
        <w:t>
      3) әлеуметтік көмекті тағайындау немесе тағайындаудан бас тарту жөнінде хабарландыруды алу үшін кезекте күту 30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«Сайрам аудандық жұмыспен қамту және әлеуметтік бағдарламалар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аптаның бес күнінде қабылдау, алдын-ала жазылусыз және тездетілген қызмет көрсетусіз, кезек тәртібімен көрсетіледі. Жұмыс кестесі: қабылдау – дүйсенбі -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«Сайрам аудандық жұмыспен қамту және әлеуметтік бағдарламалар бөлімі» мемлекеттік мекемесінде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күту залы, құжаттарды толтыру орындары, құжаттарды толтыру үлгісінің тәртібі және тапсырылатын құжаттар тізімі көрсетілген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көрсету үшін тұтынушы келесі құжаттарды ұсынады:</w:t>
      </w:r>
      <w:r>
        <w:br/>
      </w:r>
      <w:r>
        <w:rPr>
          <w:rFonts w:ascii="Times New Roman"/>
          <w:b w:val="false"/>
          <w:i w:val="false"/>
          <w:color w:val="000000"/>
          <w:sz w:val="28"/>
        </w:rPr>
        <w:t>
      1) белгіленген үлгіде өтініш;</w:t>
      </w:r>
      <w:r>
        <w:br/>
      </w:r>
      <w:r>
        <w:rPr>
          <w:rFonts w:ascii="Times New Roman"/>
          <w:b w:val="false"/>
          <w:i w:val="false"/>
          <w:color w:val="000000"/>
          <w:sz w:val="28"/>
        </w:rPr>
        <w:t>
      2) төлқұжат немесе жеке куәлігі (түпнұсқасы мен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 22-700);</w:t>
      </w:r>
      <w:r>
        <w:br/>
      </w:r>
      <w:r>
        <w:rPr>
          <w:rFonts w:ascii="Times New Roman"/>
          <w:b w:val="false"/>
          <w:i w:val="false"/>
          <w:color w:val="000000"/>
          <w:sz w:val="28"/>
        </w:rPr>
        <w:t>
      3) салық төлеушінің тіркелу нөмірі (түпнұсқасы мен көшірмесі) ОҚО, Сайрам ауданы, Ақсукент ауылы, Жандарбеков көшесі н/з үйде орналасқан Сайрам аудандық салық комитетінде беріледі, жұмыс уақыты: сағат 9.00-ден 18.00-ге дейін жүргізіледі; үзіліс 13.00-ден 14.00-ге дейін. Демалыс күндері: сенбі және жексенбі, тел: 20-200;</w:t>
      </w:r>
      <w:r>
        <w:br/>
      </w:r>
      <w:r>
        <w:rPr>
          <w:rFonts w:ascii="Times New Roman"/>
          <w:b w:val="false"/>
          <w:i w:val="false"/>
          <w:color w:val="000000"/>
          <w:sz w:val="28"/>
        </w:rPr>
        <w:t>
      4) әлеуметтік жеке коды (түпнұсқасы мен көшірмесі), ОҚО, Сайрам ауданы, Ақсукент ауылы, Жібек-жолы көшесі н/з үйде орналасқан Сайрам аудандық зейнетақы толеу жөніндегі мемлекеттік орталығында беріледі, жұмыс уақыты: сағат 9.00-ден 18.00-ге дейін жүргізіледі; үзіліс 13.00-ден 14.00-ге дейін. Демалыс күндері: сенбі және жексенбі, тел: 21-799;</w:t>
      </w:r>
      <w:r>
        <w:br/>
      </w:r>
      <w:r>
        <w:rPr>
          <w:rFonts w:ascii="Times New Roman"/>
          <w:b w:val="false"/>
          <w:i w:val="false"/>
          <w:color w:val="000000"/>
          <w:sz w:val="28"/>
        </w:rPr>
        <w:t>
      5) мекен-жайы және отбасы құрамы туралы анықтама (тұрғылықты жердегі ауыл округі әкімі аппараты береді).</w:t>
      </w:r>
      <w:r>
        <w:br/>
      </w:r>
      <w:r>
        <w:rPr>
          <w:rFonts w:ascii="Times New Roman"/>
          <w:b w:val="false"/>
          <w:i w:val="false"/>
          <w:color w:val="000000"/>
          <w:sz w:val="28"/>
        </w:rPr>
        <w:t>
      13. Абылайхан көшесі, № 66 үй мекен-жайы бойынша орналасқан «Сайрам аудандық жұмыспен қамту және әлеуметтік бағдарламалар бөлімі» мемлекеттік мекемесінің қызметкері бланкілерді береді.</w:t>
      </w:r>
      <w:r>
        <w:br/>
      </w:r>
      <w:r>
        <w:rPr>
          <w:rFonts w:ascii="Times New Roman"/>
          <w:b w:val="false"/>
          <w:i w:val="false"/>
          <w:color w:val="000000"/>
          <w:sz w:val="28"/>
        </w:rPr>
        <w:t>
      14. Тұтынушы өтінішті қажетті қосымша құжаттарымен бірге «Сайрам аудандық жұмыспен қамту және әлеуметтік бағдарламалар бөлімі» мемлекеттік мекемесіне, № 6 кабинетте бас маманына өткізеді. Мекен жайы: ОҚО, Сайрам ауданы, Ақсукент ауылы, Абылайхан көшесі, № 66 үй, Тел: 21-090.</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қызметті тұтынушыға әлеуметтік көмекті тағайындау немесе тағайындаудан бас тарту жөнінде хабарландыру Сайрам аудандық жұмыспен қамту және әлеуметтік бағдарламалар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Абылайхан көшесі, № 66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r>
        <w:br/>
      </w:r>
      <w:r>
        <w:rPr>
          <w:rFonts w:ascii="Times New Roman"/>
          <w:b w:val="false"/>
          <w:i w:val="false"/>
          <w:color w:val="000000"/>
          <w:sz w:val="28"/>
        </w:rPr>
        <w:t>
      Баланың қаза болуы немесе толық мемлекеттің қарамағына өтуі мемлекеттік қызметтің тоқтатылуына негіз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жұмыспен қамту және әлеуметтік бағдарламалар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жұмыспен қамту және әлеуметтік бағдарламалар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жұмыспен қамту және әлеуметтік бағдарламалар бөлімі» мемлекеттік мекемесінің мамандарының әрекеттеріне шағымдану тәртібін Сайрам ауданы әкімі аппаратының басшысы түсіндіреді. Мекен-жайы: ОҚО,Сайрам ауданы, Ақсукент ауылы, Жібек-жолы көшесі, № 95 үй, тел: 22-244.</w:t>
      </w:r>
      <w:r>
        <w:br/>
      </w:r>
      <w:r>
        <w:rPr>
          <w:rFonts w:ascii="Times New Roman"/>
          <w:b w:val="false"/>
          <w:i w:val="false"/>
          <w:color w:val="000000"/>
          <w:sz w:val="28"/>
        </w:rPr>
        <w:t>
      22. Шағым Сайрам аудан әкімінің аппараты басшысының атына жазылып, жалпы бөлімге тіркеуге беріледі, мекен-жайы: ОҚО, Сайрам ауданы, Ақсукент ауылы, Жібек-жолы көшесі, 95 үй, тел: 20-350, 21-448, факс: 20-332, Электрондық пошта: Sairam-adm@mail.ru.</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аудан әкімі аппаратының жалпы бөлімінде беріледі. Шағымның қаралуы туралы 21-448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жұмыспен қамту және әлеуметтік бағдарламалар бөлімі» мемлекеттік мекемесінің байланыс мәліметтері: ОҚО, Сайрам ауданы, Ақсукент ауылы, Абылайхан көшесі, № 66 үй, телефон: 21-090.</w:t>
      </w:r>
      <w:r>
        <w:br/>
      </w:r>
      <w:r>
        <w:rPr>
          <w:rFonts w:ascii="Times New Roman"/>
          <w:b w:val="false"/>
          <w:i w:val="false"/>
          <w:color w:val="000000"/>
          <w:sz w:val="28"/>
        </w:rPr>
        <w:t>
      Жоғары тұрған органдардың байланыс ақпараты: Сайрам ауданы әкімдігі,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жұмыспен қамту және әлеуметтік бағдарламалар бөлімі» мемлекеттік мекемесіне, бөлім меңгерушісінің орынбасарына хабарласу қажет. Мекен–жайы: ОҚО, Сайрам ауданы, Ақсукент ауылы, Абылайхан көшесі, № 66 үй, телефон: 21-090.</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«Жергілікті өкілетті органдардың шешімдері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 және төлеу»</w:t>
      </w:r>
      <w:r>
        <w:br/>
      </w:r>
      <w:r>
        <w:rPr>
          <w:rFonts w:ascii="Times New Roman"/>
          <w:b w:val="false"/>
          <w:i w:val="false"/>
          <w:color w:val="000000"/>
          <w:sz w:val="28"/>
        </w:rPr>
        <w:t>
мемлекеттік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6"/>
        <w:gridCol w:w="2402"/>
        <w:gridCol w:w="2241"/>
        <w:gridCol w:w="2221"/>
      </w:tblGrid>
      <w:tr>
        <w:trPr>
          <w:trHeight w:val="915"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