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faa2" w14:textId="e23f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 Ақдала, Дермене, Задария, Монтайтас, Байырқұм, Жиделі ауылдық округ әкімі аппаратының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әкімдігінің 2007 жылғы 13 желтоқсандағы N 1122 қаулысы. Оңтүстік Қазақстан облысы Арыс қаласының Әділет Басқармасында 2008 жылғы 22 қаңтарда N 14-2-52 тіркелді. Күші жойылды - Оңтүстік Қазақстан облысы Арыс қаласының әкімдігінің 2009 жылғы 15 қазандағы N 444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Оңтүстік Қазақстан облысы Арыс қаласының әкімдігінің 2009.10.15 N 444 Қаулысымен.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"Әкімшілік рәсімдер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30.06.2007 жылғы "Мемлекеттік қызмет көрсетудің үлгі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Арыс қаласы Ақдала, Дермене, Задария, Монтайтас, Байырқұм, Жиделі ауылдық округ әкімі аппараттарының өздерінің құзыретіне кіретін әрбір мемлекеттік қызмет көрсетудің стандарттары (1, 2 қосымшадағы)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аппарат жетекшісі Б. Ділдәбековке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  <w:r>
        <w:rPr>
          <w:rFonts w:ascii="Times New Roman"/>
          <w:b w:val="false"/>
          <w:i/>
          <w:color w:val="000000"/>
          <w:sz w:val="28"/>
        </w:rPr>
        <w:t>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әкімі:                                С. Тәукебаев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Арыс қаласы әкімдігінің 2007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жылғы 13 желтоқсандағы N 1122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қаулысымен бекітілген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Ақдала ауыл округі әкімі аппаратының "Қосалқы шаруашылығы жөнінде анықтама беру" мемлекеттік қызмет көрсетудің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Қосалқы шаруашылығы жөнінде анықтама беру - ауыл әкімінің азаматтарға шаруашылық кітабы бойынша қосалқы шаруашылығы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Қосалқы шаруашылығы жөнінде анықтама беру мемлекеттік қызметі Қазақстан Республикасының мына заңнамасы: Қазақстан Республикасы Үкіметінің "Жеке, заңды тұлғаларға көрсетілетін мемлекеттік қызметтердің тізілімін бекіту туралы"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5 бөлімінің 114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Ақдала ауыл округі әкімі аппаратының іс-басқарушысы ұсынады. Мекен-жайы: Ақдала ауыл округі, Амангелді көшесінде н/з үйде орналасқан, телефон: 26-6-43.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Ақдала ауыл округі әкімінің қосалқы шаруашылығы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Ақдала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Ақдала ауыл округі әкімі аппаратының жұмыс кестесі: құжаттарды қабылдау бас маман іс басқарушының N 2 кабинетінде, қабылдау – дүйсенбі- 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Ақдала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N 2 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 1)жеке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қызметтi алу үшiн тұтынушы Ақдала ауыл округі әкімі аппаратының бас маман іс басқарушысына N 2 кабинетке телефон: 26-6-43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Қосалқы шаруашылығы туралы анықтама беру – тұтынушының жеке өзінің қатысуымен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Мекен-жайы: Ақдала ауыл округі, Амангелді көшесінде н/з үйде орналасқан,телефон: 26-6-43, 1-ші қабат N 2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Ақдала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("Сапа және қол жетімділік көрсеткіштерінің мәні"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Ақдала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Ақдала ауыл округі әкімі аппаратының мамандарының әрекетіне (әрекетсіздігіне) шағымдану тәртібін Ақдала ауыл округі әкімі N 1 кабинетте, телефон: 26-6-43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қала әкімдігінің аппарат басшысының атына жазылып, жалпы бөлімге, телефон: 2-14-00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қала әкімдігінің жалпы бөлімінде беріледі. Шағымның қаралу барысы туралы 2-14-00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Ақдала ауыл округі әкімі аппаратының байланыс мәліметтері: пошталық мекен-жайы: Ақдала ауыл округі, Амангелді көшесінде н/з үйде орналасқан, телефон: 26-6-43, 1-ші қабат N 2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бөлмесінің телефоны (факс): 26-6-43.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Ақдала ауыл округі әкімі аппаратының мамандарының телефондары: 26-6-43.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Ақдала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Арыс қаласы әкімінің аппараты: Арыс қаласы, Әль-Фараби көшесі, N 3 үй, телефон: 2-11-21, факс: 2-14-00.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Қосымша ақпараттар алу үшін Ақдала ауыл округі әкіміне хабарласу қажет, мекен-жайы Ақдала ауыл округі, Амангелді көшесінде н/з үйде орналасқан, телефон: 26-6-43, 1-ші қабат N 2 кабинет.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көрсету 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3"/>
        <w:gridCol w:w="2393"/>
        <w:gridCol w:w="2229"/>
        <w:gridCol w:w="2105"/>
      </w:tblGrid>
      <w:tr>
        <w:trPr>
          <w:trHeight w:val="1155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нормативтік мәні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жылдағы нысаналы мәні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   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www.kyzmet.kz).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Арыс қаласы әкімдігінің 2007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жылғы 13 желтоқсандағы N 1122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қаулысымен бекітілген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Ақдала ауыл округі әкімі аппаратының "Мал басы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 басы жөнінде анықтама беру - ауыл әкімінің азаматтарға шаруашылық кітабы бойынша шаруашылығындағы мал басы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Мал басы жөнінде анықтама беру мемлекеттік қызметі Қазақстан Республикасының мына заңнамасы: Қазақстан Республикасы Үкіметінің "Жеке, заңды тұлғаларға көрсетілетін мемлекеттік қызметтердің тізілімін бекіту туралы"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5 бөлімінің 116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Ақдала ауыл округі әкімі аппаратының іс-басқарушысы ұсынады. Мекен-жайы: Ақдала ауыл округі, Амангелді көшесінде н/з үйде орналасқан, телефон: 26-6-43, 1-ші қабат N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Ақдала ауыл округі әкімінің мал басы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Ақдала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Ақдала ауыл округі әкімі аппаратының жұмыс кестесі: құжаттарды қабылдау бас маман іс басқарушының N 2 кабинетінде, қабылдау – дүйсенбі-жұма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Ақдала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N 2 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 1) Жеке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қызметтi алу үшiн тұтынушы Ақдала ауыл округі әкімі аппаратының бас маман іс басқарушысына N 2 кабинетке телефон: 26-6-43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шаруашылығындағы мал басы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Қосалқы шаруашылығы туралы анықтама беру – тұтынушының жеке өзінің қатысуымен жүзеге асырылады. Мекен-жайы Ақдала ауыл округі, Амангелді көшесінде н/з үйде орналасқан, телефон: 26-6-43, 1-ші қабат N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мемлекеттік қызметті жеке және заңды тұлғаларға ұсынудан бас тартуға ешқандай негіздер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Ақдала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("Сапа және қол жетімділік көрсеткіштерінің мәні"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Ақдала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Ақдала ауыл округі әкімі аппаратының мамандарының әрекетіне (әрекетсіздігіне) шағымдану тәртібін Ақдала ауыл округі әкімі N 1 кабинетте, телефон: 26-6-43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қала әкімдігінің аппарат басшысының атына жазылып, жалпы бөлімге, телефон: 2-14-00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қала әкімдігінің жалпы бөлімінде беріледі. Шағымның қаралу барысы туралы 2-14-00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Ақдала ауыл округі әкімі аппаратының байланыс мәліметтері: пошталық мекен-жайы: Ақдала ауыл округі, Амангелді көшесінде н/з үйде орналасқан, телефон: 26-6-43, 1-ші қабат N 2 кабинет. Қабылдау бөлмесінің телефоны (факс): 26-6-43. Ақдала ауыл округі әкімі аппаратының мамандарының телефондары: 26-6-43.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Ақдала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Шардара ауданы әкімінің аппараты: Арыс қаласы, Аль-Фараби көшесі, N 3 үй, телефон: 2-11-21, факс: 2-14-00.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Ақдала ауыл округі әкіміне хабарласу қажет, мекен-жайы Ақдала ауыл округі, Амангелді көшесінде н/з үйде орналасқан, телефон: 26-6-43. 1-ші қабат N 2 кабинет.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көрсету 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7"/>
        <w:gridCol w:w="2395"/>
        <w:gridCol w:w="2231"/>
        <w:gridCol w:w="2107"/>
      </w:tblGrid>
      <w:tr>
        <w:trPr>
          <w:trHeight w:val="1155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нормативтік мәні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жылдағы нысаналы мәні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Арыс қаласы әкімдігінің 2007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жылғы 13 желтоқсандағы N 1122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қаулысымен бекітілген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Дермене ауыл округі әкімі аппаратының "Қосалқы шаруашылығы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Қосалқы шаруашылығы жөнінде анықтама беру - ауыл әкімінің азаматтарға шаруашылық кітабы бойынша қосалқы шаруашылығы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Қосалқы шаруашылығы жөнінде анықтама беру мемлекеттік қызметі Қазақстан Республикасының мына заңнамасы: Қазақстан Республикасы Үкіметінің "Жеке, заңды тұлғаларға көрсетілетін мемлекеттік қызметтердің тізілімін бекіту туралы"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5 бөлімінің 114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Дермене ауыл округі әкімі аппаратының іс-басқарушысы ұсынады. Мекен-жайы: Дермене ауыл округі, С.Сейфуллин көшесі н/з үйде орналасқан, телефон: 25-4-10.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Дермене ауыл округі әкімінің қосалқы шаруашылығы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Дермене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Дермене ауыл округі әкімі аппаратының жұмыс кестесі: құжаттарды қабылдау бас маман іс басқарушының N 3 кабинетінде, қабылдау – дүйсенбі- 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Дермене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N 3 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тiзбесі:1) Жеке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қызметтi алу үшiн тұтынушы Дермене ауыл округі әкімі аппаратының бас маман іс басқарушысына N 3 кабинетке тел: 25-4-10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Қосалқы шаруашылығы туралы анықтама беру – тұтынушының жеке өзінің қатысуымен жүзеге асырылады. Мекен-жайы: Дермене ауыл округі, С.Сейфуллин көшесі, н/з үй 1-ші қабат, N 3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Дермене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("Сапа және қол жетімділік көрсеткіштерінің мәні"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Дермене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Дермене ауыл округі әкімі аппаратының мамандарының әрекетіне (әрекетсіздігіне) шағымдану тәртібін Дермене ауыл округі әкімі N 2 кабинетте, телефон: 25-4-10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қала әкімдігінің аппарат басшысының атына жазылып, жалпы бөлімге, телефон: 2-11-00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қала әкімдігінің жалпы бөлімінде беріледі. Шағымның қаралу барысы туралы 2-14-00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Дермене ауыл округі әкімі аппаратының байланыс мәліметтері: пошталық мекен-жайы: Дермене ауыл округі, С. Сейфуллин көшесі, н/з.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бөлмесінің телефоны (факс): 25-4-10. Дермене ауыл округі әкімінің телефоны: 25-4-10, N 2 кабинет. Дермене ауыл округі әкімі аппаратының мамандарының телефондары: 25-4-10, N 3-кабинет.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 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Дермене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Арыс қаласы әкімінің аппараты: Арыс қаласы, Аль-Фараби көшесі, N 3 үй, тел: 2-11-21, факс: 2-14-00.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Дермене ауыл округі әкімі аппаратының мамандарына хабарласу қажет, мекен-жайы: Дермене ауыл округі, С. Сейфуллин көшесі, н/з, телефон: 25-4-10.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көрсету 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7"/>
        <w:gridCol w:w="2395"/>
        <w:gridCol w:w="2231"/>
        <w:gridCol w:w="2107"/>
      </w:tblGrid>
      <w:tr>
        <w:trPr>
          <w:trHeight w:val="1155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нормативтік мәні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жылдағы нысаналы мәні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219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Арыс қаласы әкімдігінің 2007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жылғы 13 желтоқсандағы N 1122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қаулысымен бекітілген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Дермене ауыл округі әкімі аппаратының "Мал басы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 басы жөнінде анықтама беру - ауыл әкімінің азаматтарға шаруашылық кітабы бойынша шаруашылығындағы мал басы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Мал басы жөнінде анықтама беру мемлекеттік қызметі Қазақстан Республикасының мына заңнамасы: Қазақстан Республикасы Үкіметінің "Жеке, заңды тұлғаларға көрсетілетін мемлекеттік қызметтердің тізілімін бекіту туралы"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5 бөлімінің 116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Дермене ауыл округі әкімі аппаратының іс-басқарушысы ұсынады. Мекен-жайы: Дермене ауыл округі, С. Сейфуллин көшесі н/з үйде орналасқан, телефон: 25-4-10.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Дермене ауыл округі әкімінің қосалқы шаруашылығы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Дермене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Дермене ауыл округі әкімі аппаратының жұмыс кестесі: құжаттарды қабылдау бас маман іс басқарушының N 3 кабинетінде, қабылдау – дүйсенбі- 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Дермене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N 3 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 1)Жеке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Мемлекеттiк қызметтi алу үшiн тұтынушы Дермене ауыл округі әкімі аппаратының бас маман іс басқарушысына N 3 кабинетке тел: 25-4-10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шаруашылығындағы мал басы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Мал басы жөнінде анықтама беру – тұтынушының жеке өзінің қатысуымен жүзеге асырылады. Мекен-жайы: Дермене ауыл округі, С. Сейфуллин көшесі н/з үй 1-ші қабат, N 3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Дермене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("Сапа және қол жетімділік көрсеткіштерінің мәні"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Дермене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      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Дермене ауыл округі әкімі аппаратының мамандарының әрекетіне (әрекетсіздігіне) шағымдану тәртібін Дермене ауыл округі әкімі N 2 кабинетте, телефон: 25-4-10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қала әкімдігінің аппарат басшысының атына жазылып, жалпы бөлімге, телефон: 2-14-00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қала әкімдігінің жалпы бөлімінде беріледі. Шағымның қаралу барысы туралы 2-14-00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6.Байланыс ақпараттары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Дермене ауыл округі әкімі аппаратының байланыс мәліметтері: пошталық мекен-жайы: Дермене ауыл округі, С. Сейфуллин көшесі н/з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бөлмесінің телефоны (факс): 25-4-10. Дермене ауыл округі әкімінің телефоны: 25-4-10, N 2 кабинет. Дермене ауыл округі әкімі аппаратының мамандарының телефондары: 25-4-10, N 3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Дермене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Арыс қаласы әкімінің аппараты: Арыс қаласы, Әль-Фараби көшесі, N 3 үй, телефон: 2-11-21, факс: 2-14-00.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Дермене ауыл округі әкімі аппаратының мамандарына хабарласу қажет, мекен-жайы: Дермене ауыл округі, С. Сейфуллин көшесі, н/з үй, телефоны: 25-4-10.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көрсету 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7"/>
        <w:gridCol w:w="2395"/>
        <w:gridCol w:w="2231"/>
        <w:gridCol w:w="2107"/>
      </w:tblGrid>
      <w:tr>
        <w:trPr>
          <w:trHeight w:val="1155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нормативтік мәні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жылдағы нысаналы мәні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   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5.1.қызметкерлердің сыпайылығына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www.kyzmet.kz).</w:t>
      </w:r>
      <w:r>
        <w:rPr>
          <w:rFonts w:ascii="Times New Roman"/>
          <w:b w:val="false"/>
          <w:i/>
          <w:color w:val="000000"/>
          <w:sz w:val="28"/>
        </w:rPr>
        <w:t>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Арыс қаласы әкімдігінің 2007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жылғы 13 желтоқсандағы N 1122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қаулысымен бекітілген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Задария ауыл округі әкімі аппаратының "Қосалқы шаруашылығы жөнінде анықтама беру" мемлекеттік қызмет көрсетуінің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Қосалқы шаруашылығы жөнінде анықтама беру - ауыл әкімінің азаматтарға шаруашылық кітабы бойынша қосалқы шаруашылығы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Қосалқы шаруашылығы жөнінде анықтама беру мемлекеттік қызметі Қазақстан Республикасының мына заңнамасы: Қазақстан Республикасы Үкіметінің "Жеке, заңды тұлғаларға көрсетілетін мемлекеттік қызметтердің тізілімін бекіту туралы"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5 бөлімінің 114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Задария ауыл округі әкімі аппаратының іс-басқарушысы ұсынады. Мекен-жайы: Задария ауыл округі, Шүкірбеков көшесінде н/з үйде орналасқан. Тел: 2-92-55.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Задария ауыл округі әкімінің қосалқы шаруашылығы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Задария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Задария ауыл округі әкімі аппаратының жұмыс кестесі: құжаттарды қабылдау бас маман іс басқарушының N 2 кабинетінде, қабылдау – дүйсенбі- 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Задария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N 2 кабинеттің жанында дәлізде күтіп отыру үшін төрт адамдық ұзын орындық қойылған.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 1) Жеке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қызметтi алу үшiн тұтынушы Задария ауыл округі әкімі аппаратының бас маман іс басқарушысына N 2 кабинетке телефон: 2-92-55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Қосалқы шаруашылығы туралы анықтама беру – тұтынушының жеке өзінің қатысуымен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Мекен-жайы: Задария ауыл округі, Шүкірбеков көшесінде н/з үйде орналасқан, телефон:2-92-55, N 2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Задария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("Сапа және қол жетімділік көрсеткіштерінің мәні"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Задария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Задария ауыл округі әкімі аппаратының мамандарының әрекетіне (әрекетсіздігіне) шағымдану тәртібін Задария ауыл округі әкімі N 1 кабинетте, телефон: 2-92-55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қала әкімдігінің аппарат басшысының атына жазылып, жалпы бөлімге, телефон: 2-14-00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қала әкімдігінің жалпы бөлімінде беріледі. Шағымның қаралу барысы туралы 2-14-00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Задария ауыл округі әкімі аппаратының байланыс мәліметтері: пошталық мекен-жайы: Задария ауыл округі, Шүкірбеков көшесінде н/з үйде орналасқан, телефон: 2-92-55, N 2 кабинет. Қабылдау бөлмесінің телефоны (факс): 2-92-55; Задария ауыл округі әкімі аппаратының мамандарының телефондары: 2-92-55, N 2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Задария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Арыс қаласы әкімінің аппараты: Арыс қаласы, Аль-Фараби көшесі, N 3 үй, тел: 2-11-21, факс: 2-14-00.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Задария ауыл округі әкіміне хабарласу қажет, мекен-жайы: Задария ауыл округі, Шүкірбеков көшесінде н/з үйде орналасқан, телефон: 2-92-55, N 2 кабинет.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көрсету 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7"/>
        <w:gridCol w:w="2395"/>
        <w:gridCol w:w="2231"/>
        <w:gridCol w:w="2107"/>
      </w:tblGrid>
      <w:tr>
        <w:trPr>
          <w:trHeight w:val="1155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нормативтік мәні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жылдағы нысаналы мәні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 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www.kyzmet.kz).</w:t>
      </w: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Арыс қаласы әкімдігінің 2007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жылғы 13 желтоқсандағы N 1122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қаулысымен бекітілген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Задария ауыл округі әкімі аппаратының "Мал басы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 басы жөнінде анықтама беру - ауыл әкімінің азаматтарға шаруашылық кітабы бойынша шаруашылығындағы мал басы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Мал басы жөнінде анықтама беру мемлекеттік қызметі Қазақстан Республикасының мына заңнамасы: Қазақстан Республикасы Үкіметінің "Жеке, заңды тұлғаларға көрсетілетін мемлекеттік қызметтердің тізілімін бекіту туралы"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5 бөлімінің 116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Задария ауыл округі әкімі аппаратының іс-басқарушысы ұсынады. Мекен-жайы: Задария ауыл округі, Шүкірбеков көшесінде н/з үйде орналасқан. Тел: 2-92-55.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Задария ауыл округі әкімінің мал басы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Задария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Задария ауыл округі әкімі аппаратының жұмыс кестесі: құжаттарды қабылдау бас маман іс басқарушының N 2 кабинетінде, қабылдау – дүйсенбі- 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Задария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N 2 кабинеттің жанында дәлізде күтіп отыру үшін төрт адамдық ұзын орындық қойылған.</w:t>
      </w:r>
      <w:r>
        <w:rPr>
          <w:rFonts w:ascii="Times New Roman"/>
          <w:b/>
          <w:i w:val="false"/>
          <w:color w:val="00008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 1) Жеке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қызметтi алу үшiн тұтынушы Задария ауыл округі әкімі аппаратының бас маман іс басқарушысына N 2 кабинетке тел: 2-92-55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Анықтама беру үшін тұтынушының қосалқы шаруашылығындағы мал басы шаруашылық кітабі бойынша тексеріліп, шаруашылық кітаптағы жазбалар бойынша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Мал басы жөнінде анықтама беру - тұтынушының жеке өзінің қатысуымен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Мекен-жайы: Задария ауыл округі, Шүкірбеков көшесінде н/з үйде орналасқан. Тел: 2-92-55, N 2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Задария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  <w:r>
        <w:rPr>
          <w:rFonts w:ascii="Times New Roman"/>
          <w:b/>
          <w:i w:val="false"/>
          <w:color w:val="000080"/>
          <w:sz w:val="28"/>
        </w:rPr>
        <w:t>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("Сапа және қол жетімділік көрсеткіштерінің мәні"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Задария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Задария ауыл округі әкімі аппаратының мамандарының әрекетіне (әрекетсіздігіне) шағымдану тәртібін Задария ауыл округі әкімі N 1 кабинетте, телефон: 2-92-55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қала әкімдігінің аппарат басшысының атына жазылып, жалпы бөлімге, телефон: 2-14-00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қала әкімдігінің жалпы бөлімінде беріледі. Шағымның қаралу барысы туралы 2-14-00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Задария ауыл округі әкімі аппаратының байланыс мәліметтері: пошталық мекен-жайы: Задария ауыл округі, Шүкірбеков көшесінде н/з үйде орналасқан, тел: 2-92-55, N 2 кабинет. Қабылдау бөлмесінің телефоны (факс): 2-92-55; Задария ауыл округі әкімі аппаратының мамандарының телефондары: 2-92-55, N 2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Задария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Арыс қаласы әкімінің аппараты: Арыс қаласы, Әль-Фараби көшесі, N 3 үй, тел: 2-11-21, факс: 2-14-00.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Задария ауыл округі әкіміне хабарласу қажет, мекен-жайы: Задария ауыл округі, Шүкірбеков көшесінде н/з үйде орналасқан, тел:2-92-55, N 2 кабинет.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көрсету 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7"/>
        <w:gridCol w:w="2395"/>
        <w:gridCol w:w="2231"/>
        <w:gridCol w:w="2107"/>
      </w:tblGrid>
      <w:tr>
        <w:trPr>
          <w:trHeight w:val="1155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нормативтік мәні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жылдағы нысаналы мәні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 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/>
          <w:color w:val="000000"/>
          <w:sz w:val="28"/>
        </w:rPr>
        <w:t xml:space="preserve">     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Арыс қаласы әкімдігінің 2007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жылғы 13 желтоқсандағы N 1122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қаулысымен бекітілген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Монтайтас ауыл округі әкімі аппаратының "Қосалқы шаруашылығы жөнінде анықтама беру" мемлекеттік қызмет көрсетуінің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Қосалқы шаруашылығы жөнінде анықтама беру - ауыл әкімінің азаматтарға шаруашылық кітабы бойынша қосалқы шаруашылығы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Қосалқы шаруашылығы жөнінде анықтама беру мемлекеттік қызметі Қазақстан Республикасының мына заңнамасы: Қазақстан Республикасы Үкіметінің "Жеке, заңды тұлғаларға көрсетілетін мемлекеттік қызметтердің тізілімін бекіту туралы"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5 бөлімінің 114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Монтайтас ауыл округі әкімі аппаратының іс-басқарушысы ұсынады. Мекен-жайы: Монтайтас ауыл округі, Б. Онтаев көшесінде н/з үйде орналасқан. Тел: 28-2-72.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Монтайтас ауыл округі әкімінің қосалқы шаруашылығы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Монтайтас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Монтайтас ауыл округі әкімі аппаратының жұмыс кестесі: құжаттарды қабылдау бас маман іс басқарушының N 4 кабинетінде, қабылдау – дүйсенбі- 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Монтайтас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N 4-кабинеттің жанында дәлізде күтіп отыру үшін төрт адамдық ұзын орындық қойылған.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тiзбесі:1)жеке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Мемлекеттiк қызметтi алу үшiн тұтынушы Монтайтс ауыл округі әкімі аппаратының бас маман іс басқарушысына N 4 кабинетке тел: 28-2-72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Қосалқы шаруашылығы туралы анықтама беру – тұтынушының жеке өзінің қатысуымен жүзеге асырылады. Мекен-жайы: Монтайтас ауыл округі, Б. Онтаев көшесінде н/з үйде орналасқан, тел: 28-2-72, 2-ші қабат N 4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Осы стандарттың 12 тармағында көрсетілген құжаттар толық ұсынылмаған жағдайда мемлекеттік қызметті ұсыну көрсетуден бас тартылуы мүмкін.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Монтайтас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("Сапа және қол жетімділік көрсеткіштерінің мәні"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Қазақстан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  <w:r>
        <w:rPr>
          <w:rFonts w:ascii="Times New Roman"/>
          <w:b/>
          <w:i w:val="false"/>
          <w:color w:val="000080"/>
          <w:sz w:val="28"/>
        </w:rPr>
        <w:t>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Монтайтас ауыл округі әкімі аппаратының мамандарының әрекетіне (әрекетсіздігіне) шағымдану тәртібін Монтайтас ауыл округі әкімі аппараты әкімі орынбасары N 3 кабинетте, тел: 28-2-72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қала әкімдігінің аппарат басшысының атына жазылып, жалпы бөлімге, тел: 2-14-00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қала әкімдігінің жалпы бөлімінде беріледі. Шағымның қаралу барысы туралы 2-14-00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Монтайтас ауыл округі әкімі аппаратының байланыс мәліметтері: пошталық мекен-жайы: Монтайтас ауыл округі, Б. Онтаев көшесінде н/з үйде орналасқан, тел: 28-2-72, 2-ші қабат N 4 кабинет. Монтайтас ауыл округі әкімінің орынбасарының телефоны: 28-2-72. Монтайтас ауыл округі әкімі аппаратының мамандарының телефондары: 28-2-72, N 4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Монтайтас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Арыс қаласы әкімінің аппараты: Арыс қаласы, Әль-Фараби көшесі, N 3 үй, тел: 2-11-21, факс: 2-14-00.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Монтайтас ауыл округі әкімі орынбасарына хабарласу қажет, мекен-жайы: Монтайтас ауыл округі, Б. Онтаев көшесінде н/з үйде орналасқан, тел: 28-2-72, 2-ші қабат N 3 кабинет.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көрсету 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7"/>
        <w:gridCol w:w="2395"/>
        <w:gridCol w:w="2231"/>
        <w:gridCol w:w="2107"/>
      </w:tblGrid>
      <w:tr>
        <w:trPr>
          <w:trHeight w:val="1155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нормативтік мәні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жылдағы нысаналы мәні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 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/>
          <w:color w:val="000000"/>
          <w:sz w:val="28"/>
        </w:rPr>
        <w:t>     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Арыс қаласы әкімдігінің 2007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жылғы 13 желтоқсандағы N 1122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қаулысымен бекітілген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Монтайтас ауыл округі әкімі аппаратының "Мал басы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 басы жөнінде анықтама беру - ауыл әкімінің азаматтарға шаруашылық кітабы бойынша шаруашылығындағы мал басы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Мал басы жөнінде анықтама беру мемлекеттік қызметі Қазақстан Республикасының мына заңнамасы: Қазақстан Республикасы Үкіметінің "Жеке, заңды тұлғаларға көрсетілетін мемлекеттік қызметтердің тізілімін бекіту туралы"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5 бөлімінің 116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Монтайтас ауыл округі әкімі аппаратының іс-басқарушысы ұсынады. Мекен-жайы: Монтайтас ауыл округі, Б. Онтаев көшесінде н/з үйде орналасқан, тел: 28-2-72.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Монтайтас ауыл округі әкімінің мал басы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Монтайтас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Монтайтас ауыл округі әкімі аппаратының жұмыс кестесі: құжаттарды қабылдау бас маман іс басқарушының N 4 кабинетінде, қабылдау – дүйсенбі- 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Монтайтас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N 4 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тiзбесі:1)Жеке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Мемлекеттiк қызметтi алу үшiн тұтынушы Монтайтс ауыл округі әкімі аппаратының бас маман іс басқарушысына N 4 кабинетке тел: 28-2-72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шаруашылығындағы мал басы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Қосалқы шаруашылығы туралы анықтама беру – тұтынушының жеке өзінің қатысуымен жүзеге асырылады. Мекен-жайы: Монтайтас ауыл округі, Б. Онтаев көшесінде н/з үйде орналасқан, тел: 28-2-72, 2-ші қабат N 4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  <w:r>
        <w:rPr>
          <w:rFonts w:ascii="Times New Roman"/>
          <w:b/>
          <w:i w:val="false"/>
          <w:color w:val="00008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Монтайтас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("Сапа және қол жетімділік көрсеткіштерінің мәні"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Қазақстан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  <w:r>
        <w:rPr>
          <w:rFonts w:ascii="Times New Roman"/>
          <w:b/>
          <w:i w:val="false"/>
          <w:color w:val="000080"/>
          <w:sz w:val="28"/>
        </w:rPr>
        <w:t>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Монтайтас ауыл округі әкімі аппаратының мамандарының әрекетіне (әрекетсіздігіне) шағымдану тәртібін Монтайтас ауыл округі әкімі аппараты әкімі орынбасары N 3 кабинетте, телефон: 28-2-72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қала әкімдігінің аппарат басшысының атына жазылып, жалпы бөлімге, тел: 2-14-00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қала әкімдігінің жалпы бөлімінде беріледі. Шағымның қаралу барысы туралы 2-14-00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Монтайтас ауыл округі әкімі аппаратының байланыс мәліметтері: пошталық мекен-жайы: Монтайтас ауыл округі, Б. Онтаев көшесінде н/з үйде орналасқан, тел: 28-2-72, 2-ші қабат N 4 кабинет. Монтайтас ауыл округі әкімінің орынбасарының телефоны: 28-2-72. Монтайтас ауыл округі әкімі аппаратының мамандарының телефондары: 28-2-72, N 4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Монтайтас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Арыс қаласы әкімінің аппараты: Арыс қаласы, Аль-Фараби көшесі, N 3 үй, тел: 2-11-21, факс: 2-14-00.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Монтайтас ауыл округі әкімі орынбасарына хабарласу қажет, мекен-жайы: Монтайтас ауыл округі, Б. Онтаев көшесінде н/з үйде орналасқан, телефон: 28-2-72, 2-ші қабат N 3 кабинет.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көрсету 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7"/>
        <w:gridCol w:w="2395"/>
        <w:gridCol w:w="2231"/>
        <w:gridCol w:w="2107"/>
      </w:tblGrid>
      <w:tr>
        <w:trPr>
          <w:trHeight w:val="1155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нормативтік мәні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жылдағы нысаналы мәні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 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Арыс қаласы әкімдігінің 2007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жылғы 13 желтоқсандағы N 1122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қаулысымен бекітілген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Байырқұм ауыл округі әкімі аппаратының "Қосалқы шаруашылығы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Қосалқы шаруашылығы жөнінде анықтама беру - ауыл әкімінің азаматтарға шаруашылық кітабы бойынша қосалқы шаруашылығы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Қосалқы шаруашылығы жөнінде анықтама беру мемлекеттік қызметі Қазақстан Республикасының мына заңнамасы: Қазақстан Республикасы Үкіметінің "Жеке, заңды тұлғаларға көрсетілетін мемлекеттік қызметтердің тізілімін бекіту туралы"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5 бөлімінің 114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Байырқұм ауыл округі әкімі аппаратының іс-басқарушысы ұсынады. Мекен-жайы: Байырқұм ауыл округі, С. Жұмабеков көшесінде н/з үйде орналасқан, телефон: 24-3-17.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Байырқұма ауыл округі әкімінің қосалқы шаруашылығы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Байырқұм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Байырқұм ауыл округі әкімі аппаратының жұмыс кестесі: құжаттарды қабылдау бас маман іс басқарушының N 2 кабинетінде, қабылдау – дүйсенбі-жұма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Байырқұм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N 2 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 1)Жеке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қызметтi алу үшiн тұтынушы Байырқұм ауыл округі әкімі аппаратының бас маман іс басқарушысына N 2 кабинетке телефон: 24-3-17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Қосалқы шаруашылығы туралы анықтама беру – тұтынушының жеке өзінің қатысуымен жүзеге асырылады. Мекен-жайы: Байырқұм ауыл округі, С. Жұмабеков көшесінде н/з үй 2-ші қабат, N 2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Байырқұм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("Сапа және қол жетімділік көрсеткіштерінің мәні"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Осы мемлекеттік қызметті көрсететін Байырқұм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Байырқұм ауыл округі әкімі аппаратының мамандарының әрекетіне (әрекетсіздігіне) шағымдану тәртібін Байырқұм ауыл округі әкімі N 1 кабинетте, телефон: 24-3-17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қала әкімдігінің аппарат басшысының атына жазылып, жалпы бөлімге, телефон: 2-14-00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қала әкімдігінің жалпы бөлімінде беріледі. Шағымның қаралу барысы туралы 2-14-00 телефоны арқылы білуге болады.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Байырқұм ауыл округі әкімі аппаратының байланыс мәліметтері: пошталық мекен-жайы: Байырқұм ауыл округі, С. Жұмабеков көшесінде н/з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бөлмесінің телефоны (факс): 24-3-17, Байырқұм ауыл округі әкімі телефоны: 24-3-17, Байырқұм ауыл округі әкімі аппаратының мамандарының телефондары: 24-3-17, N 2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Байырқұм ауыл округі әкімі – дүйсенбі, бейсенбі күні, сағат 9.00-ден 18.00-ге дейін, үзіліс сағат 13.00-ден 14.00-ге дейін. Жоғары тұрған ұйымдармен байланыс телефондары: Арыс қаласы әкімінің аппараты: Арыс қаласы, Аль-Фараби көшесі, N 3 үй, телефон: 2-11-21, факс: 2-14-00.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Байырқұм ауыл округі әкіміне хабарласу қажет, мекен-жайы: Байырқұм ауыл округі, С. Жұмабеков көшесінде н/з үй, телефоны: 24-3-17, N 1 кабинет.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көрсету 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7"/>
        <w:gridCol w:w="2395"/>
        <w:gridCol w:w="2231"/>
        <w:gridCol w:w="2107"/>
      </w:tblGrid>
      <w:tr>
        <w:trPr>
          <w:trHeight w:val="1155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нормативтік мәні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жылдағы нысаналы мәні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Арыс қаласы әкімдігінің 2007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жылғы 13 желтоқсандағы N 1122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қаулысымен бекітілген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Байырқұм ауыл округі әкімі аппаратының "Мал басы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Жалпы ережелер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 басы жөнінде анықтама беру - ауыл әкімінің азаматтарға шаруашылық кітабы бойынша шаруашылығындағы мал басы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Мал басы жөнінде анықтама беру мемлекеттік қызметі Қазақстан Республикасының мына заңнамасы: Қазақстан Республикасы Үкіметінің "Жеке, заңды тұлғаларға көрсетілетін мемлекеттік қызметтердің тізілімін бекіту туралы"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5 бөлімінің 116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Байырқұм ауыл округі әкімі аппаратының іс-басқарушысы ұсынады. Мекен-жайы: Байырқұм ауыл округі, С. Жұмабеков көшесінде н/з үйде орналасқан, телефон: 24-3-17.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Байырқұм ауыл округі әкімінің мал басы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Байырқұм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Байырқұм ауыл округі әкімі аппаратының жұмыс кестесі: құжаттарды қабылдау бас маман іс басқарушының N 2 кабинетінде, қабылдау – дүйсенбі-жұма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Байырқұм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N 2 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тiзбесі:1) Жеке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қызметтi алу үшiн тұтынушы Байырқұм ауыл округі әкімі аппаратының бас маман іс басқарушысына N 2 кабинетке тел: 24-3-17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15.Анықтама беру үшін тұтынушының қосалқы шаруашылығындағы мал басы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Мал басы жөнінде анықтама беру – тұтынушының жеке өзінің қатысуымен жүзеге асырылады. Мекен-жайы: Байырқұм ауыл округі, С. Жұмабеков көшесінде н/з үй 2-ші қабат, N 2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  <w:r>
        <w:rPr>
          <w:rFonts w:ascii="Times New Roman"/>
          <w:b/>
          <w:i w:val="false"/>
          <w:color w:val="00008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3. Жұмыс қағидаттары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Байырқұм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("Сапа және қол жетімділік көрсеткіштерінің мәні"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Байырқұм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Байырқұм ауыл округі әкімі аппаратының мамандарының әрекетіне (әрекетсіздігіне) шағымдану тәртібін Байырқұм ауыл округі әкімі N 1 кабинетте, телефон 24-3-17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қала әкімдігінің аппарат басшысының атына жазылып, жалпы бөлімге, телкфон: 2-14-00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қала әкімдігінің жалпы бөлімінде беріледі. Шағымның қаралу барысы туралы 2-14-00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80"/>
          <w:sz w:val="28"/>
        </w:rPr>
        <w:t>6. Байланыс ақпараттары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Байырқұм ауыл округі әкімі аппаратының байланыс мәліметтері: пошталық мекен-жайы: Байырқұм ауыл округі, С. Жұмабеков көшесінде н/з үй. Қабылдау бөлмесінің телефоны (факс): 24-3-17, Байырқұм ауыл округі әкімі телефоны: 24-3-17, Байырқұм ауыл округі әкімі аппаратының мамандарының телефондары: 24-3-17, N 2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Байырқұм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Арыс қаласы әкімінің аппараты: Арыс қаласы, Әль-Фараби, N 3 үй, телефон: 2-11-21, факс: 2-14-00.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Байырқұм ауыл округі әкімі хабарласу қажет, мекен-жайы: Байырқұм ауыл округі, С. Жұмабеков көшесінде н/з үй, телефоны: 24-3-17.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көрсету 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7"/>
        <w:gridCol w:w="2395"/>
        <w:gridCol w:w="2231"/>
        <w:gridCol w:w="2107"/>
      </w:tblGrid>
      <w:tr>
        <w:trPr>
          <w:trHeight w:val="1155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нормативтік мәні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жылдағы нысаналы мәні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www.kyzmet.kz).</w:t>
      </w: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Арыс қаласы әкімдігінің 2007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жылғы 13 желтоқсандағы N 1122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қаулысымен бекітілген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Жиделі ауыл округі әкімі аппаратының "Қосалқы шаруашылығы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Қосалқы шаруашылығы жөнінде анықтама беру - ауыл әкімінің азаматтарға шаруашылық кітабы бойынша қосалқы шаруашылығы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Қосалқы шаруашылығы жөнінде анықтама беру мемлекеттік қызметі Қазақстан Республикасының мына заңнамасы: Қазақстан Республикасы Үкіметінің "Жеке, заңды тұлғаларға көрсетілетін мемлекеттік қызметтердің тізілімін бекіту туралы"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5 бөлімінің 114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Жиделі ауыл округі әкімі аппаратының іс-басқарушысы ұсынады. Мекен-жайы: Жиделі ауыл округі, Абай көшесінде н/з үйде орналасқан, телефон: 27-1-74.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Жиделі ауыл округі әкімінің қосалқы шаруашылығы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Жиделі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Жиделі ауыл округі әкімі аппаратының жұмыс кестесі: құжаттарды қабылдау бас маман іс басқарушының N 4 кабинетінде, қабылдау – дүйсенбі- 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Жиделі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N 4 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 1) Жеке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Мемлекеттiк қызметтi алу үшiн тұтынушы Жиделі ауыл округі әкімі аппаратының бас маман іс басқарушысына N 4 кабинетке тел: 27-1-74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Қосалқы шаруашылығы туралы анықтама беру – тұтынушының жеке өзінің қатысуымен жүзеге асырылады. Мекен-жайы: Жиделі ауыл округі, Абай көшесінде н/з үй, 2 қабат, N 4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Жиделі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("Сапа және қол жетімділік көрсеткіштерінің мәні"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Жиделі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Жиделі ауыл округі әкімі аппаратының мамандарының әрекетіне (әрекетсіздігіне) шағымдану тәртібін Жиделі ауыл округі әкімі N 1 кабинетте, телефон: 27-1-74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қала әкімдігінің аппарат басшысының атына жазылып, жалпы бөлімге, телефон: 2-14-00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қала әкімдігінің жалпы бөлімінде беріледі. Шағымның қаралу барысы туралы 2-14-00 телефоны арқылы білуге болады.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ақпараттары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Жиделі ауыл округі әкімі аппаратының байланыс мәліметтері: пошталық мекен-жайы: Жиделі ауыл округі, Абай көшесінде н/з үй. Қабылдау бөлмесінің телефоны: 27-1-74.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Жиделі ауыл округі әкімінің телефоны: 27-1-74, N 1 кабинет. Жиделі ауыл округі әкімі аппаратының мамандарының телефондары: 27-1-74, N 4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Жиделі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Арыс қаласы әкімінің аппараты: Арыс қаласы, Әль-Фараби көшесі, N 3 үй, телефон: 2-11-21, факс: 2-14-00.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Жиделі ауыл округі әкімі мамандарына хабарласу қажет, мекен-жайы: Жиделі ауыл округі, Абай көшесінде н/з үй, телефоны: 27-1-74.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көрсету 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4"/>
        <w:gridCol w:w="2265"/>
        <w:gridCol w:w="2237"/>
        <w:gridCol w:w="2114"/>
      </w:tblGrid>
      <w:tr>
        <w:trPr>
          <w:trHeight w:val="1155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нормативтік мәні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жылдағы нысаналы мәні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    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www.kyzmet.kz).</w:t>
      </w:r>
      <w:r>
        <w:rPr>
          <w:rFonts w:ascii="Times New Roman"/>
          <w:b w:val="false"/>
          <w:i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Арыс қаласы әкімдігінің 2007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жылғы 13 желтоқсандағы N 1122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қаулысымен бекітілген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Жиделі ауыл округі әкімі аппаратының "Мал басы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 басы жөнінде анықтама беру - ауыл әкімінің азаматтарға шаруашылық кітабы бойынша шаруашылығындағы мал басы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Мал басы жөнінде анықтама беру мемлекеттік қызметі Қазақстан Республикасының мына заңнамасы: Қазақстан Республикасы Үкіметінің "Жеке, заңды тұлғаларға көрсетілетін мемлекеттік қызметтердің тізілімін бекіту туралы"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5 бөлімінің 116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Жиделі ауыл округі әкімі аппаратының іс-басқарушысы ұсынады. Мекен-жайы: Жиделі ауыл округі, Абай көшесінде н/з үйде орналасқан, телефон: 27-1-74.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Жиделі ауыл округі әкімінің мал басы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Жиделі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Жиделі ауыл округі әкімі аппаратының жұмыс кестесі: құжаттарды қабылдау бас маман іс басқарушының N 4 кабинетінде, қабылдау – дүйсенбі-жұма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Жиделі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N 4-кабинеттің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 1)Жеке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Мемлекеттiк қызметтi алу үшiн тұтынушы Жиделі ауыл округі әкімі аппаратының бас маман іс басқарушысына N 4 кабинетке телефон: 27-1-74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шаруашылығындағы мал басы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Мал басы жөнінде анықтама беру – тұтынушының жеке өзінің қатысуымен жүзеге асырылады. Мекен-жайы: Жиделі ауыл округі, Абай көшесінде н/з үй, 2 қабат, N 4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Жиделі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("Сапа және қол жетімділік көрсеткіштерінің мәні"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Жиделі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Жиделі ауыл округі әкімі аппаратының мамандарының әрекетіне (әрекетсіздігіне) шағымдану тәртібін Жиделі ауыл округі әкімі N 1 кабинетте, телефон: 27-1-74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қала әкімдігінің аппарат басшысының атына жазылып, жалпы бөлімге, телефон: 2-14-00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Шағымның қабылданғанын және тіркеу кітабына тіркелгенін растайтын, берілген шағымға жауап алатын мерзім мен орны көрсетілген түбіртек қала әкімдігінің жалпы бөлімінде беріледі. Шағымның қаралу барысы туралы 2-14-00 телефоны арқылы білуге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Жиделі ауыл округі әкімі аппаратының байланыс мәліметтері: пошталық мекен-жайы: Жиделі ауыл округі, Абай көшесінде н/з үй. Қабылдау бөлмесінің телефоны: 27-1-74. Жиделі ауыл округі әкімінің телефоны: 27-1-74, N 1 кабинет. Жиделі ауыл округі әкімі аппаратының мамандарының телефондары: 27-1-74, N 4-кабинет.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Жиделі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Арыс қаласы әкімінің аппараты: Арыс қаласы, Әль-Фараби көшесі, N 3 үй, телефон: 2-11-21, факс: 2-14-00.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Жиделі ауыл округі әкімі мамандарына хабарласу қажет, мекен-жайы: Жиделі ауыл округі, Абай көшесінде н/з үй, телефоны: 27-1-74.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көрсету 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7"/>
        <w:gridCol w:w="2395"/>
        <w:gridCol w:w="2231"/>
        <w:gridCol w:w="2107"/>
      </w:tblGrid>
      <w:tr>
        <w:trPr>
          <w:trHeight w:val="1155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нормативтік мәні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жылдағы нысаналы мәні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 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 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