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7e451" w14:textId="f37e4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"2007 жылға арналған облыстық бюджет туралы" Оңтүстік Қазақстан облыстық мәслихаттың 2006 жылғы 7 желтоқсандағы N 27/305-III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мәслихатының 2007 жылғы 28 ақпандағы N 30/351-III шешімі. Оңтүстік Қазақстан облысының әділет департаментінде 2007 жылғы 5 наурызда N 1951 тіркелді. Қолдану мерзімі өтіп кетуіне байланысты күші жойылды - Оңтүстік Қазақстан облыстық мәслихат аппаратының 2008 жылғы 10 қаңтардағы N 08-1 хатымен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Ескерту. Қолдану мерзімі өтіп кетуіне байланысты күші жойылды - Оңтүстік Қазақстан облыстық мәслихат аппаратының 2008 жылғы 10 қаңтардағы N 08-1 хатымен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________________________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2004 жылғы 24 сәуірдегі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 кодексіне </w:t>
      </w:r>
      <w:r>
        <w:rPr>
          <w:rFonts w:ascii="Times New Roman"/>
          <w:b w:val="false"/>
          <w:i w:val="false"/>
          <w:color w:val="000000"/>
          <w:sz w:val="28"/>
        </w:rPr>
        <w:t>және Қазақстан Республикасының 2001 жылғы 23 қаңтардағы "Қазақстан Республикасындағы жергілікті мемлекеттік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cәйкес Оңтүстік Қазақстан облыстық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ШЕШТІ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"2007 жылға арналған облыстық бюджет туралы" Оңтүстік Қазақстан облыстық мәслихатының 2006 жылғы 7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27/305-III </w:t>
      </w:r>
      <w:r>
        <w:rPr>
          <w:rFonts w:ascii="Times New Roman"/>
          <w:b w:val="false"/>
          <w:i w:val="false"/>
          <w:color w:val="000000"/>
          <w:sz w:val="28"/>
        </w:rPr>
        <w:t>шешіміне (1946-нөмірмен тіркелген, 2006 жылғы 23 желтоқсанда "Оңтүстік Қазақстан" газетінде жарияланған, "2007 жылға арналған облыстық бюджет туралы" Оңтүстік Қазақстан облыстық мәслихатының 2006 жылғы 7 желтоқсандағы N 27/305-ІІІ шешіміне өзгерістер мен толықтырулар енгізу туралы" Оңтүстік Қазақстан облыстық мәслихатының 2007 жылғы 30 қаңтардағы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29/329-III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шешімімен, 1948-нөмірмен тіркелген, 2007 жылғы 8 ақпанда "Оңтүстік Қазақстан" N 22 газетінде жарияланған, өзгерістер мен толықтырулар енгізілген)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"97 195 377" деген сандар "100 165 923"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"84 170 029" деген сандар "87 140 575"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"98 241 310" деген сандар "101 211 856"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1-қосымшасы осы шешімнің қосымшасына сәйкес жаңа редакцияда жазылсын.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2007 жылдың 1 қаңтарынан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сессиясының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хатшысы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Оңтүстік Қазақстан облыстық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28 ақпандағы N 30/351 -ІІІ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қосымша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Оңтүстік Қазақстан облыстық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7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27/305-ІІІ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1-қосымша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2007 жылға арналған облыстық бюджет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13"/>
        <w:gridCol w:w="1013"/>
        <w:gridCol w:w="6813"/>
        <w:gridCol w:w="2473"/>
      </w:tblGrid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100 165  923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12 899 239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12 899 239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3 889 316 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3 889 316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салық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8 174 362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8 174 362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 көрсетуге салынатын iшкi салықтар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835 561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үшiн түсетiн түсiмдер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835 561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ЕМЕС ТҮСІМДЕР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124 304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Салықтық емес түсімдер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124 304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меншігінен түсетін түсімдер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21 265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кәсіпорынның таза кірісі бөлігіндегі түсімдер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10 223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акциялардың мемлекеттік пакетіне дивидендтер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5 404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3 912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кредиттер бойынша сыйақылар (мүдделер)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1 726 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 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  мемлекеттік мекемелер ұйымдастыратын мемлекеттік сатып алу өткізуден түсетін ақша түсімдері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</w:tr>
      <w:tr>
        <w:trPr>
          <w:trHeight w:val="10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102 985 </w:t>
            </w:r>
          </w:p>
        </w:tc>
      </w:tr>
      <w:tr>
        <w:trPr>
          <w:trHeight w:val="10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102 985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КАПИТАЛДЫ САТУДАН ТҮСЕТІН ТҮСІМДЕР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1 805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Негізгі капиталды сатудан түсетін түсімдер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1 805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1 805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  мемлекеттік мүлікті сату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1 805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Трансферттердің түсімдері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87 140 575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Төмен тұрған мемлекеттiк басқару органдарынан алынатын трансферттер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6 263 067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бюджеттерден трансферттер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6 263 067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жоғары тұрған органдарынан түсетiн трансферттер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80 877 508 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түсетiн трансферттер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80 877 508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53"/>
        <w:gridCol w:w="933"/>
        <w:gridCol w:w="933"/>
        <w:gridCol w:w="6193"/>
        <w:gridCol w:w="251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                                                     Атауы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    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                               мың теңге 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ШЫGЫНДАР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101 211 856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көрсету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820 942 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301 663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аппараты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32 172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маслихатының қызметін қамтамасыз ету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32 172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әкімінің аппараты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269 491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әкімнің қызметін қамтамасыз ету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269 491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418 138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департаменті (басқармасы)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418 138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департаментінің (басқармасының) қызметін қамтамасыз ету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70 080 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беруді ұйымдастыру және біржолға талондарды өткізуден түсетін сомаларды толық жиналуын қамтамасыз ету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101 351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меншікті жекешелендіруді ұйымдастыру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есепке алу, сақтау, бағалау және сату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243 707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101 141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экономика және бюджеттік жоспарлау департаменті (басқармасы)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101 141 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департаментінің (басқармасының) қызметін қамтамасыз ету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92 638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8 503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121 006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18 461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жұмылдыру дайындығы,  азаматтық қорғаныс және авариялармен табиғи апаттардың алдын алуды және жоюды ұйымдастыру департаменті (басқармасы)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18 461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18 461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жөнiндегi жұмыстарды ұйымдастыру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102 545 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жұмылдыру дайындығы,  азаматтық қорғаныс және авариялармен табиғи апаттардың алдын алуды және жоюды ұйымдастыру департаменті (басқармасы)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102 545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Жұмылдыру дайындығы,  азаматтық қорғаныс және авариялармен табиғи апаттардың алдын алуды және жоюды ұйымдастыру департаментінің (басқармасының) қызметін қамтамасыз ету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40 899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ауқымдағы жұмылдыру дайындығы және жұмылдыру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12 273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ауқымдағы төтенше жағдайлардың алдын алу және оларды жою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49 373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құқық, сот, қылмыстық-атқару қызметі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3 878 056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қорғау қызметi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3 878 056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ішкі істердің атқарушы органы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3 841 308 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ішкі істердің атқарушы органы қызметін қамтамасыз ету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3 700 120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қоғамдық тәртiптi қорғау және қоғамдық қауiпсiздiктi қамтамасыз ету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139 188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36 748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органдарының объектілерін дамыту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36 748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13 650 047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бастауыш, жалпы негізгі, жалпы орта бiлiм беру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6 537 517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дене шынықтыру және спорт басқармасы (бөлімі)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1 214 475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  спорт бойынша қосымша білім беру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1 007 569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бiлiм беру ұйымдарында спорттағы дарынды балаларға жалпы бiлiм беру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206 906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департаменті (басқармасы)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5 323 042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оқыту бағдарламалары бойынша жалпы білім беру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1 128 903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білім жүйесін ақпараттандыру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145 243 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берудің мемлекеттік облыстық ұйымдары үшін оқулықтар сатып алу және жеткізу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25 915 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білім беру ұйымдарында дарынды балаларға жалпы білім беру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703 473 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 мектеп олимпиадаларын өткізу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20 582 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ағымдағы нысаналы трансферттер жалпы орта білім беретін мемлекеттік мекемелердегі физика, химия, биология кабинеттерін оқу жабдығымен жарақтандыру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516 751 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орта білім берудің мемлекеттік мекемелерінің үлгі штаттарын ұстауды қамтамасыз етуге аудандар (облыстық маңызы бар қалалар) бюджеттеріне ағымдағы нысаналы трансферттер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1 915 156 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орта білім берудің мемлекеттік мекемелерін Интернет желісіне қосуға және олардың трафигін төлеуге аудандар (облыстық маңызы бар қалалар) бюджеттеріне ағымдағы нысаналы трансферттер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62 697 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орта білім берудің мемлекеттік мекемелеріне кітапханалық қорларын жаңарту үшін оқулық пен оқу-әдістемелік кешенін сатып алуға және жеткізуге  аудандар (облыстық маңызы бар қалалар) бюджеттеріне ағымдағы нысаналы трансферттер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143 397 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орта білім берудің мемлекеттік мекемелері үшін лингафондық және мультимедиялық кабинеттер жасауға аудандар (облыстық маңызы бар қалалар) бюджеттеріне ағымдағы нысаналы трансферттер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643 702 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қалалардың) бюджеттерге тамақтануды, тұруды және балаларды тестілеу пунктілеріне жеткізуді ұйымдастыруға берілетін ағымдағы нысаналы трансферттер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17 223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 кәсiптік бiлiм беру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1 528 402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департаменті (басқармасы)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1 528 402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бастапқы кәсіптік білім беру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1 528 402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кәсіби бiлiм беру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1 380 015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департаменті (басқармасы)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270 241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кәсiптiк бiлiмi бар мамандар даярлау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270 241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департаменті (басқармасы)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1 109 774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кәсіби білімді мамандар даярлау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1 109 774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кәсіби білім беру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179 389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ішкі істердің атқарушы органы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27 378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және оларды қайта даярлау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27 378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департаменті (басқармасы)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30 902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Кадрларының біліктілігін арттыру және оларды қайта даярлау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30 902 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департаменті (басқармасы)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121 109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және оларды қайта даярлау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121 109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саласындағы өзге де қызметтер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4 024 724 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департаменті (басқармасы)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1 164 030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департаментінің (басқармасының) қызметін қамтамасыз ету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46 999 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жасөспiрiмдердiң психикалық денсаулығын зерттеу және халыққа психологиялық-медициналық-педагогикалық консультациялық көмек көрсету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149 184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Дамуында проблемалары бар балалар мен жасөспірімдерді оңалту және әлеуметтік бейімдеу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39 066 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қалалар) бюджеттерге электрондық үкімет шеңберінде адами капиталды дамытуға  берілетін нысаналы даму трансферттері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109 049 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Жаңадан іске қосылатын білім беру объектілерін ұстауға аудандар (облыстық маңызы бар қалалар) бюджеттеріне берілетін ағымдағы нысаналы трансферттер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580 796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56 854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182 082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2 860 694 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салуға және қайта жаңартуға аудандар (облыстық маңызы бар қалалар) бюджеттеріне берілетін нысаналы даму трансферттер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2 827 939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32 755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33 411 896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 бейiндi ауруханалар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14 507 738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департаменті (басқармасы)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14 507 738 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санитарлық-медициналық көмек және денсаулық сақтау ұйымдары мамандарының бағыты бойынша стационарлық медициналық көмек көрсету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14 507 738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денсаулығын қорғау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1 860 665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департаменті (басқармасы)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349 711 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денсаулық сақтау ұйымдары үшiн қан, оның компоненттерi мен препараттарын өндiру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265 732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 мен баланы қорғау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71 802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Салауатты өмір сүруді насихаттау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11 459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Шолғыншы эпидемиологиялық қадағалау жүргізу үшін тест-жүйелерін сатып алу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мемлекеттік санитарлық-эпидемиологиялық қадағалау департаменті  (Басқармасы)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1 510 954 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санитарлық-эпидемиологиялық қадағалау департаментінің (басқармасының) қызметін қамтамасыз ету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448 860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санитарлық-эпидемиологиялық салауаттылығы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857 673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Індетке қарсы күрес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15 196 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иммундық алдын алуды жүргізу үшін дәрiлiк заттарды, вакциналарды және басқа иммунды биологиялық препараттарды орталықтандырылған сатып алу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189 225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медициналық көмек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3 997 177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департаменті (басқармасы)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3 997 177 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Айналадағылар үшін қауіп төндіретін және әлеуметтік-елеулі аурулармен ауыратын адамдарға медициналық көмек көрсету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3 507 366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Туберкулез ауруларын туберкулез ауруларына қарсы препараттарымен қамтамасыз ету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97 842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Диабет ауруларын диабетке қарсы препараттарымен қамтамасыз ету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246 630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Онкологиялық ауруларды химия препараттарымен қамтамасыз ету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90 759 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Бүйрек жетімсіз ауруларды дәрі-дәрмек құралдарымен, диализаторлармен, шығыс материалдарымен және бүйрегі алмастырылған ауруларды дәрі-дәрмек құралдарымен қамтамасыз ету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54 580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Емханалар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7 262 460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департаменті (басқармасы)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7 262 460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бастапқы медициналық-санитарлық көмек көрсету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6 123 106 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жекелеген санаттарын амбулаториялық деңгейде дәрілік заттармен және мамандандырылған балалар және емдік тамақ өнімдерімен қамтамасыз ету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1 139 354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көмектiң басқа түрлерi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886 938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департаменті (басқармасы)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886 938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және шұғыл көмек көрсету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851 062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жағдайларда халыққа медициналық көмек көрсету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35 876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саласындағы өзге де қызметтер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4 896 918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департаменті (басқармасы)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441 531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департаментінің (басқармасының) қызметін қамтамасыз ету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94 617 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 ЖҚТБ індетінің алдын алу және қарсы күрес жөніндегі іс-шараларды іске асыру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231 571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Патологоанатомиялық союды жүргізу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26 467 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 елді мекеннің шегінен тыс емделуге тегін және жеңілдетілген жол жүрумен қамтамасыз ету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12 047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талдау орталықтарының қызметін қамтамасыз ету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76 829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4 455 387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объектілерін дамыту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4 455 387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2 476 899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қамтамасыз ету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1 360 820 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жұмыспен қамтылу мен әлеуметтік бағдарламаларды үйлестіру департаменті (басқармасы)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869 408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үлгідегі мүгедектер мен қарттарды әлеуметтік қамтамсыз ету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869 408 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департаменті (басқармасы)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452 227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Жетiм балаларды, ата-анасының қамқорлығынсыз қалған балаларды әлеуметтік қамсыздандыру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452 227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39 185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қамтамасыз ету объектілерін дамыту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39 185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1 045 269 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жұмыспен қамтылу мен әлеуметтік бағдарламаларды үйлестіру департаменті (басқармасы)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1 045 269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Мүгедектерге  жергілікті деңгейде әлеуметтік қолдау көрсету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99 512 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Қалалық телекоммуникация желiлерiнiң абоненттерi болып табылатын, әлеуметтiк жағынан қорғалатын азаматтардың телефон үшiн абоненттiк төлем тарифiнiң көтерiлуiн өтеуге аудандар (облыстық маңызы бар қалалар) бюджеттеріне ағымдағы берілетін нысаналы трансферттер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1 396 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қалалардың) бюджеттерге аз қамтылған жанұялардан 18 жасқа дейінгі балаларға мемлекеттік жәрдемақылар төлеуге ағымдағы нысаналы трансферттер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888 100 </w:t>
            </w:r>
          </w:p>
        </w:tc>
      </w:tr>
      <w:tr>
        <w:trPr>
          <w:trHeight w:val="10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қалалардың) бюджеттерге 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көрсетуіне ағымдағы нысаналы трансферттер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56 261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қамтамасыз ету салаларындағы өзге де қызметтер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70 810 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жұмыспен қамтылу мен әлеуметтік бағдарламаларды үйлестіру департаменті (басқармасы)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70 810 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мен әлеуметтік бағдарламаларды үйлестіру департаментінің (басқармасының) қызметін қамтамасыз ету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52 030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18 780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5 799 368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3 588 113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сәулет, қала құрылысы және құрылыс департаменті (басқармасы)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3 588 113 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қалалардың) бюджеттерге инженерлік коммуникациялық инфрақұрылымды дамытуға және жайластыруға берілетін даму трансферттері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3 588 113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2 028 840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сәулет, қала құрылысы және құрылыс департаменті (басқармасы)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2 028 840 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дамытуға аудандар (облыстық маңызы бар қалалар) бюджеттеріне берілетін нысаналы даму трансферттер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1 868 483 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шаруашылықты дамытуға аудандар (облыстық маңызы бар қалалар) бюджеттеріне нысаналы даму трансферттер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23 610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газдандыру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4 247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объектілерін дамыту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132 500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182 415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сәулет, қала құрылысы және құрылыс департаменті (басқармасы)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182 415 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Қалалар мен елді мекендерді абаттандыруды дамытуға аудандар (облыстық маңызы бар қалалар) бюджеттеріне нысаналы даму трансферттер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182 415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3 285 870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1 362 994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мәдениет департаменті (басқармасы)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698 994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департаментінің (басқармасының) қызметін қамтамасыз ету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23 561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125 717 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маңызы бар тарихи-мәдени мұралардың сақталуын және оған қол жетімді болуын қамтамасыз ету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166 517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маңызы бар театр және музыка өнерін қолдау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341 199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42 000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664 000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объектілерін дамыту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664 000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1 329 953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дене шынықтыру және спорт басқармасы (бөлімі)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875 081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басқармасының (бөлімінің) қызметін қамтамасыз ету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23 389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деңгейде спорт жарыстарын өткізу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87 237 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және халықаралық спорт жарыстарына әртүрлi спорт түрлерi бойынша облыстық құрама командаларының мүшелерiн дайындау және олардың қатысуы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753 309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11 146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454 872 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объектілерін дамыту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428 592 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034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(облыстық маңызы бар қалалар) бюджеттеріне дене шынықтыру және спорт объектілерін дамытуға берілетін нысаналы даму трансферттері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26 280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кеңiстiк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517 801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мұрағат және құжаттама басқармасы (бөлімі)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143 920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және құжаттама басқармасының (бөлімінің) қызметін қамтамасыз ету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15 499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қорының сақталуын қамтамасыз ету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128 421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мәдениет департаменті (басқармасы)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125 421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кітапханалардың жұмыс істеуін қамтамасыз ету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125 421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ішкі саясат департаменті (басқармасы)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216 784 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ақпарат құралдары арқылы мемлекеттік ақпарат саясатын жүргізу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216 784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тілдерді дамыту жөніндегі басқарма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31 676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Тілдерді дамыту жөніндегі басқарманың қызметін қамтамасыз ету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16 176 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тiлдi және Қазақстан халықтарының басқа да тiлдерiн дамыту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5 985 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кәсіпкерлік және өнеркәсіп департаменті (басқармасы)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5 985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Туристік қызметті реттеу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5 985 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кеңiстiктi ұйымдастыру жөнiндегi өзге де қызметтер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69 137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ішкі саясат департаменті (басқармасы)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69 137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департаментінің (басқармасының) қызметін қамтамасыз ету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45 905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 өңірлік бағдарламаларды іске асыру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23 232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Отын-энергетика кешенi және жер қойнауын пайдалану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1 534 251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Отын-энергетика кешені және жер қойнауын пайдалану саласындағы өзге де қызметтер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1 534 251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1 534 251 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жүйені дамытуға аудандар (облыстық маңызы бар қалалар) бюджеттеріне нысаналы даму трансферттері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1 534 251 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3 383 451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2 846 551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ауыл шаруашылығы департаменті (басқармасы)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2 846 551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департаментінің (басқармасының) қызметін қамтамасыз ету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50 059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 шаруашылығын дамытуды қолдау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63 883 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меншікке жатпайтын ауыл шаруашылығы ұйымдарының банкроттық рәсімдерін жүргізу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шаруашылығын дамытуды қолдау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259 965 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Көктемгі егіс және егін жинау жұмыстарын жүргізу үшін қажетті жанар-жағар май және басқа да тауарөматериалдық құндылықтарының құнын арзандату және өсімдік шаруашылығы өнімінің шығымдылығын және сапасын арттыру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1 414 000 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 деңгейлері арасындағы өкілеттіктердің аражігін ажырату шеңберінде әкімшілік функцияларға берілетін аудандар (облыстық маңызы бар қалалар) бюджеттеріне ағымдағы нысаналы трансферттер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12 018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Малшаруашылығы өнімдерінің өнімділігін және сапасын арттыру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59 360 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таурларын өндірушілерге су жеткізу жөніндегі қызметтердің құнын субсидиялау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215 530 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Жемiс-жидек дақылдарының және жүзiмнің көп жылдық көшеттерiн отырғызу және өсiруді қамтамасыз ету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512 732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Қазақстандық мақта талшығының сапасын сараптау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253 704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шаруашылығы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203 651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табиғи ресурстар және табиғатты пайдалануды реттеу департаменті (басқармасы)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116 000 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қорғау аймақтарын, су объектiлерi мен су шаруашылығы құрылыстарының белдеулерiн белгiлеу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меншіктегі су шаруашылығы құрылыстарының жұмыс істеуін қамтамасыз ету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110 000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ауыл шаруашылығы департаменті (басқармасы)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87 651 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87 651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шаруашылығы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148 174 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табиғи ресурстар және табиғатты пайдалануды реттеу департаменті (басқармасы)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148 174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Ормандарды сақтау, қорғау, молайту және орман өсiру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142 874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 дүниесін қорғау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116 767 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табиғи ресурстар және табиғатты пайдалануды реттеу департаменті (басқармасы)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116 767 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ресурстар және табиғатты пайдалануды реттеу департаментінің (басқармасының) қызметін қамтамасыз ету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29 707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жөнінде іс-шаралар өткізу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87 060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68 308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жер қатынастарын басқару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68 308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қатынастарын басқармасының қызметін қамтамасыз ету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24 053 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 деңгейлері арасындағы өкілеттіктердің аражігін ажырату шеңберінде әкімшілік функцияларға берілетін аудандар (облыстық маңызы бар қалалар) бюджеттеріне ағымдағы нысаналы трансферттер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44 255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590 912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 қала құрылысы және құрылыс қызметі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590 912 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мемлекеттік сәулет-құрылыс бақылауы департаменті (басқармасы)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39 723 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сәулет-құрылыстық бақылау департаментінің (басқармасының) қызметін қамтамасыз ету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39 723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526 531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департаментінің (басқармасының) қызметін қамтамасыз ету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36 501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490 030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сәулет және қала құрылысы департаменті (басқармасы)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24 658 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 және қала құрылысы департаментінің (басқармасының) қызметін қамтамасыз ету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17 484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7 174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коммуникациялар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2 666 119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көлiгi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1 027 670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жолаушылар көлігі және автомобиль жолдары департаменті (басқармасы)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1 027 670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400 000 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дамытуға аудандар (облыстық маңызы бар қалалар) бюджеттеріне берілетін нысаналы даму трансферттері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505 729 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қалалар) бюджеттеріне аудандық маңызы бар автомобиль жолдарын күрделі жөндеуден өткізуге берілетін ағымдағы нысаналы трансферттер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121 941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коммуникациялар саласындағы өзге де қызметтер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1 638 449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жолаушылар көлігі және автомобиль жолдары департаменті (басқармасы)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1 638 449 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Жолаушылар көлігі және автомобиль жолдары департаментінің (басқармасының) қызметін қамтамасыз ету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48 708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939 864 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маңызы бар ауданаралық (қалааралық) қатынастар бойынша жолаушылар тасымалын ұйымдастыру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Ақпараттандыру жүйесін құру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208 000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411 877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8 156 621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қызметтерді реттеу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42 029 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кәсіпкерлік және өнеркәсіп департаменті (басқармасы)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42 029 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өнеркәсіп департаментінің (басқармасының) қызметін қамтамасыз ету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42 029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8 114 592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департаменті (басқармасы)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5 011 225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Шұғыл шығындарға арналған облыстық жергілікті атқарушы органының резерві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162 408 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техногендік сипаттағы төтенше жағдайларды жою үшін облыстың жергілікті атқарушы органының төтенше резерві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47 150 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мемлекеттік қызметшілердің, мемлекеттік мекемелердің мемлекеттік қызметші болып табылмайтын қызметкерлерінің және қазыналық кәсіпорындар қызметкерлерінің жалақыларын ұлғайтуға берілетін ағымдағы ны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4 801 667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экономика және бюджеттік жоспарлау департаменті (басқармасы)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40 834 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(бағдарламалардың) техникалық-экономикалық негіздемелерін әзірлеу және оған сараптама жүргізу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40 834 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кәсіпкерлік және өнеркәсіп департаменті (басқармасы)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3 062 533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Индустриялық-инновациялық даму стратегиясын іске асыру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3 062 533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Борышқа  қызмет көрсету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12 520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Борышқа  қызмет көрсету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12 520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департаменті (басқармасы)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12 520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борышына қызмет көрсету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12 520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21 423 898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21 423 898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департаменті (басқармасы)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21 423 898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Субвенциялар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20 728 559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трансферттерді қайтару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695 339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Операциялық сальдо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-1 045 933 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IҚ. Таза бюджеттiк кредит беру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-4 351 089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          Атауы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2 065 000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1 565 000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1 565 000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1 565 000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салуға аудандар (облыстық маңызы бар қалалар) бюджеттеріне кредит беру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1 565 000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департаменті (басқармасы)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Бюджеттерi бойынша ағымдағы жылы қолма-қол ақшаның тапшылығын болжамы жағдайында оны жабуға арналған облыстық жергілікті атқарушы органының резервi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Iшкi сыныбы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6 416 089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6 416 089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6 416 089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кредиттерді өтеу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6 416 089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 Қаржы активтерімен жасалатын операциялар бойынша сальдо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           Атауы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 де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департаменті (басқармасы)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профициті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-3 280 156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Бюджет профицитін пайдалану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3 280 156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