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74dc" w14:textId="e5a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Бірлік селолық округінің Утера селосын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2007 жылғы 5 желтоқсандағы N 274 қаулысы және Атырау облыстық мәслихатының 2007 жылғы 12 желтоқсандағы N 40-ІV шешімі. Атырау облыстық Әділет департаментінде 2008 жылғы 17 қаңтарда N 2508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 11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ономастикалық комиссияның 2007 жылғы 7 қарашадағы қорытындысы Құрманғазы ауданы әкімиятының 2007 жылғы 31 шілдедегі N 292 қаулысы аудандық мәслихатының 2007 жылғы 29 тамыздағы N 8-1 "Утера селосының атауын өзгерту туралы" шешімі негізінде және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облыс әкімияты қаулы етеді және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Бірлік ауылдық округінің Утера ауылы Бірлік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ІІІ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Б. Рысқалиев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Дүйсенғалиев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