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6ece" w14:textId="c506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Шарбақты ауданы Алексеевка селолық округінің Степное селосын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 мен мәслихатының 2008 жылғы 14 қаңтардағы біріккен N 4, 51/3 қаулысы мен шешімі. Павлодар облысының әділет департаментінде 2008 жылғы 24 қаңтарда N 3101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 бабы 1- тармағының 4) тармақшасына,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4)тармақшасына, Қазақстан Республикасы Үкiметiнiң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транскрипциясынөөзгертудiң Тәртiбiн бекiту туралы" N 281 қаулысына, Шарбақты ауданының мәслихаты мен әкiмдiгiнiң 2007 жылғы 27 сәуiрдегi N 166/28 бiрлескен шешiмiне, облыстық ономастика комиссиясының 2007 жылғы 12 наурыздағы қорытындысына, облыс әкiмдiгiнiң 2007 жылғы 28 қазандағы "Павлодар облысы Шарбақты ауданы Алексеевка селолық округінің "Степное" селосын қайта атау туралы" N 247/8 қаулысына сәйкес және тұрғындардың пiкiрлерiн ескере отырып, Павлодар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ауданының әкімшілік-аумақтық құрылысына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Алексеевка селолық округiнiң "Степное" селосы "Бөрiктал"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қамтамасыз ету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ресми жарияланғаннан кейін он күнтізбелік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