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4bdf" w14:textId="96f4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2007 жылға арналған бюджеті туралы" Мәслихаттың 2006 жылғы 12 желтоқсандағы N 320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2007 жылғы 16 шілдедегі N 379 шешімі. Қостанай облысы Қостанай қалалық әділет басқармасында 2007 жылғы 26 шілдеде N 9-1-86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«"Қазақстан Республикасындағы жергілікті мемлекеттік басқару туралы"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 және Қостанай қаласы әкімдігінің қаулысын қарап, Қостанай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1.«"Қостанай қаласының 2007 жылға арналған бюджеті туралы" Мәслихаттың 2006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нөмірі 9-1-61, 2007 жылғы 9 қаңтардағы N 2 "Қостанай" газеті, бұрын "Қостанай қаласының 2007 жылға арналған бюджеті туралы" Мәслихаттың 2006 жылғы 12 желтоқсандағы N 320 шешіміне өзгерістер мен толықтырулар енгізу туралы" Мәслихаттың 2007 жылғы 18 қаңтардағы 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мемлекеттік тіркеу нөмірі 9-1-63, 2007 жылғы 6 ақпандағы N 10 "Қостанай" газеті, "Қостанай қаласының 2007 жылға арналған бюджеті туралы" Мәслихаттың 2006 жылғы 12 желтоқсандағы N 320 шешіміне өзгерістер енгізу туралы" Мәслихаттың 2007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N 348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мемлекеттік тіркеу нөмірі 9-1-72, 2007 жылғы 15 мамырдағы N 38 "Қостанай" газеті, өзгерістер енгізілген) шешіміне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«"1. 2007 жылға арналған қалалық бюджет 1-қосымшаға 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10814875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7635568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46490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1368107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1764710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11750094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-935219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несиелеу -5544 мың теңге, оның ішінде бюджеттік несиелерді өтеу -5544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1000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 -930675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тапшылықты қаржыландыру 930675 мың теңге".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7-тармағы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«"7. Қостанай қаласы әкімдігінің 2007 жылға арналған резерві 2000 мың теңге сомасында бекітілсін, оның ішінде: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шығындарға арналған ауданның (облыстық маңызы бар қаланың) жергілікті атқарушы органның резерві 2000 мың теңге көлемінде;"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2007 жылғы 1 қаңтардан бастап қолданысқа енгізіледі.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КЕЛІСІЛДІ: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16 шілде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379 шешіміне 1 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2007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33"/>
        <w:gridCol w:w="1233"/>
        <w:gridCol w:w="7373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Сыныбы                     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Ішкі сыныбы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 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10814875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7635568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2613693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2613693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4020871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4020871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703169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435386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118762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230594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76956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  түсетін түсімдер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48581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105057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46490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31573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1368107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323915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317915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1764710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1764710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1764710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33"/>
        <w:gridCol w:w="1073"/>
        <w:gridCol w:w="1013"/>
        <w:gridCol w:w="633"/>
        <w:gridCol w:w="6553"/>
        <w:gridCol w:w="18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функционалдық топ          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Бюджеттік бағдарламалардың әкімшісі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Бағдарлама                                                Кіші бағдарлама                 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  Шығыстар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11750094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 көрсету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168484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  жалпы функцияларын орындайтын өкілді, атқарушы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басқа органдар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99659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99659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салу мақсатында мүлікті бағалауды жүргізу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жөніндегі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мысты ұйымдастыру және біржолғы талондарды сатудан сомалар жинаудың  толықтылығын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аясындағы іс-шаралар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тәртіп, қауіпсіздік , құқық, сот, қылмыстық-атқару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қозғалысын реттеу жөніндегі жабдықтарды және құралдарды пайдалану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2548640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339483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339483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339483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2116712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2116712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1871834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оқулықтар, оқу-әдістемелік кешендерді  сатып алу және жеткізу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185817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іс-шараларын өткізу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 басқа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92445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317650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242843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242843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33971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91678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32831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ету, және ымдау тілі мамандарының, жеке көмекшілердің қызмет көрсетуі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қамтамасыз ету салаларындағы басқа да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74807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74807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бағдарламалары бөлімінің қызметін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46215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төле, және жеткізу жөніндегі қызметтерге төлем жүргізу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бейімдеу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28092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3402906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2513110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жекелеген топтарын тұрғын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үймен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2507110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ұй салу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1157535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тұрғын -үй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224255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етуі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109255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қолдануды ұйымдастыру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объектілерін дамыту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534742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тұрғын -үй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534742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61660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238786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279336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мәдениет және тілдерді дамыту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- демалыс жұмысын  қолдау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денешынықтыру және спорт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 ұлттық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түрлерін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47370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102146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мәдениет және тілдерді дамыту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83866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басқа да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мәдениет және тілдерді дамыту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ішкі саясат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 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денешынықтыру және спорт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Денешынықтыру және спорт бөлімінің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ортаны және жануарлар дүниесін қорғау, жер қатынастары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ауыл шаруашылық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шаруашылық  бөлімінің қызметін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жер қатынастары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119361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119361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106735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жоспарларын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850733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850733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қаланың) тұрғын -үй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850733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825699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қаланың) кәсіпкерлік бөлімі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30983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қаланың) жергілікті атқарушы органның резерві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экономика және бюджеттік жоспарлау бөлімі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бюджеттік инвестициялық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жобалардың (бағдарламалардың) техникалық-экономикалық негіздемелерін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әзірлеу және оларға сараптама жасау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тұрғын -үй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-үй коммуналдық шаруашылық, жолаушылар көлігі және автомобиль жолдары бөлімінің қызметін қамтамасыз ету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-935219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  өтеу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  несиелерді  өтеу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жылға дейін заңды тұлғаларға жергілікті бюджеттен берілген бюджеттік несиелерді өтеу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немесе ұлғайту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активтерін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ішіндегі қаржылық активтерін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 мен мемлекеттік кәсіпорындарды және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жедел басқаруындағы немесе шаруашылық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жүргізуіндегі өзге мемлекеттік мүлікті сатудан түсетін түсімдер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Тапшылық (-) Профицит (+)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-930675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VII.Бюджет тапшылығын қаржыландыру (профицитті пайдалану)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930675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