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5afc" w14:textId="5ab5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Белогор ауылдық округін - Бестау ауылдық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213 қаулысы және Ақтөбе облысының мәслихатының 2007 жылғы 11 шілдедегі № 391 шешімі. Ақтөбе облысының Әділет департаментінде 2007 жылғы 23 шілдеде N 3222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"Бестауский аульный" сөздері "Бестауский сельский"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Қобда ауданының Белогор ауылдық округін - Бестау ауылдық округі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