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00b4" w14:textId="fba0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2007 жылға арналған бюджеті туралы" Астана қаласы мәслихатының 2006 жылғы 14 желтоқсандағы 304/40-ІІІ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2007 жылғы 9 ақпандағы N 340/43-ІІІ Шешімі. Астана қаласының Әділет департаментінде 2007 жылғы 27 ақпанда нормативтік құқықтық кесімдерді мемлекеттік тіркеудің тізіліміне N 462 болып енгізілді. Күші жойылды - Астана қаласы мәслихатының 2008 жылғы 27 мамырдағы N 94/15-IV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"Астана қаласының 2007 жылға арналған бюджеті туралы" Астана қаласы мәслихатының 2006 жылғы 14 желтоқсандағы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304/40-ІІІ </w:t>
      </w:r>
      <w:r>
        <w:rPr>
          <w:rFonts w:ascii="Times New Roman"/>
          <w:b w:val="false"/>
          <w:i w:val="false"/>
          <w:color w:val="000000"/>
          <w:sz w:val="28"/>
        </w:rPr>
        <w:t>
 шешіміне өзгерістер енгізу туралы" Астана қаласы мәслихаты шешімінің жобасын мәслихатқа қарауға енгізу туралы" 2007 жылғы 7 ақпандағы N 15-118қ Астана қаласы әкімдігінің қаулысын қарап, Астана қаласының мәслихаты 
</w:t>
      </w:r>
      <w:r>
        <w:rPr>
          <w:rFonts w:ascii="Times New Roman"/>
          <w:b/>
          <w:i w:val="false"/>
          <w:color w:val="000000"/>
          <w:sz w:val="28"/>
        </w:rPr>
        <w:t>
ШЕШТІ: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"Астана қаласының 2007 жылға арналған бюджеті туралы" Астана қаласы мәслихатының 2006 жылғы 14 желтоқсандағы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304/40-ІІІ </w:t>
      </w:r>
      <w:r>
        <w:rPr>
          <w:rFonts w:ascii="Times New Roman"/>
          <w:b w:val="false"/>
          <w:i w:val="false"/>
          <w:color w:val="000000"/>
          <w:sz w:val="28"/>
        </w:rPr>
        <w:t>
 шешіміне (Нормативтік құқықтық актілерді мемлекеттік тіркеу тізілімінде N 455 болып тіркелген, "Астана хабары" газетінің 2007 жылғы 3 ақпандағы 18-19-нөмірлерінде, "Вечерняя Астана" газетінің 2007 жылғы 3 ақпандағы 18-19-нөмірлерінде жарияланған) мына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"159 296 483" цифрлары "159 306 005"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"526 605" цифрлары "536 127"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"155 276 074" цифрлары "158 734 305"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"4 020 409" цифрлары "571 700"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"3 864 042" цифрлары "3 957 417" цифрларымен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шешімге 1, 2, 3 - қосымшаларға сәйкес аталған шешімге 1, 4, 5 - қосымшалар жаңа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Астана қаласы мәслихаты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КЕЛІСІЛДІ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қаласының Экономика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және бюджеттік жоспарлау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департаментінің (ЭжБЖД)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қаласының Қаржы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департаментінің (ҚД)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2007 жылғы 9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340/43-III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2006 жылғы 14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304/40-III шешімімен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бекітілді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       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Астана қаласының 2007 жылға арналған бюджеті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73"/>
        <w:gridCol w:w="773"/>
        <w:gridCol w:w="6413"/>
        <w:gridCol w:w="23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 тенге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159 306 005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түсімдер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52 598 340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18 286 205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18 286 205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26 106 900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 салық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26 106 900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4 804 890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 салынатын салықтар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3 743 915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633 790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 құралдарына салынатын салық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427 180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 жер салығы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 жұмыстарға және қызметтерге салынатын iшкi салықтар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2 409 813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392 776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 және басқа ресурстарды пайдаланғаны үшiн түсетiн түсiмдер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1 423 275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 және кәсiби қызметтi жүргiзгенi үшiн алынатын алымдар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593 762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 да салықтар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 да салықтар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
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 мәнді іс-әрекеттерді жасағаны және (немесе) құжаттар бергені үшін оған уәкілеттігі бар мемлекеттік органдар немесе лауазымды адамдар алатын міндетті төлемдер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990 393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990 393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түсімдер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536 127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280 618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бөлігіндегі түсімдер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пакетіне дивидендтер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196 496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42 490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өзге де кірістер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 тауарларды (жұмыстарды, қызметтерді) өткізуінен түсетін түсімдер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
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 тауаларды (жұмыстарды, қызметтерді) өткізуінен түсетін түсімдер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
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 ұйымдастыратын мемлекеттік сатып алуды өткізуден түсетін ақша түсімдері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
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 ұйымдастыратын мемлекеттік сатып алуды өткізуден түсетін ақша түсімдері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
</w:t>
            </w:r>
          </w:p>
        </w:tc>
      </w:tr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 Ұлттық Банкінің бюджетінен (шығыстар сметасынан) ұсталатын және қаржыландырылатын мемлекеттік мекемелер салатын айыппұлдар, өсімпұлдар, санкциялар, өндіріп алулар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218 535
</w:t>
            </w:r>
          </w:p>
        </w:tc>
      </w:tr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 Банкінің 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218 535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 да салықтық емес түсімдер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35 744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 да салықтық емес түсімдер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35 744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 сатудан түсетін түсімдер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14 770 300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5 070 300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5 070 300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 және материалдық емес активтерді сату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9 700 000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9 600 000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 емес активтерді сату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91 401 238
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 жоғары тұрған органдарынан түсетін трансферттер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91 401 238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бюджеттен түсетін трансферттер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91 401 238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93"/>
        <w:gridCol w:w="993"/>
        <w:gridCol w:w="993"/>
        <w:gridCol w:w="4533"/>
        <w:gridCol w:w="23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 теңге
</w:t>
            </w:r>
          </w:p>
        </w:tc>
      </w:tr>
      <w:tr>
        <w:trPr>
          <w:trHeight w:val="255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158 734 305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 қызметтер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1 293 206
</w:t>
            </w:r>
          </w:p>
        </w:tc>
      </w:tr>
      <w:tr>
        <w:trPr>
          <w:trHeight w:val="5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 өкiлдi, атқарушы және басқа органдар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826 631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қала, астана мәслихатының аппараты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55 646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қала, астана  мәслихатының қызметін қамтамасыз 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55 646
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қала, астана әкімінің аппараты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451 296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қала, астана әкімінің қызметін қамтамасыз 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451 296
</w:t>
            </w:r>
          </w:p>
        </w:tc>
      </w:tr>
      <w:tr>
        <w:trPr>
          <w:trHeight w:val="5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 маңызы бар қала, кент, ауыл (село), ауылдық (селолық) округ әкімінің аппараты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319 689
</w:t>
            </w:r>
          </w:p>
        </w:tc>
      </w:tr>
      <w:tr>
        <w:trPr>
          <w:trHeight w:val="5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 маңызы бар қаланың, кенттің, ауылдың (селоның), ауылдық (селолық) округтің әкімі аппаратының қызметін қамтамасыз 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319 689
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 қызмет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238 061
</w:t>
            </w:r>
          </w:p>
        </w:tc>
      </w:tr>
      <w:tr>
        <w:trPr>
          <w:trHeight w:val="5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 қаржы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238 061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 (басқармасының) қызметін қамтамасыз 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154 576
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 салу мақсатында мүлікті бағалауды жүргізу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
</w:t>
            </w:r>
          </w:p>
        </w:tc>
      </w:tr>
      <w:tr>
        <w:trPr>
          <w:trHeight w:val="6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 жөніндегі жұмысты және біржолғы талондарды іске асырудан сомаларды жинаудың толықтығын қамтамасыз етуді ұйымдастыру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29 942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меншікті жекешелендіруді ұйымдастыру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меншікке түскен мүлікті есепке алу, сақтау, бағалау және сату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45 900
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 қызмет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228 514
</w:t>
            </w:r>
          </w:p>
        </w:tc>
      </w:tr>
      <w:tr>
        <w:trPr>
          <w:trHeight w:val="5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 экономика және бюджеттік жоспарлау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228 514
</w:t>
            </w:r>
          </w:p>
        </w:tc>
      </w:tr>
      <w:tr>
        <w:trPr>
          <w:trHeight w:val="5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департаментінің (басқармасының) қызметін қамтамасыз 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228 514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146 394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
</w:t>
            </w:r>
          </w:p>
        </w:tc>
      </w:tr>
      <w:tr>
        <w:trPr>
          <w:trHeight w:val="8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 жұмылдыру дайындығы, азаматтық қорғаныс, авариялар мен дөлей апаттардың алдын алуды және жоюды ұйымдастыру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
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 әскери мiндеттi атқару шеңберiндегi iс-шаралар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11 233
</w:t>
            </w:r>
          </w:p>
        </w:tc>
      </w:tr>
      <w:tr>
        <w:trPr>
          <w:trHeight w:val="5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 қорғанысты дайындау және республикалық маңызы бар қаланың, астананың аумақтық қорғанысы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13 007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122 154
</w:t>
            </w:r>
          </w:p>
        </w:tc>
      </w:tr>
      <w:tr>
        <w:trPr>
          <w:trHeight w:val="8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 жұмылдыру дайындығы, азаматтық қорғаныс, авариялар мен дөлей апаттардың алдын алуды және жоюды ұйымдастыру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122 154
</w:t>
            </w:r>
          </w:p>
        </w:tc>
      </w:tr>
      <w:tr>
        <w:trPr>
          <w:trHeight w:val="7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 азаматтық қорғаныс және авариялар мен дөлей апаттардың алдын алуды және жоюды ұйымдастыру департаментінің (басқармасының) қызметін қамтамасыз 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55 676
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қалалар, астананың азаматтық қорғаныс іс-шаралары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
</w:t>
            </w:r>
          </w:p>
        </w:tc>
      </w:tr>
      <w:tr>
        <w:trPr>
          <w:trHeight w:val="5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қалалар, астананың жұмылдыру дайындығы және жұмылдыру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қалалар, астана ауқымындағы төтенше жағдайлардың алдын-алу және оларды жою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48 124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 тәртіп, қауіпсіздік, құқықтық, сот, қылмыстық-атқару қызметі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3 980 075
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 қорғау қызметi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3 980 075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 бюджетінен қаржыландырылатын атқарушы ішкі істер органы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3 623 915
</w:t>
            </w:r>
          </w:p>
        </w:tc>
      </w:tr>
      <w:tr>
        <w:trPr>
          <w:trHeight w:val="6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қала, астана бюджетінен қаржыландырылатын атқарушы ішкі істер органының қызметін қамтамасыз 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3 224 005
</w:t>
            </w:r>
          </w:p>
        </w:tc>
      </w:tr>
      <w:tr>
        <w:trPr>
          <w:trHeight w:val="5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 аумағында қоғамдық тәртіпті қорғау және қоғамдық қауіпсіздікті қамтамасыз 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104 266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 тәртіпті қорғауға қатысатын азаматтарды көтермелеу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есірткісіз қала" өңірлік бағдарламасын жүзеге асыру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282 644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 жолаушылар көлігі және автомобиль жолдары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299 980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жүру қозғалысын реттеу бойынша жабдықтар мен құралдарды пайдалану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299 980
</w:t>
            </w:r>
          </w:p>
        </w:tc>
      </w:tr>
      <w:tr>
        <w:trPr>
          <w:trHeight w:val="5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 Құрылыс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56 180
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істер органдарының объектілерін дамыту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56 180
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12 124 716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1 129 905
</w:t>
            </w:r>
          </w:p>
        </w:tc>
      </w:tr>
      <w:tr>
        <w:trPr>
          <w:trHeight w:val="5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 қала, кент, ауыл (село), ауылдық (селолық) округ әкімінің аппараты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1 129 905
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 ұйымдарын қолдау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1 129 905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бiлiм беру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5 648 932
</w:t>
            </w:r>
          </w:p>
        </w:tc>
      </w:tr>
      <w:tr>
        <w:trPr>
          <w:trHeight w:val="5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 дене шынықтыру және спорт басқармасы (бөлімі)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416 129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 қосымша бiлiм беру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416 129
</w:t>
            </w:r>
          </w:p>
        </w:tc>
      </w:tr>
      <w:tr>
        <w:trPr>
          <w:trHeight w:val="5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 білім беру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5 232 803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4 540 728
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128 794
</w:t>
            </w:r>
          </w:p>
        </w:tc>
      </w:tr>
      <w:tr>
        <w:trPr>
          <w:trHeight w:val="5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73 133
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 ақпараттандыру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44 391
</w:t>
            </w:r>
          </w:p>
        </w:tc>
      </w:tr>
      <w:tr>
        <w:trPr>
          <w:trHeight w:val="8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 мемлекеттiк бiлiм беру ұйымдары үшiн оқулықтар мен оқу-әдiстемелiк кешендерді сатып алу және жеткiзу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120 364
</w:t>
            </w:r>
          </w:p>
        </w:tc>
      </w:tr>
      <w:tr>
        <w:trPr>
          <w:trHeight w:val="3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 өспірімдер үшін қосымша білім беру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295 443
</w:t>
            </w:r>
          </w:p>
        </w:tc>
      </w:tr>
      <w:tr>
        <w:trPr>
          <w:trHeight w:val="5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қала, астана ауқымындағы мектеп олимпиадаларын және мектептен тыс іс-шараларды өткiзу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29 950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кәсiптік бiлiм беру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292 320
</w:t>
            </w:r>
          </w:p>
        </w:tc>
      </w:tr>
      <w:tr>
        <w:trPr>
          <w:trHeight w:val="5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 білім беру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292 320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 білім беру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292 320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бiлiм беру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748 322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 денсаулық сақтау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126 056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білімді мамандарды даярлау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126 056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 білім беру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622 266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білімді мамандарды даярлау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622 266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кәсіби білім беру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82 977
</w:t>
            </w:r>
          </w:p>
        </w:tc>
      </w:tr>
      <w:tr>
        <w:trPr>
          <w:trHeight w:val="5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 денсаулық сақтау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46 444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 қайта даярлау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46 444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 білім беру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 қайта даярлау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36 533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 қызметтер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4 222 260
</w:t>
            </w:r>
          </w:p>
        </w:tc>
      </w:tr>
      <w:tr>
        <w:trPr>
          <w:trHeight w:val="5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 білім беру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211 057
</w:t>
            </w:r>
          </w:p>
        </w:tc>
      </w:tr>
      <w:tr>
        <w:trPr>
          <w:trHeight w:val="3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департаментінің (басқармасының) қызметін қамтамасыз 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121 379
</w:t>
            </w:r>
          </w:p>
        </w:tc>
      </w:tr>
      <w:tr>
        <w:trPr>
          <w:trHeight w:val="6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 денсаулығын зерттеу және халыққа психологиялық-медициналық-педагогикалық консультациялық көмек көрсету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22 571
</w:t>
            </w:r>
          </w:p>
        </w:tc>
      </w:tr>
      <w:tr>
        <w:trPr>
          <w:trHeight w:val="6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жеткіншектердің оңалту және әлеуметтік бейімдеу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17 774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 үкімет шеңберінде адами капиталды дамыту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49 333
</w:t>
            </w:r>
          </w:p>
        </w:tc>
      </w:tr>
      <w:tr>
        <w:trPr>
          <w:trHeight w:val="5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 Құрылыс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4 011 203
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4 011 203
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 сақтау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16 173 755
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 бейiндi ауруханалар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4 912 261
</w:t>
            </w:r>
          </w:p>
        </w:tc>
      </w:tr>
      <w:tr>
        <w:trPr>
          <w:trHeight w:val="5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 денсаулық сақтау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4 912 261
</w:t>
            </w:r>
          </w:p>
        </w:tc>
      </w:tr>
      <w:tr>
        <w:trPr>
          <w:trHeight w:val="8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көрсету мамандарының және денсаулық сақтау ұйымдарының жолдамасы бойынша стационарлық медициналық көмек көрсету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4 912 261
</w:t>
            </w:r>
          </w:p>
        </w:tc>
      </w:tr>
      <w:tr>
        <w:trPr>
          <w:trHeight w:val="3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 денсаулығын қорғау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1 159 276
</w:t>
            </w:r>
          </w:p>
        </w:tc>
      </w:tr>
      <w:tr>
        <w:trPr>
          <w:trHeight w:val="5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 денсаулық сақтау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609 651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 ұйымдары үшін қанды, оның құрамдарын және дәрілерді өндіру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424 622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 қорғау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125 540
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 өмір салтын насихаттау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58 771
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</w:tr>
      <w:tr>
        <w:trPr>
          <w:trHeight w:val="5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 мемлекеттік санитарлық-эпидемиологиялық қадағалау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549 625
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 қадағалау департаментінің (басқармасының) қызметін қамтамасыз 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142 467
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санитарлық-эпидемиологиялық салауаттылығы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314 630
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Індетке қарсы күрес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
</w:t>
            </w:r>
          </w:p>
        </w:tc>
      </w:tr>
      <w:tr>
        <w:trPr>
          <w:trHeight w:val="7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 жүргізу үшін дәрiлiк заттарды, вакциналарды және басқа иммунды биологиялық препараттарды орталықтандырылған сатып алу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89 090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 көмек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2 767 775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 денсаулық сақтау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2 767 775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Әлеуметтік-елеулі және айналадағылар үшін қауіп төндіретін аурулармен ауыратын адамдарға медициналық көмек көрсету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2 169 554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42 105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 қарсы препараттарымен қамтамасыз 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144 530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 ауруларды химия препараттарымен қамтамасыз 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253 583
</w:t>
            </w:r>
          </w:p>
        </w:tc>
      </w:tr>
      <w:tr>
        <w:trPr>
          <w:trHeight w:val="7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158 003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2 096 797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 денсаулық сақтау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2 096 797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медициналық-санитралық көмек көрсету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1 819 767
</w:t>
            </w:r>
          </w:p>
        </w:tc>
      </w:tr>
      <w:tr>
        <w:trPr>
          <w:trHeight w:val="5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 жекелген санаттарын амбулаториялық деңгейде дәрілік заттармен және мамандандырылған балалар және емдік тамақ өнімдерімен қамтамасыз 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277 030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 көмектiң басқа түрлерi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595 287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 денсаулық сақтау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595 287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554 541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көмекті көрсету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40 746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 сақтау саласындағы өзге де қызметтер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4 642 359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 денсаулық сақтау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337 821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 сақтау департаментінің (басқармасының) қызметін қамтамасыз 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106 716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ЖҚТБ індетінің алдын алу және қарсы күрес жөніндегі іс-шараларды іске асыру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112 063
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72 632
</w:t>
            </w:r>
          </w:p>
        </w:tc>
      </w:tr>
      <w:tr>
        <w:trPr>
          <w:trHeight w:val="5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шегінен тыс жерлерде емделуге тегін және жеңілдетілген жол жүрумен қамтамасыз 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 талдау орталықтарының қызметін қамтамасыз 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44 455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 Құрылыс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4 304 538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 сақтау объектілерін дамыту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4 304 538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 әлеуметтiк қамсыздандыру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2 021 144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874 541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 жұмыспен қамту және әлеуметтік бағдарламалар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503 610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 үлгідегі мүгедектер мен қарттарды әлеуметтік қамтамсыз 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503 610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 білім беру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370 931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 қалған балаларды әлеуметтiк қамсыздандыру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370 931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940 229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 маңызы бар қала, кент, ауыл  (село), ауылдық (селолық) округ әкімінің аппараты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35 784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 әлеуметтік көмек көрсету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35 784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 жұмыспен қамту және әлеуметтік бағдарламалар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820 335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 қамту бағдарламасы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108 502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 үй көмегі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31 652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өкілді органдардың шешімі бойынша азаматтардың жекелеген санаттарына әлеуметтік көмек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546 260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 қолдау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59 509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дейіні балаларға мемлекеттік жәрдемақылар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
</w:t>
            </w:r>
          </w:p>
        </w:tc>
      </w:tr>
      <w:tr>
        <w:trPr>
          <w:trHeight w:val="7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 құралдармен қамтамасыз етуге, және ымдау тілі мамандарының, жеке көмекшілердің қызмет көрсету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34 412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 білім беру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84 110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 қолдау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84 110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 әлеуметтiк қамтамасыз ету салаларындағы өзге де қызметтер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206 374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 жұмыспен қамту және әлеуметтік бағдарламалар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206 374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 қамту және әлеуметтік бағдарламалар департаментінің (басқармасының) қызметін қамтамасыз 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126 205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 әлеуметтік төлемдерді есептеу, төлеу мен жеткізу бойынша қызметтерге ақы төлеу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 адамдарды әлеуметтік бейімдеу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78 897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 үй-коммуналдық шаруашылық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59 326 561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 үй шаруашылығы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17 815 579
</w:t>
            </w:r>
          </w:p>
        </w:tc>
      </w:tr>
      <w:tr>
        <w:trPr>
          <w:trHeight w:val="5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 астананың Энергетика және коммуналдық шаруашылық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
</w:t>
            </w:r>
          </w:p>
        </w:tc>
      </w:tr>
      <w:tr>
        <w:trPr>
          <w:trHeight w:val="3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 Құрылыс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10 007 642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 ұй салу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10 007 642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 Тұрғын үй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2 807 937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 үй департаментінің (басқармасының) қызметін қамтамасыз 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59 334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 және ескiрген тұрғын үйлердi бұзу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257 779
</w:t>
            </w:r>
          </w:p>
        </w:tc>
      </w:tr>
      <w:tr>
        <w:trPr>
          <w:trHeight w:val="7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 үшiн жер учаскелерiн алып қою, соның iшiнде сатып алу жолымен алып қою және осыған байланысты жылжымайтын мүлiктi иелiктен айыру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2 287 441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 үй қорын сақтауды ұйымдастыру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203 383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шаруашылық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26 642 823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 Энергетика және коммуналдық шаруашылық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26 642 823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коммуналдық шаруашылық департаментінің (басқармасының) қызметін қамтамасыз 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117 432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21 113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шаруашылық объектілерін дамыту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20 211 409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жүргізу жүйесінің қызмет етуі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292 869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14 868 159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 маңызы бар қала, кент, ауыл (село), ауылдық (селолық) округ әкімінің аппараты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5 116 653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243 694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1 783 269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 адамдарды жерлеу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3 074 396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 Құрылыс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9 751 506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объектілерін дамыту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9 751 506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8 880 206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5 465 066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 мәдениет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1 780 761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департаментінің (басқармасының) қызметін қамтамасыз 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51 752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 қолдау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988 555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 қол жетімділікті қамтамасыз 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200 504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 қолдау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539 950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 Құрылыс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3 684 305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3 684 305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2 412 691
</w:t>
            </w:r>
          </w:p>
        </w:tc>
      </w:tr>
      <w:tr>
        <w:trPr>
          <w:trHeight w:val="5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 дене шынықтыру және спорт басқармасы (бөлімі)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1 081 159
</w:t>
            </w:r>
          </w:p>
        </w:tc>
      </w:tr>
      <w:tr>
        <w:trPr>
          <w:trHeight w:val="6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 (бөлімінің) қызметін қамтамасыз 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38 609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қала, астана деңгейінде спорттық жарыстар өткiзу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32 124
</w:t>
            </w:r>
          </w:p>
        </w:tc>
      </w:tr>
      <w:tr>
        <w:trPr>
          <w:trHeight w:val="7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республикалық маңызы бар қала, астана құрама командаларының мүшелерiн дайындау және олардың республикалық және халықаралық спорт жарыстарына қатысуы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1 010 426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 Құрылыс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1 331 532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1 331 532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 кеңiстiк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593 560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 мұрағат және құжаттар басқармасы (бөлімі)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55 718
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 басқармасының (бөлімінің) қызметін қамтамасыз 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20 186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 қордың сақталуын қамтамасыз 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35 532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 мәдениет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61 331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 жұмыс iстеуiн қамтамасыз 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61 331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 ішкі саясат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405 463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 ақпарат құралдары арқылы мемлекеттiк ақпарат саясатын жүргізу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405 463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 тілдерді дамыту басқармасы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71 048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басқармасының қызметін қамтамасыз 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38 733
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 Қазақстан халықтарының басқа да тілдерін дамыту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32 315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48 321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 кәсіпкерлік және өнеркәсіп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48 321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Туристтік қызметті реттеу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48 321
</w:t>
            </w:r>
          </w:p>
        </w:tc>
      </w:tr>
      <w:tr>
        <w:trPr>
          <w:trHeight w:val="5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 қызметтер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360 568
</w:t>
            </w:r>
          </w:p>
        </w:tc>
      </w:tr>
      <w:tr>
        <w:trPr>
          <w:trHeight w:val="5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 ішкі саясат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360 568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департаментінің (басқармасының) қызметін қамтамасыз 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289 019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 өңірлік бағдарламаларды iске асыру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14 696 893
</w:t>
            </w:r>
          </w:p>
        </w:tc>
      </w:tr>
      <w:tr>
        <w:trPr>
          <w:trHeight w:val="5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 қойнауын пайдалану саласындағы өзге де қызметтер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14 696 893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 Энергетика және коммуналдық шаруашылық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14 696 893
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14 696 893
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 шаруашылығы, ерекше қорғалатын табиғи аумақтар, қоршаған ортаны және жануарлар дүниесін қорғау, жер қатынастары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365 007
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
</w:t>
            </w:r>
          </w:p>
        </w:tc>
      </w:tr>
      <w:tr>
        <w:trPr>
          <w:trHeight w:val="5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 ауыл шаруашылық атқарушы органы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
</w:t>
            </w:r>
          </w:p>
        </w:tc>
      </w:tr>
      <w:tr>
        <w:trPr>
          <w:trHeight w:val="5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 ауыл шаруашылық атқарушы органының қызметін қамтамасыз 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33 824
</w:t>
            </w:r>
          </w:p>
        </w:tc>
      </w:tr>
      <w:tr>
        <w:trPr>
          <w:trHeight w:val="8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егіс және егін жинау жұмыстарын жүргізу үшін қажетті жанар-жағар май және басқа да тауар-материалдық құндылықтарының құнын арзандату және өсімдік шаруашылығы өнімінің шығымдылығын және сапасын арттыру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 союды ұйымдастыру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5 068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 қорғау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250 829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 табиғи ресурстар және табиғатты пайдалануды реттеу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250 829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 қоршаған ортаны қорғау департаментінің (басқармасының) қызметін қамтамасыз 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37 331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 өткізу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39 860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173 638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қатынастары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70 886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 жер қатынастары басқармасы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70 886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қатынастары басқармасының қызметін қамтамасыз 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62 448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 құрылысы және құрылыс қызметі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815 884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 қала құрылысы және құрылыс қызметі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815 884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 сәулет, қала құрылысы және құрылыс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625 414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 қала құрылысы және құрылыс департаментінің (басқармасының) қызметін қамтамасыз 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61 724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 бас жоспарын әзірлеу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563 690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 мемлекеттік сәулет-құрылыс бақылауы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82 717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бақылауы департаментінің (басқармасының) қызметін қамтамасыз 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82 717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 Құрылыс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107 753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департаментінің (басқарма) қызметін қамтамасыз 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107 753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26 753 825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1 634 520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 жолаушылар көлігі және автомобиль жолдары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1 634 520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 жұмыс істеуін қамтамасыз 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1 634 520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 өзге де қызметтер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25 119 305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 жолаушылар көлігі және автомобиль жолдары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25 119 305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жолдарының департаментінің (басқармасының) қызметін қамтамасыз 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90 529
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25 010 776
</w:t>
            </w:r>
          </w:p>
        </w:tc>
      </w:tr>
      <w:tr>
        <w:trPr>
          <w:trHeight w:val="5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 қатынастар бойынша жолаушылар тасымалдарын ұйымдастыру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
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795 683
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103 469
</w:t>
            </w:r>
          </w:p>
        </w:tc>
      </w:tr>
      <w:tr>
        <w:trPr>
          <w:trHeight w:val="5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 кәсіпкерлік және өнеркәсіп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103 469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департаментінің (басқармасының) қызметін қамтамасыз 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103 469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 қызметтi қолдау және бәсекелестікті қорғау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22 514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 кәсіпкерлік және өнеркәсіп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22 514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 қызметті қолдау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22 514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669 700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 қаржы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425 716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республикалық маңызы бар қаланың, астананың жергілікті атқарушы органының резерві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157 847
</w:t>
            </w:r>
          </w:p>
        </w:tc>
      </w:tr>
      <w:tr>
        <w:trPr>
          <w:trHeight w:val="7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органның, республикалық маңызы бар қаланың, астананың табиғи және техногендік сипаттағы төтенше жағдайларды жоюға арналған төтенше резерві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168 540
</w:t>
            </w:r>
          </w:p>
        </w:tc>
      </w:tr>
      <w:tr>
        <w:trPr>
          <w:trHeight w:val="5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 шешiмдерi бойынша мiндеттемелердi орындауға арналған республикалық маңызы бар қала, астана жергілікті атқарушы органының резерві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99 329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 экономика және бюджеттік жоспарлау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168 597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 (бағдарламаларды) әзірлеу мен техникалық-экономикалық негіздемелерін сараптау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168 597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 кәсіпкерлік және өнеркәсіп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13 392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 даму стратегиясын іске асыру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13 392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жаңа қала" арнайы экономикалық аймағын әкімшілендіру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61 995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жаңа қала" арнайы экономикалық аймағын әкімшілендіру бойынша департаменттің қызметін қамтамасыз 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61 995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 қызмет көрсету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57 228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 қызмет көрсету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57 228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 қаржы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57 228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 борышына қызмет көрсету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57 228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11 303 728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11 303 728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 қаржы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11 303 728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692 854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10 610 874
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Операциялық сальдо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571 700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 Қаржы активтерімен жасалатын операциялар бойынша сальдо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3 957 417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3 957 417
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3 957 417
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3 957 417
</w:t>
            </w:r>
          </w:p>
        </w:tc>
      </w:tr>
      <w:tr>
        <w:trPr>
          <w:trHeight w:val="6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 бар қаланың, астананың Қаржы департаменті (басқармасы)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3 957 417
</w:t>
            </w:r>
          </w:p>
        </w:tc>
      </w:tr>
      <w:tr>
        <w:trPr>
          <w:trHeight w:val="4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 ұлғайту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3 957 417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 (профициті)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-3 385 717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қолдану)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3 385 717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2007 жылғы 9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340/43-III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2006 жылғы 14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304/40-III шешімімен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бекітілді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4-қосымша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2007 жылға арналған Астана қаласының "Алматы" ауданының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бюджеттік бағдарламаларының тізімі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033"/>
        <w:gridCol w:w="993"/>
        <w:gridCol w:w="1033"/>
        <w:gridCol w:w="5233"/>
        <w:gridCol w:w="2333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 топ
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 теңге
</w:t>
            </w:r>
          </w:p>
        </w:tc>
      </w:tr>
      <w:tr>
        <w:trPr>
          <w:trHeight w:val="42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 әкiмшiсi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 қызметтер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157 141
</w:t>
            </w:r>
          </w:p>
        </w:tc>
      </w:tr>
      <w:tr>
        <w:trPr>
          <w:trHeight w:val="6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 өкілді, атқарушы және басқа органдар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157 141
</w:t>
            </w:r>
          </w:p>
        </w:tc>
      </w:tr>
      <w:tr>
        <w:trPr>
          <w:trHeight w:val="6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 аудан, аудандық маңызы бар қала, кент, ауыл (село), ауылдық (селолық) округ әкімінің аппараты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157 141
</w:t>
            </w:r>
          </w:p>
        </w:tc>
      </w:tr>
      <w:tr>
        <w:trPr>
          <w:trHeight w:val="8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 ауданың, аудандық маңызы бар қаланың, кенттің, ауылдың (селоның), ауылдық (селолық) округтің әкімі аппаратының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157 141
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583 229
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583 229
</w:t>
            </w:r>
          </w:p>
        </w:tc>
      </w:tr>
      <w:tr>
        <w:trPr>
          <w:trHeight w:val="5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 аудан, аудандық маңызы бар қала, кент, ауыл (село), ауылдық (селолық) округ әкімінің аппараты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583 229
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 қолдау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583 229
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көмек және әлеуметтiк қамсыздандыру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көмек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15 489
</w:t>
            </w:r>
          </w:p>
        </w:tc>
      </w:tr>
      <w:tr>
        <w:trPr>
          <w:trHeight w:val="6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 аудан, аудандық маңызы бар қала, кент, ауыл (село), ауылдық (селолық) округ әкімінің аппараты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15 489
</w:t>
            </w:r>
          </w:p>
        </w:tc>
      </w:tr>
      <w:tr>
        <w:trPr>
          <w:trHeight w:val="3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 азаматтарға үйінде әлеуметтік көмек көрсету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15 489
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 үй-коммуналдық шаруашылық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3 236 688
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 көркейту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3 236 688
</w:t>
            </w:r>
          </w:p>
        </w:tc>
      </w:tr>
      <w:tr>
        <w:trPr>
          <w:trHeight w:val="6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 аудан, аудандық маңызы бар қала, кент, ауыл (село), ауылдық (селолық) округ әкімінің аппараты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3 236 688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мекендерде көшелерді жарықтандыру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121 131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мекендердің санитариясын 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1 032 070
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мекендерді абаттандыру мен көгалдандыру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2 083 487
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3 992 547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Астана қаласының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2007 жылғы 9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340/43-III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3-қосымша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2006 жылғы 14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304/40-III шешімімен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бекітілді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5-қосымша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2007 жылға арналған Астана қаласының "Сарыарқа"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ауданының бюджеттік бағдарламаларының тізімі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93"/>
        <w:gridCol w:w="993"/>
        <w:gridCol w:w="993"/>
        <w:gridCol w:w="6093"/>
        <w:gridCol w:w="23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 теңге
</w:t>
            </w:r>
          </w:p>
        </w:tc>
      </w:tr>
      <w:tr>
        <w:trPr>
          <w:trHeight w:val="255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 әкiмшiсi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              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Атауы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162 548
</w:t>
            </w:r>
          </w:p>
        </w:tc>
      </w:tr>
      <w:tr>
        <w:trPr>
          <w:trHeight w:val="6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162 548
</w:t>
            </w:r>
          </w:p>
        </w:tc>
      </w:tr>
      <w:tr>
        <w:trPr>
          <w:trHeight w:val="5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 аудан, аудандық маңызы бар қала, кент, ауыл (село), ауылдық (селолық) округ әкімінің аппараты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162 548
</w:t>
            </w:r>
          </w:p>
        </w:tc>
      </w:tr>
      <w:tr>
        <w:trPr>
          <w:trHeight w:val="8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 ауданың, аудандық маңызы бар қаланың, кенттің, ауылдың (селоның), ауылдық (селолық) округтің әкімі аппаратының қызметін қамтамасыз ету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162 548
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546 676
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546 676
</w:t>
            </w:r>
          </w:p>
        </w:tc>
      </w:tr>
      <w:tr>
        <w:trPr>
          <w:trHeight w:val="5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 аудан, аудандық маңызы бар қала, кент, ауыл (село), ауылдық (селолық) округ әкімінің аппараты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546 676
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 қолдау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546 676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көмек және әлеуметтiк қамсыздандыру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20 295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көмек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20 295
</w:t>
            </w:r>
          </w:p>
        </w:tc>
      </w:tr>
      <w:tr>
        <w:trPr>
          <w:trHeight w:val="5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 аудан, аудандық маңызы бар қала, кент, ауыл (село), ауылдық (селолық) округ әкімінің аппараты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20 295
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 азаматтарға үйінде әлеуметтік көмек көрсету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20 295
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 үй-коммуналдық шаруашылық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1 879 965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 көркейту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1 879 965
</w:t>
            </w:r>
          </w:p>
        </w:tc>
      </w:tr>
      <w:tr>
        <w:trPr>
          <w:trHeight w:val="6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 аудан, аудандық маңызы бар қала, кент, ауыл (село), ауылдық (селолық) округ әкімінің аппараты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1 879 965
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мекендерде көшелерді жарықтандыру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122 563
</w:t>
            </w:r>
          </w:p>
        </w:tc>
      </w:tr>
      <w:tr>
        <w:trPr>
          <w:trHeight w:val="3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мекендердің санитариясын қамтамасыз ету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751 199
</w:t>
            </w:r>
          </w:p>
        </w:tc>
      </w:tr>
      <w:tr>
        <w:trPr>
          <w:trHeight w:val="5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 адамдарды жерлеу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
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мекендерді абаттандыру мен көгалдандыру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990 909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2 609 484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