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f20f9" w14:textId="a5f20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(немесе) жоғары оқу орнынан кейінгі білім беру ұйымдары білім беру қызметінде пайдаланатын қатаң есептілік құжаттарының нысанын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министрлігі 2007 жылғы 23 қазандағы N 502 Бұйрығы. Қазақстан Республикасының Әділет министрлігінде 2007 жылғы 9 қарашада Нормативтік құқықтық кесімдерді мемлекеттік тіркеудің тізіліміне N 4991 болып енгізілді.</w:t>
      </w:r>
    </w:p>
    <w:p>
      <w:pPr>
        <w:spacing w:after="0"/>
        <w:ind w:left="0"/>
        <w:jc w:val="both"/>
      </w:pPr>
      <w:r>
        <w:rPr>
          <w:rFonts w:ascii="Times New Roman"/>
          <w:b w:val="false"/>
          <w:i w:val="false"/>
          <w:color w:val="ff0000"/>
          <w:sz w:val="28"/>
        </w:rPr>
        <w:t xml:space="preserve">
      Ескерту. Бұйрықтың тақырыбы жаңа редакцияда – ҚР Ғылым және жоғары білім министрінің 15.07.2025 </w:t>
      </w:r>
      <w:r>
        <w:rPr>
          <w:rFonts w:ascii="Times New Roman"/>
          <w:b w:val="false"/>
          <w:i w:val="false"/>
          <w:color w:val="ff0000"/>
          <w:sz w:val="28"/>
        </w:rPr>
        <w:t>№ 377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94)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Ғылым және жоғары білім министрінің 23.08.2023 </w:t>
      </w:r>
      <w:r>
        <w:rPr>
          <w:rFonts w:ascii="Times New Roman"/>
          <w:b w:val="false"/>
          <w:i w:val="false"/>
          <w:color w:val="ff0000"/>
          <w:sz w:val="28"/>
        </w:rPr>
        <w:t>№ 440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Мыналар:</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Білім және ғылым министрінің 16.09.2021 </w:t>
      </w:r>
      <w:r>
        <w:rPr>
          <w:rFonts w:ascii="Times New Roman"/>
          <w:b w:val="false"/>
          <w:i w:val="false"/>
          <w:color w:val="00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транскрипттің нысаны;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Ғылым және жоғары білім министрінің 29.05.2023 </w:t>
      </w:r>
      <w:r>
        <w:rPr>
          <w:rFonts w:ascii="Times New Roman"/>
          <w:b w:val="false"/>
          <w:i w:val="false"/>
          <w:color w:val="000000"/>
          <w:sz w:val="28"/>
        </w:rPr>
        <w:t>№ 232</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4) алып тасталды – ҚР Ғылым және жоғары білім министрінің 29.05.2023 </w:t>
      </w:r>
      <w:r>
        <w:rPr>
          <w:rFonts w:ascii="Times New Roman"/>
          <w:b w:val="false"/>
          <w:i w:val="false"/>
          <w:color w:val="000000"/>
          <w:sz w:val="28"/>
        </w:rPr>
        <w:t>№ 232</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білім алушының студенттік билетінің/қазақстандық студенттік сәйкестендіру картасының (жоғары және (немесе) жоғары оқу орнынан кейінгі білім беру ұйымдары үшін) нысаны;</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магистрант куәлігінің нысаны;</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докторант куәлігінің нысаны;</w:t>
      </w:r>
    </w:p>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жоғары және (немесе) жоғары оқу орнынан кейінгі білім беру бағдарламаларын іске асыратын білім беру ұйымдарына ақылы негізде оқу үшін тестіленушінің ұлттық бірыңғай тестілеу нәтижесінің нысаны;</w:t>
      </w:r>
    </w:p>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жоғары білімнің білім беру бағдарламаларының топтары бойынша білім беру грантын беру туралы куәліктің нысаны;</w:t>
      </w:r>
    </w:p>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ұлттық бірыңғай тестілеуге қатысу үшін өтініштің нысаны; </w:t>
      </w:r>
    </w:p>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білім беру грантын беру конкурсына қатысу үшін өтініштің (жоғары білім беру) нысаны;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12) алып тасталды - ҚР Ғылым және жоғары білім министрінің 23.08.2023 </w:t>
      </w:r>
      <w:r>
        <w:rPr>
          <w:rFonts w:ascii="Times New Roman"/>
          <w:b w:val="false"/>
          <w:i w:val="false"/>
          <w:color w:val="ff0000"/>
          <w:sz w:val="28"/>
        </w:rPr>
        <w:t>№ 440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қысқартылған оқыту мерзімдерін көздейтін білім беру бағдарламалары бойынша жоғары және (немесе) жоғары оқу орнынан кейінгі білім беру бағдарламаларын іске асыратын білім беру ұйымдарына оқуға түсушілер үшін ұлттық бірыңғай тестілеу нәтижесінің нысаны;</w:t>
      </w:r>
    </w:p>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білім беру грантын беру конкурсына қатысу үшін және жоғары және (немесе) жоғары оқу орнынан кейінгі білім беру бағдарламаларын іске асыратын білім беру ұйымдарына ақылы негізде оқу үшін ұлттық бірыңғай тестілеу нәтижесінің нысаны;</w:t>
      </w:r>
    </w:p>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ақпараттық жүйелер арқылы білім беру грантын беру конкурсына қатысу үшін өтініштің (жоғары білім беру) нысаны;</w:t>
      </w:r>
    </w:p>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магистратураға түсуге кешенді тестілеуге қатысу үшін өтініштің нысаны;</w:t>
      </w:r>
    </w:p>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тестіленушінің кешенді тестілеу нәтижесінің нысаны;</w:t>
      </w:r>
    </w:p>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оқыту ағылшын тілінде жүргізілетін магистратура үшін тестіленушінің кешенді тестілеу нәтижесінің нысаны;</w:t>
      </w:r>
    </w:p>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ақпараттық жүйелер арқылы мемлекеттік білім беру грантын (жоғары оқу орнынан кейінгі білім беру) беру конкурсына қатысу үшін өтініштің нысаны;</w:t>
      </w:r>
    </w:p>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білім беру грантын (жоғары оқу орнынан кейінгі білім беру) беру конкурсына қатысу үшін өтініштің нысаны;</w:t>
      </w:r>
    </w:p>
    <w:p>
      <w:pPr>
        <w:spacing w:after="0"/>
        <w:ind w:left="0"/>
        <w:jc w:val="both"/>
      </w:pPr>
      <w:r>
        <w:rPr>
          <w:rFonts w:ascii="Times New Roman"/>
          <w:b w:val="false"/>
          <w:i w:val="false"/>
          <w:color w:val="000000"/>
          <w:sz w:val="28"/>
        </w:rPr>
        <w:t xml:space="preserve">
      21)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жоғары оқу орнынан кейінгі білім беру бағдарламаларының топтары бойынша білім грантын беру туралы куәліктің;</w:t>
      </w:r>
    </w:p>
    <w:p>
      <w:pPr>
        <w:spacing w:after="0"/>
        <w:ind w:left="0"/>
        <w:jc w:val="both"/>
      </w:pPr>
      <w:r>
        <w:rPr>
          <w:rFonts w:ascii="Times New Roman"/>
          <w:b w:val="false"/>
          <w:i w:val="false"/>
          <w:color w:val="000000"/>
          <w:sz w:val="28"/>
        </w:rPr>
        <w:t xml:space="preserve">
      22)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шығармашылық дайындықты талап ететін білім беру бағдарламаларының топтары үшін тестіленушінің кешенді тестілеу нәтижесінің нысаны;</w:t>
      </w:r>
    </w:p>
    <w:p>
      <w:pPr>
        <w:spacing w:after="0"/>
        <w:ind w:left="0"/>
        <w:jc w:val="both"/>
      </w:pPr>
      <w:r>
        <w:rPr>
          <w:rFonts w:ascii="Times New Roman"/>
          <w:b w:val="false"/>
          <w:i w:val="false"/>
          <w:color w:val="000000"/>
          <w:sz w:val="28"/>
        </w:rPr>
        <w:t xml:space="preserve">
      23)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араб тілін білуді талап ететін білім беру бағдарламаларының топтары үшін тестіленушінің кешенді тестілеу нәтижесінің нысаны;</w:t>
      </w:r>
    </w:p>
    <w:p>
      <w:pPr>
        <w:spacing w:after="0"/>
        <w:ind w:left="0"/>
        <w:jc w:val="both"/>
      </w:pPr>
      <w:r>
        <w:rPr>
          <w:rFonts w:ascii="Times New Roman"/>
          <w:b w:val="false"/>
          <w:i w:val="false"/>
          <w:color w:val="000000"/>
          <w:sz w:val="28"/>
        </w:rPr>
        <w:t xml:space="preserve">
      24)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тестіленушінің шет тілі бойынша түсу емтиханы нәтижесінің нысаны;</w:t>
      </w:r>
    </w:p>
    <w:p>
      <w:pPr>
        <w:spacing w:after="0"/>
        <w:ind w:left="0"/>
        <w:jc w:val="both"/>
      </w:pPr>
      <w:r>
        <w:rPr>
          <w:rFonts w:ascii="Times New Roman"/>
          <w:b w:val="false"/>
          <w:i w:val="false"/>
          <w:color w:val="000000"/>
          <w:sz w:val="28"/>
        </w:rPr>
        <w:t xml:space="preserve">
      25)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"Назарбаев Зияткерлік мектептері" дербес білім беру ұйымын бітірушісінің оқу нәтижелерін сырттай бағалау балдарын ұлттық бірыңғай тестілеу балдарына ауыстыру кезінде алынған ұлттық бірыңғай тестілеу нәтижесінің нысаны бекітілсін;</w:t>
      </w:r>
    </w:p>
    <w:p>
      <w:pPr>
        <w:spacing w:after="0"/>
        <w:ind w:left="0"/>
        <w:jc w:val="both"/>
      </w:pPr>
      <w:r>
        <w:rPr>
          <w:rFonts w:ascii="Times New Roman"/>
          <w:b w:val="false"/>
          <w:i w:val="false"/>
          <w:color w:val="000000"/>
          <w:sz w:val="28"/>
        </w:rPr>
        <w:t xml:space="preserve">
      26)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 докторантураға түсу емтиханына қатысу үшін өтініш нысаны;</w:t>
      </w:r>
    </w:p>
    <w:p>
      <w:pPr>
        <w:spacing w:after="0"/>
        <w:ind w:left="0"/>
        <w:jc w:val="both"/>
      </w:pPr>
      <w:r>
        <w:rPr>
          <w:rFonts w:ascii="Times New Roman"/>
          <w:b w:val="false"/>
          <w:i w:val="false"/>
          <w:color w:val="000000"/>
          <w:sz w:val="28"/>
        </w:rPr>
        <w:t xml:space="preserve">
      27)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 халықаралық сертификат балдары ұлттық бірыңғай тестілеу балдарына ауыстырылған тестіленушінің ұлттық бірыңғай тестілеу нәтижесінің нысаны;</w:t>
      </w:r>
    </w:p>
    <w:p>
      <w:pPr>
        <w:spacing w:after="0"/>
        <w:ind w:left="0"/>
        <w:jc w:val="both"/>
      </w:pPr>
      <w:r>
        <w:rPr>
          <w:rFonts w:ascii="Times New Roman"/>
          <w:b w:val="false"/>
          <w:i w:val="false"/>
          <w:color w:val="000000"/>
          <w:sz w:val="28"/>
        </w:rPr>
        <w:t xml:space="preserve">
      28)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 философия докторлары (РhD) бағдарламасы бойынша докторантураға түсушінің түсу емтиханы нәтижесінің нысаны;</w:t>
      </w:r>
    </w:p>
    <w:p>
      <w:pPr>
        <w:spacing w:after="0"/>
        <w:ind w:left="0"/>
        <w:jc w:val="both"/>
      </w:pPr>
      <w:r>
        <w:rPr>
          <w:rFonts w:ascii="Times New Roman"/>
          <w:b w:val="false"/>
          <w:i w:val="false"/>
          <w:color w:val="000000"/>
          <w:sz w:val="28"/>
        </w:rPr>
        <w:t xml:space="preserve">
      29) осы бұйрыққа </w:t>
      </w:r>
      <w:r>
        <w:rPr>
          <w:rFonts w:ascii="Times New Roman"/>
          <w:b w:val="false"/>
          <w:i w:val="false"/>
          <w:color w:val="000000"/>
          <w:sz w:val="28"/>
        </w:rPr>
        <w:t>29-қосымшаға</w:t>
      </w:r>
      <w:r>
        <w:rPr>
          <w:rFonts w:ascii="Times New Roman"/>
          <w:b w:val="false"/>
          <w:i w:val="false"/>
          <w:color w:val="000000"/>
          <w:sz w:val="28"/>
        </w:rPr>
        <w:t xml:space="preserve"> сәйкес тестіленушінің ағылшын тілін білуіне арналған қосымша тестілеу нәтижесінің нысаны;</w:t>
      </w:r>
    </w:p>
    <w:p>
      <w:pPr>
        <w:spacing w:after="0"/>
        <w:ind w:left="0"/>
        <w:jc w:val="both"/>
      </w:pPr>
      <w:r>
        <w:rPr>
          <w:rFonts w:ascii="Times New Roman"/>
          <w:b w:val="false"/>
          <w:i w:val="false"/>
          <w:color w:val="000000"/>
          <w:sz w:val="28"/>
        </w:rPr>
        <w:t xml:space="preserve">
      30) осы бұйрыққа </w:t>
      </w:r>
      <w:r>
        <w:rPr>
          <w:rFonts w:ascii="Times New Roman"/>
          <w:b w:val="false"/>
          <w:i w:val="false"/>
          <w:color w:val="000000"/>
          <w:sz w:val="28"/>
        </w:rPr>
        <w:t>30-қосымшаға</w:t>
      </w:r>
      <w:r>
        <w:rPr>
          <w:rFonts w:ascii="Times New Roman"/>
          <w:b w:val="false"/>
          <w:i w:val="false"/>
          <w:color w:val="000000"/>
          <w:sz w:val="28"/>
        </w:rPr>
        <w:t xml:space="preserve"> сәйкес ҚАЗТЕСТ сертификатының балдары ұлттық бірыңғай тестілеу балдарына ауыстырылған кезде алынған тестіленушінің ұлттық бірыңғай тестілеу нәтижесінің нысаны;</w:t>
      </w:r>
    </w:p>
    <w:p>
      <w:pPr>
        <w:spacing w:after="0"/>
        <w:ind w:left="0"/>
        <w:jc w:val="both"/>
      </w:pPr>
      <w:r>
        <w:rPr>
          <w:rFonts w:ascii="Times New Roman"/>
          <w:b w:val="false"/>
          <w:i w:val="false"/>
          <w:color w:val="000000"/>
          <w:sz w:val="28"/>
        </w:rPr>
        <w:t xml:space="preserve">
      31) осы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 бейіні бойынша докторлар бағдарламасы бойынша докторантураға түсушінің түсу емтиханы нәтижесінің нысаны.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02.09.2020 </w:t>
      </w:r>
      <w:r>
        <w:rPr>
          <w:rFonts w:ascii="Times New Roman"/>
          <w:b w:val="false"/>
          <w:i w:val="false"/>
          <w:color w:val="000000"/>
          <w:sz w:val="28"/>
        </w:rPr>
        <w:t>№ 380</w:t>
      </w:r>
      <w:r>
        <w:rPr>
          <w:rFonts w:ascii="Times New Roman"/>
          <w:b w:val="false"/>
          <w:i w:val="false"/>
          <w:color w:val="ff0000"/>
          <w:sz w:val="28"/>
        </w:rPr>
        <w:t xml:space="preserve"> (алғашқы ресми жарияланған күнінен кейін қолданысқа енгізіледі); өзгеріс енгізілді – ҚР Білім және ғылым министрінің 16.09.2021 </w:t>
      </w:r>
      <w:r>
        <w:rPr>
          <w:rFonts w:ascii="Times New Roman"/>
          <w:b w:val="false"/>
          <w:i w:val="false"/>
          <w:color w:val="00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29.05.2023 </w:t>
      </w:r>
      <w:r>
        <w:rPr>
          <w:rFonts w:ascii="Times New Roman"/>
          <w:b w:val="false"/>
          <w:i w:val="false"/>
          <w:color w:val="000000"/>
          <w:sz w:val="28"/>
        </w:rPr>
        <w:t>№ 232</w:t>
      </w:r>
      <w:r>
        <w:rPr>
          <w:rFonts w:ascii="Times New Roman"/>
          <w:b w:val="false"/>
          <w:i w:val="false"/>
          <w:color w:val="ff0000"/>
          <w:sz w:val="28"/>
        </w:rPr>
        <w:t xml:space="preserve"> (алғашқы ресми жарияланған күнінен кейін қолданысқа енгізіледі); 23.08.2023 </w:t>
      </w:r>
      <w:r>
        <w:rPr>
          <w:rFonts w:ascii="Times New Roman"/>
          <w:b w:val="false"/>
          <w:i w:val="false"/>
          <w:color w:val="ff0000"/>
          <w:sz w:val="28"/>
        </w:rPr>
        <w:t>№ 440</w:t>
      </w:r>
      <w:r>
        <w:rPr>
          <w:rFonts w:ascii="Times New Roman"/>
          <w:b w:val="false"/>
          <w:i w:val="false"/>
          <w:color w:val="ff0000"/>
          <w:sz w:val="28"/>
        </w:rPr>
        <w:t xml:space="preserve"> (алғашқы ресми жарияланған күнінен кейін қолданысқа енгізіледі); 15.07.2025 </w:t>
      </w:r>
      <w:r>
        <w:rPr>
          <w:rFonts w:ascii="Times New Roman"/>
          <w:b w:val="false"/>
          <w:i w:val="false"/>
          <w:color w:val="000000"/>
          <w:sz w:val="28"/>
        </w:rPr>
        <w:t>№ 377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Мектепке дейінгі және жалпы орта білім департаменті (М.Т. Санатова) осы бұйрықты белгіленген тәртіппен Қазақстан Республикасының Әділет министрлігіне мемлекеттік тіркеуге ұсынсын.</w:t>
      </w:r>
    </w:p>
    <w:bookmarkEnd w:id="1"/>
    <w:bookmarkStart w:name="z4" w:id="2"/>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тіркеуден өткен күннен бастап күшіне енеді.</w:t>
      </w:r>
    </w:p>
    <w:bookmarkEnd w:id="2"/>
    <w:bookmarkStart w:name="z5" w:id="3"/>
    <w:p>
      <w:pPr>
        <w:spacing w:after="0"/>
        <w:ind w:left="0"/>
        <w:jc w:val="both"/>
      </w:pPr>
      <w:r>
        <w:rPr>
          <w:rFonts w:ascii="Times New Roman"/>
          <w:b w:val="false"/>
          <w:i w:val="false"/>
          <w:color w:val="000000"/>
          <w:sz w:val="28"/>
        </w:rPr>
        <w:t xml:space="preserve">
      4. Қазақстан Республикасы Білім және ғылым министрінің 2004 жылғы 26 қарашадағы </w:t>
      </w:r>
      <w:r>
        <w:rPr>
          <w:rFonts w:ascii="Times New Roman"/>
          <w:b w:val="false"/>
          <w:i w:val="false"/>
          <w:color w:val="000000"/>
          <w:sz w:val="28"/>
        </w:rPr>
        <w:t>N 969</w:t>
      </w:r>
      <w:r>
        <w:rPr>
          <w:rFonts w:ascii="Times New Roman"/>
          <w:b w:val="false"/>
          <w:i w:val="false"/>
          <w:color w:val="000000"/>
          <w:sz w:val="28"/>
        </w:rPr>
        <w:t xml:space="preserve"> "Білім беру қызметінде білім беру ұйымдары пайдаланатын қатаң есептегі құжаттардың нысандарын бекіту туралы" бұйрығы (Нормативтік құқықтық актілерді мемлекеттік тіркеудің тізілімінде N 3280-мен тіркелген) күшін жойды деп танылсын.</w:t>
      </w:r>
    </w:p>
    <w:bookmarkEnd w:id="3"/>
    <w:bookmarkStart w:name="z6" w:id="4"/>
    <w:p>
      <w:pPr>
        <w:spacing w:after="0"/>
        <w:ind w:left="0"/>
        <w:jc w:val="both"/>
      </w:pPr>
      <w:r>
        <w:rPr>
          <w:rFonts w:ascii="Times New Roman"/>
          <w:b w:val="false"/>
          <w:i w:val="false"/>
          <w:color w:val="000000"/>
          <w:sz w:val="28"/>
        </w:rPr>
        <w:t>
      5. Осы бұйрықтың орындалуын бақылау Қазақстан Республикасының Білім және ғылым вице-министрі К.Н. Шәмшидиноваға жүктелсін.</w:t>
      </w:r>
    </w:p>
    <w:bookmarkEnd w:id="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м.а.</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 w:id="5"/>
    <w:p>
      <w:pPr>
        <w:spacing w:after="0"/>
        <w:ind w:left="0"/>
        <w:jc w:val="left"/>
      </w:pPr>
      <w:r>
        <w:rPr>
          <w:rFonts w:ascii="Times New Roman"/>
          <w:b/>
          <w:i w:val="false"/>
          <w:color w:val="000000"/>
        </w:rPr>
        <w:t xml:space="preserve"> Диплом бланкілерін есепке алу  ЖУРНАЛЫ</w:t>
      </w:r>
    </w:p>
    <w:bookmarkEnd w:id="5"/>
    <w:p>
      <w:pPr>
        <w:spacing w:after="0"/>
        <w:ind w:left="0"/>
        <w:jc w:val="both"/>
      </w:pPr>
      <w:r>
        <w:rPr>
          <w:rFonts w:ascii="Times New Roman"/>
          <w:b w:val="false"/>
          <w:i w:val="false"/>
          <w:color w:val="ff0000"/>
          <w:sz w:val="28"/>
        </w:rPr>
        <w:t xml:space="preserve">
      Ескерту. 1-қосымша алып тасталды – ҚР Білім және ғылым министрінің 16.09.2021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м.а.</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(жоғары және (немесе) жоғары оқу орнынан кейінгі білім беру ұйымының атауы/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name of organizations of higher and (or) postgraduate education/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наименование организации высшего и (или) послевузовского образования </w:t>
      </w:r>
    </w:p>
    <w:p>
      <w:pPr>
        <w:spacing w:after="0"/>
        <w:ind w:left="0"/>
        <w:jc w:val="both"/>
      </w:pPr>
      <w:r>
        <w:rPr>
          <w:rFonts w:ascii="Times New Roman"/>
          <w:b w:val="false"/>
          <w:i w:val="false"/>
          <w:color w:val="000000"/>
          <w:sz w:val="28"/>
        </w:rPr>
        <w:t>
      _____________________________________________________________________</w:t>
      </w:r>
    </w:p>
    <w:bookmarkStart w:name="z67" w:id="6"/>
    <w:p>
      <w:pPr>
        <w:spacing w:after="0"/>
        <w:ind w:left="0"/>
        <w:jc w:val="left"/>
      </w:pPr>
      <w:r>
        <w:rPr>
          <w:rFonts w:ascii="Times New Roman"/>
          <w:b/>
          <w:i w:val="false"/>
          <w:color w:val="000000"/>
        </w:rPr>
        <w:t xml:space="preserve"> Транскрипт/Transcript/Транскрипт  Серия №</w:t>
      </w:r>
    </w:p>
    <w:bookmarkEnd w:id="6"/>
    <w:p>
      <w:pPr>
        <w:spacing w:after="0"/>
        <w:ind w:left="0"/>
        <w:jc w:val="both"/>
      </w:pPr>
      <w:r>
        <w:rPr>
          <w:rFonts w:ascii="Times New Roman"/>
          <w:b w:val="false"/>
          <w:i w:val="false"/>
          <w:color w:val="ff0000"/>
          <w:sz w:val="28"/>
        </w:rPr>
        <w:t xml:space="preserve">
      Ескерту. Нысан жаңа редакцияда – ҚР Білім және ғылым министрінің 02.09.2020 </w:t>
      </w:r>
      <w:r>
        <w:rPr>
          <w:rFonts w:ascii="Times New Roman"/>
          <w:b w:val="false"/>
          <w:i w:val="false"/>
          <w:color w:val="ff0000"/>
          <w:sz w:val="28"/>
        </w:rPr>
        <w:t>№ 380</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xml:space="preserve">
      Т.А.Ә. (бар болған жағдайда)/Last Name, First Name, Patronymic (if any) </w:t>
      </w:r>
    </w:p>
    <w:p>
      <w:pPr>
        <w:spacing w:after="0"/>
        <w:ind w:left="0"/>
        <w:jc w:val="both"/>
      </w:pPr>
      <w:r>
        <w:rPr>
          <w:rFonts w:ascii="Times New Roman"/>
          <w:b w:val="false"/>
          <w:i w:val="false"/>
          <w:color w:val="000000"/>
          <w:sz w:val="28"/>
        </w:rPr>
        <w:t xml:space="preserve">
      /Ф.И.О.(при его наличии) 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Факультеті/Department/School of/Факультет 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Мамандықтың және (немесе) білім беру бағдарламасының коды және атауы </w:t>
      </w:r>
    </w:p>
    <w:p>
      <w:pPr>
        <w:spacing w:after="0"/>
        <w:ind w:left="0"/>
        <w:jc w:val="both"/>
      </w:pPr>
      <w:r>
        <w:rPr>
          <w:rFonts w:ascii="Times New Roman"/>
          <w:b w:val="false"/>
          <w:i w:val="false"/>
          <w:color w:val="000000"/>
          <w:sz w:val="28"/>
        </w:rPr>
        <w:t xml:space="preserve">
      /Сode and name of the specialty and (or) educational program /Код и наименование </w:t>
      </w:r>
    </w:p>
    <w:p>
      <w:pPr>
        <w:spacing w:after="0"/>
        <w:ind w:left="0"/>
        <w:jc w:val="both"/>
      </w:pPr>
      <w:r>
        <w:rPr>
          <w:rFonts w:ascii="Times New Roman"/>
          <w:b w:val="false"/>
          <w:i w:val="false"/>
          <w:color w:val="000000"/>
          <w:sz w:val="28"/>
        </w:rPr>
        <w:t xml:space="preserve">
      специальности и (или) образовательной программы_______________________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Түскен жылы:/Enter year/Год поступления ________________________________ </w:t>
      </w:r>
    </w:p>
    <w:p>
      <w:pPr>
        <w:spacing w:after="0"/>
        <w:ind w:left="0"/>
        <w:jc w:val="both"/>
      </w:pPr>
      <w:r>
        <w:rPr>
          <w:rFonts w:ascii="Times New Roman"/>
          <w:b w:val="false"/>
          <w:i w:val="false"/>
          <w:color w:val="000000"/>
          <w:sz w:val="28"/>
        </w:rPr>
        <w:t>
      Оқу тілі/Language of study/Язык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тауы /Courses/Наименование дисциплины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 /Credit hours/ Количество кредитов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Баға/Grade/Оценка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эквивалент бойынша/By digital equivalent/ По цифровому эквиваленту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/According to the letter system/ По буквенной системе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Балдық жүйе бойынша / In the score system /По бальной системе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Grafe in the traditional system/По традиционной системе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Кәсіптік практикаларды өтті/Information of professional practice/</w:t>
      </w:r>
    </w:p>
    <w:p>
      <w:pPr>
        <w:spacing w:after="0"/>
        <w:ind w:left="0"/>
        <w:jc w:val="both"/>
      </w:pPr>
      <w:r>
        <w:rPr>
          <w:rFonts w:ascii="Times New Roman"/>
          <w:b w:val="false"/>
          <w:i w:val="false"/>
          <w:color w:val="000000"/>
          <w:sz w:val="28"/>
        </w:rPr>
        <w:t>
      Прошел профессиональные практики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практикалардың түрлері/ The form of professional practice/виды профессиональ- ных практик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өту кезеңі/the period of of practice/ Период прохождения практики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 Credit hours/ Количе- ство кредитов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Grade /Оценка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эквивалент бойынша/By digital equivalent/ По цифровому эквиваленту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/According to the letter system/ По буквенной системе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Балдық жүйе бойынша / In the score system /По бальной системе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Grafe in the traditional system/По традиционной системе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Білім алушылардың қорытынды аттестаттау/Result of state examination /</w:t>
      </w:r>
    </w:p>
    <w:p>
      <w:pPr>
        <w:spacing w:after="0"/>
        <w:ind w:left="0"/>
        <w:jc w:val="both"/>
      </w:pPr>
      <w:r>
        <w:rPr>
          <w:rFonts w:ascii="Times New Roman"/>
          <w:b w:val="false"/>
          <w:i w:val="false"/>
          <w:color w:val="000000"/>
          <w:sz w:val="28"/>
        </w:rPr>
        <w:t>
      Итоговая аттестация обучающихся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емтиханды тапсырды/ State examination was passed on /Сдал государственные экзамены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аттестаттау және (немесе) Аттестаттау комиссиясының хаттамасының күні және нөмірі /The date and the number of the report of State Attestation Commission and (or) Attestation Commission /Дата и номер протокола Государственной аттестационной и (или) Аттестационной комиссии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Grade /Оценка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эквивалент бойынша/By digital equivalent/ По цифровому эквиваленту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/According to the letter system/ По буквенной системе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Балдық жүйе бойынша / In the score system /По бальной системе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Grafe in the traditional system/По традиционной системе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және (немесе) білім беру бағдарламасы бойынша/ On the specialty and (or) educational program /По специальности и (или) образовательной программе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бойынша/ On subjects/ По дисциплинам: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Дипломдық жұмысты (жобаны) орындады және қорғады/</w:t>
      </w:r>
    </w:p>
    <w:p>
      <w:pPr>
        <w:spacing w:after="0"/>
        <w:ind w:left="0"/>
        <w:jc w:val="both"/>
      </w:pPr>
      <w:r>
        <w:rPr>
          <w:rFonts w:ascii="Times New Roman"/>
          <w:b w:val="false"/>
          <w:i w:val="false"/>
          <w:color w:val="000000"/>
          <w:sz w:val="28"/>
        </w:rPr>
        <w:t>
      Information about the completion of thesis project /Выполнил (а)и защитил (а) дипломную работу (проект)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Дипломдық жұмыстың тақырыбы/ Thesis theme//Тема дипломной работы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аттестаттау және (немесе) Аттестаттау комиссиясының хаттамасының күні және нөмірі /The date and the number of the report of State Attestation Commission and (or) Attestation Commission /Дата и номер протокола Государственной аттестационной и (или) Аттестационной комиссии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 Credit hours/ Коли- чество креди- 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Grade /Оценка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эквивалент бойынша/By digital equivalent/ По цифровому эквиваленту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/According to the letter system/ По буквенной системе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Балдық жүйе бойынша / In the score system /По бальной системе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Grafe in the traditional system/По традиционной системе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Жалпы кредит саны/Total number of credit/Общее число кредитов 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GPA _________________________________________________________________ </w:t>
      </w:r>
    </w:p>
    <w:p>
      <w:pPr>
        <w:spacing w:after="0"/>
        <w:ind w:left="0"/>
        <w:jc w:val="both"/>
      </w:pPr>
      <w:r>
        <w:rPr>
          <w:rFonts w:ascii="Times New Roman"/>
          <w:b w:val="false"/>
          <w:i w:val="false"/>
          <w:color w:val="000000"/>
          <w:sz w:val="28"/>
        </w:rPr>
        <w:t xml:space="preserve">
      Ректор/Rector/Ректор                   (қолы/signature/подпись) </w:t>
      </w:r>
    </w:p>
    <w:p>
      <w:pPr>
        <w:spacing w:after="0"/>
        <w:ind w:left="0"/>
        <w:jc w:val="both"/>
      </w:pPr>
      <w:r>
        <w:rPr>
          <w:rFonts w:ascii="Times New Roman"/>
          <w:b w:val="false"/>
          <w:i w:val="false"/>
          <w:color w:val="000000"/>
          <w:sz w:val="28"/>
        </w:rPr>
        <w:t xml:space="preserve">
      Декан/ Dean/Декан                         (қолы/signature/подпись) </w:t>
      </w:r>
    </w:p>
    <w:p>
      <w:pPr>
        <w:spacing w:after="0"/>
        <w:ind w:left="0"/>
        <w:jc w:val="both"/>
      </w:pPr>
      <w:r>
        <w:rPr>
          <w:rFonts w:ascii="Times New Roman"/>
          <w:b w:val="false"/>
          <w:i w:val="false"/>
          <w:color w:val="000000"/>
          <w:sz w:val="28"/>
        </w:rPr>
        <w:t xml:space="preserve">
      Тіркеу офисінің басшысы/Head of the Registrar's office/Руководитель Офиса </w:t>
      </w:r>
    </w:p>
    <w:p>
      <w:pPr>
        <w:spacing w:after="0"/>
        <w:ind w:left="0"/>
        <w:jc w:val="both"/>
      </w:pPr>
      <w:r>
        <w:rPr>
          <w:rFonts w:ascii="Times New Roman"/>
          <w:b w:val="false"/>
          <w:i w:val="false"/>
          <w:color w:val="000000"/>
          <w:sz w:val="28"/>
        </w:rPr>
        <w:t xml:space="preserve">
      регистратора                               (қолы/signature/подпись </w:t>
      </w:r>
    </w:p>
    <w:p>
      <w:pPr>
        <w:spacing w:after="0"/>
        <w:ind w:left="0"/>
        <w:jc w:val="both"/>
      </w:pPr>
      <w:r>
        <w:rPr>
          <w:rFonts w:ascii="Times New Roman"/>
          <w:b w:val="false"/>
          <w:i w:val="false"/>
          <w:color w:val="000000"/>
          <w:sz w:val="28"/>
        </w:rPr>
        <w:t xml:space="preserve">
      М.О. М.П. Тіркеу №/registration №/регистрационный № </w:t>
      </w:r>
    </w:p>
    <w:p>
      <w:pPr>
        <w:spacing w:after="0"/>
        <w:ind w:left="0"/>
        <w:jc w:val="both"/>
      </w:pPr>
      <w:r>
        <w:rPr>
          <w:rFonts w:ascii="Times New Roman"/>
          <w:b w:val="false"/>
          <w:i w:val="false"/>
          <w:color w:val="000000"/>
          <w:sz w:val="28"/>
        </w:rPr>
        <w:t>
      "_____" ________________ 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м.а.</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7"/>
    <w:p>
      <w:pPr>
        <w:spacing w:after="0"/>
        <w:ind w:left="0"/>
        <w:jc w:val="left"/>
      </w:pPr>
      <w:r>
        <w:rPr>
          <w:rFonts w:ascii="Times New Roman"/>
          <w:b/>
          <w:i w:val="false"/>
          <w:color w:val="000000"/>
        </w:rPr>
        <w:t xml:space="preserve"> ШАҚЫРУ АНЫҚТАМАСЫ</w:t>
      </w:r>
    </w:p>
    <w:bookmarkEnd w:id="7"/>
    <w:p>
      <w:pPr>
        <w:spacing w:after="0"/>
        <w:ind w:left="0"/>
        <w:jc w:val="both"/>
      </w:pPr>
      <w:r>
        <w:rPr>
          <w:rFonts w:ascii="Times New Roman"/>
          <w:b w:val="false"/>
          <w:i w:val="false"/>
          <w:color w:val="ff0000"/>
          <w:sz w:val="28"/>
        </w:rPr>
        <w:t xml:space="preserve">
      Ескерту. Нысан алып тасталды – ҚР Ғылым және жоғары білім министрінің 29.05.2023 </w:t>
      </w:r>
      <w:r>
        <w:rPr>
          <w:rFonts w:ascii="Times New Roman"/>
          <w:b w:val="false"/>
          <w:i w:val="false"/>
          <w:color w:val="ff0000"/>
          <w:sz w:val="28"/>
        </w:rPr>
        <w:t>№ 232</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м.а.</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3" w:id="8"/>
    <w:p>
      <w:pPr>
        <w:spacing w:after="0"/>
        <w:ind w:left="0"/>
        <w:jc w:val="left"/>
      </w:pPr>
      <w:r>
        <w:rPr>
          <w:rFonts w:ascii="Times New Roman"/>
          <w:b/>
          <w:i w:val="false"/>
          <w:color w:val="000000"/>
        </w:rPr>
        <w:t xml:space="preserve"> РАСТАУ AНЫҚТАМАСЫ</w:t>
      </w:r>
    </w:p>
    <w:bookmarkEnd w:id="8"/>
    <w:p>
      <w:pPr>
        <w:spacing w:after="0"/>
        <w:ind w:left="0"/>
        <w:jc w:val="both"/>
      </w:pPr>
      <w:r>
        <w:rPr>
          <w:rFonts w:ascii="Times New Roman"/>
          <w:b w:val="false"/>
          <w:i w:val="false"/>
          <w:color w:val="ff0000"/>
          <w:sz w:val="28"/>
        </w:rPr>
        <w:t xml:space="preserve">
      Ескерту. Нысан алып тасталды – ҚР Ғылым және жоғары білім министрінің 29.05.2023 </w:t>
      </w:r>
      <w:r>
        <w:rPr>
          <w:rFonts w:ascii="Times New Roman"/>
          <w:b w:val="false"/>
          <w:i w:val="false"/>
          <w:color w:val="ff0000"/>
          <w:sz w:val="28"/>
        </w:rPr>
        <w:t>№ 232</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м.а.</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6" w:id="9"/>
    <w:p>
      <w:pPr>
        <w:spacing w:after="0"/>
        <w:ind w:left="0"/>
        <w:jc w:val="left"/>
      </w:pPr>
      <w:r>
        <w:rPr>
          <w:rFonts w:ascii="Times New Roman"/>
          <w:b/>
          <w:i w:val="false"/>
          <w:color w:val="000000"/>
        </w:rPr>
        <w:t xml:space="preserve"> Білім алушының студенттік билеті/қазақстандық студенттік сәйкестендіру картасы (жоғары және (немесе) жоғары оқу орнынан кейінгі білім беру ұйымдары үшін)</w:t>
      </w:r>
    </w:p>
    <w:bookmarkEnd w:id="9"/>
    <w:p>
      <w:pPr>
        <w:spacing w:after="0"/>
        <w:ind w:left="0"/>
        <w:jc w:val="both"/>
      </w:pPr>
      <w:r>
        <w:rPr>
          <w:rFonts w:ascii="Times New Roman"/>
          <w:b w:val="false"/>
          <w:i w:val="false"/>
          <w:color w:val="ff0000"/>
          <w:sz w:val="28"/>
        </w:rPr>
        <w:t xml:space="preserve">
      Ескерту. Нысан жаңа редакцияда – ҚР Білім және ғылым министрінің 02.09.2020 </w:t>
      </w:r>
      <w:r>
        <w:rPr>
          <w:rFonts w:ascii="Times New Roman"/>
          <w:b w:val="false"/>
          <w:i w:val="false"/>
          <w:color w:val="ff0000"/>
          <w:sz w:val="28"/>
        </w:rPr>
        <w:t>№ 380</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xml:space="preserve">
      сол жақ </w:t>
      </w:r>
    </w:p>
    <w:p>
      <w:pPr>
        <w:spacing w:after="0"/>
        <w:ind w:left="0"/>
        <w:jc w:val="both"/>
      </w:pPr>
      <w:r>
        <w:rPr>
          <w:rFonts w:ascii="Times New Roman"/>
          <w:b w:val="false"/>
          <w:i w:val="false"/>
          <w:color w:val="000000"/>
          <w:sz w:val="28"/>
        </w:rPr>
        <w:t xml:space="preserve">
      Білім алушының студенттік билеті/ </w:t>
      </w:r>
    </w:p>
    <w:p>
      <w:pPr>
        <w:spacing w:after="0"/>
        <w:ind w:left="0"/>
        <w:jc w:val="both"/>
      </w:pPr>
      <w:r>
        <w:rPr>
          <w:rFonts w:ascii="Times New Roman"/>
          <w:b w:val="false"/>
          <w:i w:val="false"/>
          <w:color w:val="000000"/>
          <w:sz w:val="28"/>
        </w:rPr>
        <w:t xml:space="preserve">
      Қазақстан студенттік идентификациялық картасы </w:t>
      </w:r>
    </w:p>
    <w:p>
      <w:pPr>
        <w:spacing w:after="0"/>
        <w:ind w:left="0"/>
        <w:jc w:val="both"/>
      </w:pPr>
      <w:r>
        <w:rPr>
          <w:rFonts w:ascii="Times New Roman"/>
          <w:b w:val="false"/>
          <w:i w:val="false"/>
          <w:color w:val="000000"/>
          <w:sz w:val="28"/>
        </w:rPr>
        <w:t xml:space="preserve">
      жоғары және (немесе) жоғары оқу орнынан кейінгі білім беру ұйымының атауы </w:t>
      </w:r>
    </w:p>
    <w:p>
      <w:pPr>
        <w:spacing w:after="0"/>
        <w:ind w:left="0"/>
        <w:jc w:val="both"/>
      </w:pPr>
      <w:r>
        <w:rPr>
          <w:rFonts w:ascii="Times New Roman"/>
          <w:b w:val="false"/>
          <w:i w:val="false"/>
          <w:color w:val="000000"/>
          <w:sz w:val="28"/>
        </w:rPr>
        <w:t xml:space="preserve">
      жоғары және (немесе) жоғары оқу орнынан кейінгі білім беру ұйымының логотипі </w:t>
      </w:r>
    </w:p>
    <w:p>
      <w:pPr>
        <w:spacing w:after="0"/>
        <w:ind w:left="0"/>
        <w:jc w:val="both"/>
      </w:pPr>
      <w:r>
        <w:rPr>
          <w:rFonts w:ascii="Times New Roman"/>
          <w:b w:val="false"/>
          <w:i w:val="false"/>
          <w:color w:val="000000"/>
          <w:sz w:val="28"/>
        </w:rPr>
        <w:t xml:space="preserve">
      Студенттің Т.А.Ә. (бар болған жағдайда)                         Фото орны </w:t>
      </w:r>
    </w:p>
    <w:p>
      <w:pPr>
        <w:spacing w:after="0"/>
        <w:ind w:left="0"/>
        <w:jc w:val="both"/>
      </w:pPr>
      <w:r>
        <w:rPr>
          <w:rFonts w:ascii="Times New Roman"/>
          <w:b w:val="false"/>
          <w:i w:val="false"/>
          <w:color w:val="000000"/>
          <w:sz w:val="28"/>
        </w:rPr>
        <w:t xml:space="preserve">
      Түскен уақыты _________________________ </w:t>
      </w:r>
    </w:p>
    <w:p>
      <w:pPr>
        <w:spacing w:after="0"/>
        <w:ind w:left="0"/>
        <w:jc w:val="both"/>
      </w:pPr>
      <w:r>
        <w:rPr>
          <w:rFonts w:ascii="Times New Roman"/>
          <w:b w:val="false"/>
          <w:i w:val="false"/>
          <w:color w:val="000000"/>
          <w:sz w:val="28"/>
        </w:rPr>
        <w:t xml:space="preserve">
      Факультеті _____________________________ </w:t>
      </w:r>
    </w:p>
    <w:p>
      <w:pPr>
        <w:spacing w:after="0"/>
        <w:ind w:left="0"/>
        <w:jc w:val="both"/>
      </w:pPr>
      <w:r>
        <w:rPr>
          <w:rFonts w:ascii="Times New Roman"/>
          <w:b w:val="false"/>
          <w:i w:val="false"/>
          <w:color w:val="000000"/>
          <w:sz w:val="28"/>
        </w:rPr>
        <w:t xml:space="preserve">
      Оқу нысаны ____________________________ </w:t>
      </w:r>
    </w:p>
    <w:p>
      <w:pPr>
        <w:spacing w:after="0"/>
        <w:ind w:left="0"/>
        <w:jc w:val="both"/>
      </w:pPr>
      <w:r>
        <w:rPr>
          <w:rFonts w:ascii="Times New Roman"/>
          <w:b w:val="false"/>
          <w:i w:val="false"/>
          <w:color w:val="000000"/>
          <w:sz w:val="28"/>
        </w:rPr>
        <w:t xml:space="preserve">
      Мамандықтың және (немесе) білім беру бағдарламасының атауы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Ректор _____________________                         № _________ </w:t>
      </w:r>
    </w:p>
    <w:p>
      <w:pPr>
        <w:spacing w:after="0"/>
        <w:ind w:left="0"/>
        <w:jc w:val="both"/>
      </w:pPr>
      <w:r>
        <w:rPr>
          <w:rFonts w:ascii="Times New Roman"/>
          <w:b w:val="false"/>
          <w:i w:val="false"/>
          <w:color w:val="000000"/>
          <w:sz w:val="28"/>
        </w:rPr>
        <w:t xml:space="preserve">
      оң жақ </w:t>
      </w:r>
    </w:p>
    <w:p>
      <w:pPr>
        <w:spacing w:after="0"/>
        <w:ind w:left="0"/>
        <w:jc w:val="both"/>
      </w:pPr>
      <w:r>
        <w:rPr>
          <w:rFonts w:ascii="Times New Roman"/>
          <w:b w:val="false"/>
          <w:i w:val="false"/>
          <w:color w:val="000000"/>
          <w:sz w:val="28"/>
        </w:rPr>
        <w:t xml:space="preserve">
      оқылатын магнит жолақ немесе QR код </w:t>
      </w:r>
    </w:p>
    <w:p>
      <w:pPr>
        <w:spacing w:after="0"/>
        <w:ind w:left="0"/>
        <w:jc w:val="both"/>
      </w:pPr>
      <w:r>
        <w:rPr>
          <w:rFonts w:ascii="Times New Roman"/>
          <w:b w:val="false"/>
          <w:i w:val="false"/>
          <w:color w:val="000000"/>
          <w:sz w:val="28"/>
        </w:rPr>
        <w:t xml:space="preserve">
      жоғары және (немесе) жоғары оқу орнынан кейінгі білім беру ұйымының </w:t>
      </w:r>
    </w:p>
    <w:p>
      <w:pPr>
        <w:spacing w:after="0"/>
        <w:ind w:left="0"/>
        <w:jc w:val="both"/>
      </w:pPr>
      <w:r>
        <w:rPr>
          <w:rFonts w:ascii="Times New Roman"/>
          <w:b w:val="false"/>
          <w:i w:val="false"/>
          <w:color w:val="000000"/>
          <w:sz w:val="28"/>
        </w:rPr>
        <w:t xml:space="preserve">
      реквизиттері көрсетілген оқу орнының мекен-жайы </w:t>
      </w:r>
    </w:p>
    <w:p>
      <w:pPr>
        <w:spacing w:after="0"/>
        <w:ind w:left="0"/>
        <w:jc w:val="both"/>
      </w:pPr>
      <w:r>
        <w:rPr>
          <w:rFonts w:ascii="Times New Roman"/>
          <w:b w:val="false"/>
          <w:i w:val="false"/>
          <w:color w:val="000000"/>
          <w:sz w:val="28"/>
        </w:rPr>
        <w:t>
      картаның жарамды мерзімі</w:t>
      </w:r>
    </w:p>
    <w:p>
      <w:pPr>
        <w:spacing w:after="0"/>
        <w:ind w:left="0"/>
        <w:jc w:val="both"/>
      </w:pPr>
      <w:r>
        <w:rPr>
          <w:rFonts w:ascii="Times New Roman"/>
          <w:b w:val="false"/>
          <w:i w:val="false"/>
          <w:color w:val="000000"/>
          <w:sz w:val="28"/>
        </w:rPr>
        <w:t>
      Білім алушының студенттік билеті/Қазақстан студенттік идентификациялық картасы жалпы оқу кезеңіне немесе жыл сайын келесі оқу курсына қабылдағаннан кейін берілу мүмкін. Бұл картада студент туралы мәлімет, жоғары және (немесе) жоғары оқу орынан кейінгі білім беру ұйымының реквизиттері көрсетіледі. Сонымен қатар осы карта оқырман билеті және рұқсаттама, сондай-ақ қалалық мәдениет-демалыс мекемелеріне дисконт картасы ретінде қолданыла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м.а.</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сол жақ</w:t>
      </w:r>
    </w:p>
    <w:bookmarkStart w:name="z79" w:id="10"/>
    <w:p>
      <w:pPr>
        <w:spacing w:after="0"/>
        <w:ind w:left="0"/>
        <w:jc w:val="both"/>
      </w:pPr>
      <w:r>
        <w:rPr>
          <w:rFonts w:ascii="Times New Roman"/>
          <w:b w:val="false"/>
          <w:i w:val="false"/>
          <w:color w:val="000000"/>
          <w:sz w:val="28"/>
        </w:rPr>
        <w:t xml:space="preserve">
      </w:t>
      </w:r>
      <w:r>
        <w:rPr>
          <w:rFonts w:ascii="Times New Roman"/>
          <w:b/>
          <w:i w:val="false"/>
          <w:color w:val="000000"/>
          <w:sz w:val="28"/>
        </w:rPr>
        <w:t>МАГИСТРАНТТЫҢ КУӘЛІГІ № __________</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Нысан жаңа редакцияда – ҚР Білім және ғылым министрінің 02.09.2020 </w:t>
      </w:r>
      <w:r>
        <w:rPr>
          <w:rFonts w:ascii="Times New Roman"/>
          <w:b w:val="false"/>
          <w:i w:val="false"/>
          <w:color w:val="000000"/>
          <w:sz w:val="28"/>
        </w:rPr>
        <w:t>№ 380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Т.А.Ә. (бар болған жағдайда)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Түскен уақыты ____________________________________________________ </w:t>
      </w:r>
    </w:p>
    <w:p>
      <w:pPr>
        <w:spacing w:after="0"/>
        <w:ind w:left="0"/>
        <w:jc w:val="both"/>
      </w:pPr>
      <w:r>
        <w:rPr>
          <w:rFonts w:ascii="Times New Roman"/>
          <w:b w:val="false"/>
          <w:i w:val="false"/>
          <w:color w:val="000000"/>
          <w:sz w:val="28"/>
        </w:rPr>
        <w:t xml:space="preserve">
      Мамандығының және (немесе) білім беру бағдарламасының </w:t>
      </w:r>
    </w:p>
    <w:p>
      <w:pPr>
        <w:spacing w:after="0"/>
        <w:ind w:left="0"/>
        <w:jc w:val="both"/>
      </w:pPr>
      <w:r>
        <w:rPr>
          <w:rFonts w:ascii="Times New Roman"/>
          <w:b w:val="false"/>
          <w:i w:val="false"/>
          <w:color w:val="000000"/>
          <w:sz w:val="28"/>
        </w:rPr>
        <w:t xml:space="preserve">
      атауы ____________________________________________________________ </w:t>
      </w:r>
    </w:p>
    <w:p>
      <w:pPr>
        <w:spacing w:after="0"/>
        <w:ind w:left="0"/>
        <w:jc w:val="both"/>
      </w:pPr>
      <w:r>
        <w:rPr>
          <w:rFonts w:ascii="Times New Roman"/>
          <w:b w:val="false"/>
          <w:i w:val="false"/>
          <w:color w:val="000000"/>
          <w:sz w:val="28"/>
        </w:rPr>
        <w:t xml:space="preserve">
      Ректор ___________________________________________________________ </w:t>
      </w:r>
    </w:p>
    <w:p>
      <w:pPr>
        <w:spacing w:after="0"/>
        <w:ind w:left="0"/>
        <w:jc w:val="both"/>
      </w:pPr>
      <w:r>
        <w:rPr>
          <w:rFonts w:ascii="Times New Roman"/>
          <w:b w:val="false"/>
          <w:i w:val="false"/>
          <w:color w:val="000000"/>
          <w:sz w:val="28"/>
        </w:rPr>
        <w:t xml:space="preserve">
      Билеттің берілген күні ______________________________________________ </w:t>
      </w:r>
    </w:p>
    <w:p>
      <w:pPr>
        <w:spacing w:after="0"/>
        <w:ind w:left="0"/>
        <w:jc w:val="both"/>
      </w:pPr>
      <w:r>
        <w:rPr>
          <w:rFonts w:ascii="Times New Roman"/>
          <w:b w:val="false"/>
          <w:i w:val="false"/>
          <w:color w:val="000000"/>
          <w:sz w:val="28"/>
        </w:rPr>
        <w:t xml:space="preserve">
      оң жақ </w:t>
      </w:r>
    </w:p>
    <w:p>
      <w:pPr>
        <w:spacing w:after="0"/>
        <w:ind w:left="0"/>
        <w:jc w:val="both"/>
      </w:pPr>
      <w:r>
        <w:rPr>
          <w:rFonts w:ascii="Times New Roman"/>
          <w:b w:val="false"/>
          <w:i w:val="false"/>
          <w:color w:val="000000"/>
          <w:sz w:val="28"/>
        </w:rPr>
        <w:t xml:space="preserve">
      20___/_____оқу жылы/ </w:t>
      </w:r>
    </w:p>
    <w:p>
      <w:pPr>
        <w:spacing w:after="0"/>
        <w:ind w:left="0"/>
        <w:jc w:val="both"/>
      </w:pPr>
      <w:r>
        <w:rPr>
          <w:rFonts w:ascii="Times New Roman"/>
          <w:b w:val="false"/>
          <w:i w:val="false"/>
          <w:color w:val="000000"/>
          <w:sz w:val="28"/>
        </w:rPr>
        <w:t xml:space="preserve">
      Декан ____________________________________________________________ </w:t>
      </w:r>
    </w:p>
    <w:p>
      <w:pPr>
        <w:spacing w:after="0"/>
        <w:ind w:left="0"/>
        <w:jc w:val="both"/>
      </w:pPr>
      <w:r>
        <w:rPr>
          <w:rFonts w:ascii="Times New Roman"/>
          <w:b w:val="false"/>
          <w:i w:val="false"/>
          <w:color w:val="000000"/>
          <w:sz w:val="28"/>
        </w:rPr>
        <w:t xml:space="preserve">
      20___/_____оқу жылы/ </w:t>
      </w:r>
    </w:p>
    <w:p>
      <w:pPr>
        <w:spacing w:after="0"/>
        <w:ind w:left="0"/>
        <w:jc w:val="both"/>
      </w:pPr>
      <w:r>
        <w:rPr>
          <w:rFonts w:ascii="Times New Roman"/>
          <w:b w:val="false"/>
          <w:i w:val="false"/>
          <w:color w:val="000000"/>
          <w:sz w:val="28"/>
        </w:rPr>
        <w:t>
      Декан 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м.а.</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сол жақ</w:t>
      </w:r>
    </w:p>
    <w:bookmarkStart w:name="z82" w:id="11"/>
    <w:p>
      <w:pPr>
        <w:spacing w:after="0"/>
        <w:ind w:left="0"/>
        <w:jc w:val="both"/>
      </w:pPr>
      <w:r>
        <w:rPr>
          <w:rFonts w:ascii="Times New Roman"/>
          <w:b w:val="false"/>
          <w:i w:val="false"/>
          <w:color w:val="000000"/>
          <w:sz w:val="28"/>
        </w:rPr>
        <w:t xml:space="preserve">
      </w:t>
      </w:r>
      <w:r>
        <w:rPr>
          <w:rFonts w:ascii="Times New Roman"/>
          <w:b/>
          <w:i w:val="false"/>
          <w:color w:val="000000"/>
          <w:sz w:val="28"/>
        </w:rPr>
        <w:t>ДОКТОРАНТТЫҢ КУӘЛІГІ № __________</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Нысан жаңа редакцияда – ҚР Білім және ғылым министрінің 02.09.2020 </w:t>
      </w:r>
      <w:r>
        <w:rPr>
          <w:rFonts w:ascii="Times New Roman"/>
          <w:b w:val="false"/>
          <w:i w:val="false"/>
          <w:color w:val="000000"/>
          <w:sz w:val="28"/>
        </w:rPr>
        <w:t>№ 380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Т.А.Ә. (бар болған жағдайда) 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Түскен уақыты ________________________________________________________ </w:t>
      </w:r>
    </w:p>
    <w:p>
      <w:pPr>
        <w:spacing w:after="0"/>
        <w:ind w:left="0"/>
        <w:jc w:val="both"/>
      </w:pPr>
      <w:r>
        <w:rPr>
          <w:rFonts w:ascii="Times New Roman"/>
          <w:b w:val="false"/>
          <w:i w:val="false"/>
          <w:color w:val="000000"/>
          <w:sz w:val="28"/>
        </w:rPr>
        <w:t xml:space="preserve">
      Мамандығының және (немесе) білім беру бағдарламасының </w:t>
      </w:r>
    </w:p>
    <w:p>
      <w:pPr>
        <w:spacing w:after="0"/>
        <w:ind w:left="0"/>
        <w:jc w:val="both"/>
      </w:pPr>
      <w:r>
        <w:rPr>
          <w:rFonts w:ascii="Times New Roman"/>
          <w:b w:val="false"/>
          <w:i w:val="false"/>
          <w:color w:val="000000"/>
          <w:sz w:val="28"/>
        </w:rPr>
        <w:t xml:space="preserve">
      атауы ________________________________________________________________ </w:t>
      </w:r>
    </w:p>
    <w:p>
      <w:pPr>
        <w:spacing w:after="0"/>
        <w:ind w:left="0"/>
        <w:jc w:val="both"/>
      </w:pPr>
      <w:r>
        <w:rPr>
          <w:rFonts w:ascii="Times New Roman"/>
          <w:b w:val="false"/>
          <w:i w:val="false"/>
          <w:color w:val="000000"/>
          <w:sz w:val="28"/>
        </w:rPr>
        <w:t xml:space="preserve">
      Ректор _______________________________________________________________ </w:t>
      </w:r>
    </w:p>
    <w:p>
      <w:pPr>
        <w:spacing w:after="0"/>
        <w:ind w:left="0"/>
        <w:jc w:val="both"/>
      </w:pPr>
      <w:r>
        <w:rPr>
          <w:rFonts w:ascii="Times New Roman"/>
          <w:b w:val="false"/>
          <w:i w:val="false"/>
          <w:color w:val="000000"/>
          <w:sz w:val="28"/>
        </w:rPr>
        <w:t xml:space="preserve">
      Билеттің берілген күні _________________________________________________ </w:t>
      </w:r>
    </w:p>
    <w:p>
      <w:pPr>
        <w:spacing w:after="0"/>
        <w:ind w:left="0"/>
        <w:jc w:val="both"/>
      </w:pPr>
      <w:r>
        <w:rPr>
          <w:rFonts w:ascii="Times New Roman"/>
          <w:b w:val="false"/>
          <w:i w:val="false"/>
          <w:color w:val="000000"/>
          <w:sz w:val="28"/>
        </w:rPr>
        <w:t xml:space="preserve">
      оң жақ </w:t>
      </w:r>
    </w:p>
    <w:p>
      <w:pPr>
        <w:spacing w:after="0"/>
        <w:ind w:left="0"/>
        <w:jc w:val="both"/>
      </w:pPr>
      <w:r>
        <w:rPr>
          <w:rFonts w:ascii="Times New Roman"/>
          <w:b w:val="false"/>
          <w:i w:val="false"/>
          <w:color w:val="000000"/>
          <w:sz w:val="28"/>
        </w:rPr>
        <w:t xml:space="preserve">
      20___/_____оқу жылы </w:t>
      </w:r>
    </w:p>
    <w:p>
      <w:pPr>
        <w:spacing w:after="0"/>
        <w:ind w:left="0"/>
        <w:jc w:val="both"/>
      </w:pPr>
      <w:r>
        <w:rPr>
          <w:rFonts w:ascii="Times New Roman"/>
          <w:b w:val="false"/>
          <w:i w:val="false"/>
          <w:color w:val="000000"/>
          <w:sz w:val="28"/>
        </w:rPr>
        <w:t xml:space="preserve">
      Декан ________________________________________________________________ </w:t>
      </w:r>
    </w:p>
    <w:p>
      <w:pPr>
        <w:spacing w:after="0"/>
        <w:ind w:left="0"/>
        <w:jc w:val="both"/>
      </w:pPr>
      <w:r>
        <w:rPr>
          <w:rFonts w:ascii="Times New Roman"/>
          <w:b w:val="false"/>
          <w:i w:val="false"/>
          <w:color w:val="000000"/>
          <w:sz w:val="28"/>
        </w:rPr>
        <w:t xml:space="preserve">
      20___/_____оқу жылы </w:t>
      </w:r>
    </w:p>
    <w:p>
      <w:pPr>
        <w:spacing w:after="0"/>
        <w:ind w:left="0"/>
        <w:jc w:val="both"/>
      </w:pPr>
      <w:r>
        <w:rPr>
          <w:rFonts w:ascii="Times New Roman"/>
          <w:b w:val="false"/>
          <w:i w:val="false"/>
          <w:color w:val="000000"/>
          <w:sz w:val="28"/>
        </w:rPr>
        <w:t xml:space="preserve">
      Декан ________________________________________________________________ </w:t>
      </w:r>
    </w:p>
    <w:p>
      <w:pPr>
        <w:spacing w:after="0"/>
        <w:ind w:left="0"/>
        <w:jc w:val="both"/>
      </w:pPr>
      <w:r>
        <w:rPr>
          <w:rFonts w:ascii="Times New Roman"/>
          <w:b w:val="false"/>
          <w:i w:val="false"/>
          <w:color w:val="000000"/>
          <w:sz w:val="28"/>
        </w:rPr>
        <w:t xml:space="preserve">
      20___/_____оқу жылы </w:t>
      </w:r>
    </w:p>
    <w:p>
      <w:pPr>
        <w:spacing w:after="0"/>
        <w:ind w:left="0"/>
        <w:jc w:val="both"/>
      </w:pPr>
      <w:r>
        <w:rPr>
          <w:rFonts w:ascii="Times New Roman"/>
          <w:b w:val="false"/>
          <w:i w:val="false"/>
          <w:color w:val="000000"/>
          <w:sz w:val="28"/>
        </w:rPr>
        <w:t>
      Декан 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бұйрығына</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bookmarkStart w:name="z85" w:id="12"/>
    <w:p>
      <w:pPr>
        <w:spacing w:after="0"/>
        <w:ind w:left="0"/>
        <w:jc w:val="left"/>
      </w:pPr>
      <w:r>
        <w:rPr>
          <w:rFonts w:ascii="Times New Roman"/>
          <w:b/>
          <w:i w:val="false"/>
          <w:color w:val="000000"/>
        </w:rPr>
        <w:t xml:space="preserve"> Жоғары және (немесе) жоғары оқу орнынан кейінгі білім беру ұйымдарына ақылы негізде оқу үшін тестіленушінің ұлттық бірыңғай тестілеу нәтижесі</w:t>
      </w:r>
    </w:p>
    <w:bookmarkEnd w:id="12"/>
    <w:p>
      <w:pPr>
        <w:spacing w:after="0"/>
        <w:ind w:left="0"/>
        <w:jc w:val="both"/>
      </w:pPr>
      <w:r>
        <w:rPr>
          <w:rFonts w:ascii="Times New Roman"/>
          <w:b w:val="false"/>
          <w:i w:val="false"/>
          <w:color w:val="ff0000"/>
          <w:sz w:val="28"/>
        </w:rPr>
        <w:t xml:space="preserve">
      Ескерту. Нысан жаңа редакцияда – ҚР Ғылым және жоғары білім министрінің 15.07.2025 </w:t>
      </w:r>
      <w:r>
        <w:rPr>
          <w:rFonts w:ascii="Times New Roman"/>
          <w:b w:val="false"/>
          <w:i w:val="false"/>
          <w:color w:val="ff0000"/>
          <w:sz w:val="28"/>
        </w:rPr>
        <w:t>№ 377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 20__ жылғы "___" ______</w:t>
            </w:r>
          </w:p>
          <w:p>
            <w:pPr>
              <w:spacing w:after="20"/>
              <w:ind w:left="20"/>
              <w:jc w:val="both"/>
            </w:pPr>
            <w:r>
              <w:rPr>
                <w:rFonts w:ascii="Times New Roman"/>
                <w:b w:val="false"/>
                <w:i w:val="false"/>
                <w:color w:val="000000"/>
                <w:sz w:val="20"/>
              </w:rPr>
              <w:t>
Дата создания: "___" ________ 20__ года</w:t>
            </w:r>
          </w:p>
          <w:p>
            <w:pPr>
              <w:spacing w:after="20"/>
              <w:ind w:left="20"/>
              <w:jc w:val="both"/>
            </w:pPr>
            <w:r>
              <w:rPr>
                <w:rFonts w:ascii="Times New Roman"/>
                <w:b w:val="false"/>
                <w:i w:val="false"/>
                <w:color w:val="000000"/>
                <w:sz w:val="20"/>
              </w:rPr>
              <w:t>
Бірегей нөмір: ______________</w:t>
            </w:r>
          </w:p>
          <w:p>
            <w:pPr>
              <w:spacing w:after="20"/>
              <w:ind w:left="20"/>
              <w:jc w:val="both"/>
            </w:pPr>
            <w:r>
              <w:rPr>
                <w:rFonts w:ascii="Times New Roman"/>
                <w:b w:val="false"/>
                <w:i w:val="false"/>
                <w:color w:val="000000"/>
                <w:sz w:val="20"/>
              </w:rPr>
              <w:t xml:space="preserve">
Уникальный номер: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ЭЛЕКТРОНДЫҚ СЕРТИФИКАТ Тестіленушінің ҰБТ нәтижесі ЭЛЕКТРОННЫЙ СЕРТИФИКАТ Результат ЕНТ тестируемого</w:t>
      </w:r>
    </w:p>
    <w:p>
      <w:pPr>
        <w:spacing w:after="0"/>
        <w:ind w:left="0"/>
        <w:jc w:val="both"/>
      </w:pPr>
      <w:r>
        <w:rPr>
          <w:rFonts w:ascii="Times New Roman"/>
          <w:b w:val="false"/>
          <w:i w:val="false"/>
          <w:color w:val="000000"/>
          <w:sz w:val="28"/>
        </w:rPr>
        <w:t>
      ЖСН/ИИН_____________</w:t>
      </w:r>
    </w:p>
    <w:p>
      <w:pPr>
        <w:spacing w:after="0"/>
        <w:ind w:left="0"/>
        <w:jc w:val="both"/>
      </w:pPr>
      <w:r>
        <w:rPr>
          <w:rFonts w:ascii="Times New Roman"/>
          <w:b w:val="false"/>
          <w:i w:val="false"/>
          <w:color w:val="000000"/>
          <w:sz w:val="28"/>
        </w:rPr>
        <w:t>
      ТЖК/ИКТ: 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ТАӘ (бар болған жағдайда)/ФИО (при его наличии)</w:t>
      </w:r>
    </w:p>
    <w:p>
      <w:pPr>
        <w:spacing w:after="0"/>
        <w:ind w:left="0"/>
        <w:jc w:val="both"/>
      </w:pPr>
      <w:r>
        <w:rPr>
          <w:rFonts w:ascii="Times New Roman"/>
          <w:b w:val="false"/>
          <w:i w:val="false"/>
          <w:color w:val="000000"/>
          <w:sz w:val="28"/>
        </w:rPr>
        <w:t>
      ҰБТ тапсырған мерзімі: 20__ жылғы "___" ________</w:t>
      </w:r>
    </w:p>
    <w:p>
      <w:pPr>
        <w:spacing w:after="0"/>
        <w:ind w:left="0"/>
        <w:jc w:val="both"/>
      </w:pPr>
      <w:r>
        <w:rPr>
          <w:rFonts w:ascii="Times New Roman"/>
          <w:b w:val="false"/>
          <w:i w:val="false"/>
          <w:color w:val="000000"/>
          <w:sz w:val="28"/>
        </w:rPr>
        <w:t>
      Дата сдачи ЕНТ: "___" ________ 20__ года</w:t>
      </w:r>
    </w:p>
    <w:p>
      <w:pPr>
        <w:spacing w:after="0"/>
        <w:ind w:left="0"/>
        <w:jc w:val="both"/>
      </w:pPr>
      <w:r>
        <w:rPr>
          <w:rFonts w:ascii="Times New Roman"/>
          <w:b w:val="false"/>
          <w:i w:val="false"/>
          <w:color w:val="000000"/>
          <w:sz w:val="28"/>
        </w:rPr>
        <w:t>
      ҰБТ тапсыру тілі: ______________________</w:t>
      </w:r>
    </w:p>
    <w:p>
      <w:pPr>
        <w:spacing w:after="0"/>
        <w:ind w:left="0"/>
        <w:jc w:val="both"/>
      </w:pPr>
      <w:r>
        <w:rPr>
          <w:rFonts w:ascii="Times New Roman"/>
          <w:b w:val="false"/>
          <w:i w:val="false"/>
          <w:color w:val="000000"/>
          <w:sz w:val="28"/>
        </w:rPr>
        <w:t xml:space="preserve">
      Язык сдачи ЕНТ: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Пәндер атауы/Наименование предметов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Жинаған балдары/ Набранные баллы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Математическая грамотность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Грамотность чтения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Профильный предмет 1</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Профильный предмет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 болған ______ балдан</w:t>
            </w:r>
          </w:p>
          <w:p>
            <w:pPr>
              <w:spacing w:after="20"/>
              <w:ind w:left="20"/>
              <w:jc w:val="both"/>
            </w:pPr>
            <w:r>
              <w:rPr>
                <w:rFonts w:ascii="Times New Roman"/>
                <w:b w:val="false"/>
                <w:i w:val="false"/>
                <w:color w:val="000000"/>
                <w:sz w:val="20"/>
              </w:rPr>
              <w:t>
из возможных баллов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гранттарын беру конкурсына қатысу үшін жарамсыз/ Не действителен для участия в конкурсе по присуждению образовательных грантов.</w:t>
            </w:r>
          </w:p>
          <w:p>
            <w:pPr>
              <w:spacing w:after="20"/>
              <w:ind w:left="20"/>
              <w:jc w:val="both"/>
            </w:pPr>
            <w:r>
              <w:rPr>
                <w:rFonts w:ascii="Times New Roman"/>
                <w:b w:val="false"/>
                <w:i w:val="false"/>
                <w:color w:val="000000"/>
                <w:sz w:val="20"/>
              </w:rPr>
              <w:t>
ҰБТ нәтижесінің жарамдылық мерзімі: 20__ жылғы "___" ________ дейін/</w:t>
            </w:r>
          </w:p>
          <w:p>
            <w:pPr>
              <w:spacing w:after="20"/>
              <w:ind w:left="20"/>
              <w:jc w:val="both"/>
            </w:pPr>
            <w:r>
              <w:rPr>
                <w:rFonts w:ascii="Times New Roman"/>
                <w:b w:val="false"/>
                <w:i w:val="false"/>
                <w:color w:val="000000"/>
                <w:sz w:val="20"/>
              </w:rPr>
              <w:t>
Срок действия результата ЕНТ до: "___" _________ 20__ года.</w:t>
            </w:r>
          </w:p>
          <w:p>
            <w:pPr>
              <w:spacing w:after="20"/>
              <w:ind w:left="20"/>
              <w:jc w:val="both"/>
            </w:pPr>
            <w:r>
              <w:rPr>
                <w:rFonts w:ascii="Times New Roman"/>
                <w:b w:val="false"/>
                <w:i w:val="false"/>
                <w:color w:val="000000"/>
                <w:sz w:val="20"/>
              </w:rPr>
              <w:t>
Тұлғаны куәландыратын құжат болған жағдайда жарамды/</w:t>
            </w:r>
          </w:p>
          <w:p>
            <w:pPr>
              <w:spacing w:after="20"/>
              <w:ind w:left="20"/>
              <w:jc w:val="both"/>
            </w:pPr>
            <w:r>
              <w:rPr>
                <w:rFonts w:ascii="Times New Roman"/>
                <w:b w:val="false"/>
                <w:i w:val="false"/>
                <w:color w:val="000000"/>
                <w:sz w:val="20"/>
              </w:rPr>
              <w:t>
Действителен при предъявлении документа, удостоверяющего личность.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Ұлттық тестілеу орталығымен құрылған.</w:t>
            </w:r>
          </w:p>
          <w:p>
            <w:pPr>
              <w:spacing w:after="20"/>
              <w:ind w:left="20"/>
              <w:jc w:val="both"/>
            </w:pPr>
            <w:r>
              <w:rPr>
                <w:rFonts w:ascii="Times New Roman"/>
                <w:b w:val="false"/>
                <w:i w:val="false"/>
                <w:color w:val="000000"/>
                <w:sz w:val="20"/>
              </w:rPr>
              <w:t>
Документ сформирован Национальным центром тестирования.</w:t>
            </w:r>
          </w:p>
          <w:p>
            <w:pPr>
              <w:spacing w:after="20"/>
              <w:ind w:left="20"/>
              <w:jc w:val="both"/>
            </w:pPr>
            <w:r>
              <w:rPr>
                <w:rFonts w:ascii="Times New Roman"/>
                <w:b w:val="false"/>
                <w:i w:val="false"/>
                <w:color w:val="000000"/>
                <w:sz w:val="20"/>
              </w:rPr>
              <w:t>
Электрондық құжаттың түпнұсқалығын certificate.testcenter.kz сайты арқылы тексеруге болады.</w:t>
            </w:r>
          </w:p>
          <w:p>
            <w:pPr>
              <w:spacing w:after="20"/>
              <w:ind w:left="20"/>
              <w:jc w:val="both"/>
            </w:pPr>
            <w:r>
              <w:rPr>
                <w:rFonts w:ascii="Times New Roman"/>
                <w:b w:val="false"/>
                <w:i w:val="false"/>
                <w:color w:val="000000"/>
                <w:sz w:val="20"/>
              </w:rPr>
              <w:t>
Проверить подлинность электронного документа можно на сайте certificate.testcenter.kz</w:t>
            </w:r>
          </w:p>
        </w:tc>
      </w:tr>
    </w:tbl>
    <w:p>
      <w:pPr>
        <w:spacing w:after="0"/>
        <w:ind w:left="0"/>
        <w:jc w:val="both"/>
      </w:pPr>
      <w:r>
        <w:rPr>
          <w:rFonts w:ascii="Times New Roman"/>
          <w:b w:val="false"/>
          <w:i w:val="false"/>
          <w:color w:val="000000"/>
          <w:sz w:val="28"/>
        </w:rPr>
        <w:t>
      Ескерту/Примечание:</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ИИН – индивидуальный идентификационный код;</w:t>
      </w:r>
    </w:p>
    <w:p>
      <w:pPr>
        <w:spacing w:after="0"/>
        <w:ind w:left="0"/>
        <w:jc w:val="both"/>
      </w:pPr>
      <w:r>
        <w:rPr>
          <w:rFonts w:ascii="Times New Roman"/>
          <w:b w:val="false"/>
          <w:i w:val="false"/>
          <w:color w:val="000000"/>
          <w:sz w:val="28"/>
        </w:rPr>
        <w:t>
      ТЖК - тестіленушінің жеке коды;</w:t>
      </w:r>
    </w:p>
    <w:p>
      <w:pPr>
        <w:spacing w:after="0"/>
        <w:ind w:left="0"/>
        <w:jc w:val="both"/>
      </w:pPr>
      <w:r>
        <w:rPr>
          <w:rFonts w:ascii="Times New Roman"/>
          <w:b w:val="false"/>
          <w:i w:val="false"/>
          <w:color w:val="000000"/>
          <w:sz w:val="28"/>
        </w:rPr>
        <w:t>
      ИКТ - индивидуальный код тестируемого;</w:t>
      </w:r>
    </w:p>
    <w:p>
      <w:pPr>
        <w:spacing w:after="0"/>
        <w:ind w:left="0"/>
        <w:jc w:val="both"/>
      </w:pPr>
      <w:r>
        <w:rPr>
          <w:rFonts w:ascii="Times New Roman"/>
          <w:b w:val="false"/>
          <w:i w:val="false"/>
          <w:color w:val="000000"/>
          <w:sz w:val="28"/>
        </w:rPr>
        <w:t>
      ТАӘ - тегі, аты, әкесінің аты;</w:t>
      </w:r>
    </w:p>
    <w:p>
      <w:pPr>
        <w:spacing w:after="0"/>
        <w:ind w:left="0"/>
        <w:jc w:val="both"/>
      </w:pPr>
      <w:r>
        <w:rPr>
          <w:rFonts w:ascii="Times New Roman"/>
          <w:b w:val="false"/>
          <w:i w:val="false"/>
          <w:color w:val="000000"/>
          <w:sz w:val="28"/>
        </w:rPr>
        <w:t>
      ФИО - фамилия, имя, отчество;</w:t>
      </w:r>
    </w:p>
    <w:p>
      <w:pPr>
        <w:spacing w:after="0"/>
        <w:ind w:left="0"/>
        <w:jc w:val="both"/>
      </w:pPr>
      <w:r>
        <w:rPr>
          <w:rFonts w:ascii="Times New Roman"/>
          <w:b w:val="false"/>
          <w:i w:val="false"/>
          <w:color w:val="000000"/>
          <w:sz w:val="28"/>
        </w:rPr>
        <w:t>
      ҰБТ – ұлттық бірыңғай тестілеу;</w:t>
      </w:r>
    </w:p>
    <w:p>
      <w:pPr>
        <w:spacing w:after="0"/>
        <w:ind w:left="0"/>
        <w:jc w:val="both"/>
      </w:pPr>
      <w:r>
        <w:rPr>
          <w:rFonts w:ascii="Times New Roman"/>
          <w:b w:val="false"/>
          <w:i w:val="false"/>
          <w:color w:val="000000"/>
          <w:sz w:val="28"/>
        </w:rPr>
        <w:t>
      ЕНТ – единое национальное тестирование.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бұйрығына</w:t>
            </w:r>
            <w:r>
              <w:br/>
            </w:r>
            <w:r>
              <w:rPr>
                <w:rFonts w:ascii="Times New Roman"/>
                <w:b w:val="false"/>
                <w:i w:val="false"/>
                <w:color w:val="000000"/>
                <w:sz w:val="20"/>
              </w:rPr>
              <w:t>9-қосымша</w:t>
            </w:r>
            <w:r>
              <w:br/>
            </w:r>
            <w:r>
              <w:rPr>
                <w:rFonts w:ascii="Times New Roman"/>
                <w:b w:val="false"/>
                <w:i w:val="false"/>
                <w:color w:val="000000"/>
                <w:sz w:val="20"/>
              </w:rPr>
              <w:t>Нысан</w:t>
            </w:r>
          </w:p>
        </w:tc>
      </w:tr>
    </w:tbl>
    <w:bookmarkStart w:name="z88" w:id="13"/>
    <w:p>
      <w:pPr>
        <w:spacing w:after="0"/>
        <w:ind w:left="0"/>
        <w:jc w:val="left"/>
      </w:pPr>
      <w:r>
        <w:rPr>
          <w:rFonts w:ascii="Times New Roman"/>
          <w:b/>
          <w:i w:val="false"/>
          <w:color w:val="000000"/>
        </w:rPr>
        <w:t xml:space="preserve"> Жоғары білімнің білім беру бағдарламаларының топтары бойынша білім беру грантын беру туралы куәлік</w:t>
      </w:r>
    </w:p>
    <w:bookmarkEnd w:id="13"/>
    <w:p>
      <w:pPr>
        <w:spacing w:after="0"/>
        <w:ind w:left="0"/>
        <w:jc w:val="both"/>
      </w:pPr>
      <w:r>
        <w:rPr>
          <w:rFonts w:ascii="Times New Roman"/>
          <w:b w:val="false"/>
          <w:i w:val="false"/>
          <w:color w:val="ff0000"/>
          <w:sz w:val="28"/>
        </w:rPr>
        <w:t xml:space="preserve">
      Ескерту. Нысан жаңа редакцияда – ҚР Ғылым және жоғары білім министрінің 15.07.2025 </w:t>
      </w:r>
      <w:r>
        <w:rPr>
          <w:rFonts w:ascii="Times New Roman"/>
          <w:b w:val="false"/>
          <w:i w:val="false"/>
          <w:color w:val="ff0000"/>
          <w:sz w:val="28"/>
        </w:rPr>
        <w:t>№ 377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 20__ жылғы "___" _________</w:t>
            </w:r>
          </w:p>
          <w:p>
            <w:pPr>
              <w:spacing w:after="20"/>
              <w:ind w:left="20"/>
              <w:jc w:val="both"/>
            </w:pPr>
            <w:r>
              <w:rPr>
                <w:rFonts w:ascii="Times New Roman"/>
                <w:b w:val="false"/>
                <w:i w:val="false"/>
                <w:color w:val="000000"/>
                <w:sz w:val="20"/>
              </w:rPr>
              <w:t>
Дата создания: "___" __________ 20__ года</w:t>
            </w:r>
          </w:p>
          <w:p>
            <w:pPr>
              <w:spacing w:after="20"/>
              <w:ind w:left="20"/>
              <w:jc w:val="both"/>
            </w:pPr>
            <w:r>
              <w:rPr>
                <w:rFonts w:ascii="Times New Roman"/>
                <w:b w:val="false"/>
                <w:i w:val="false"/>
                <w:color w:val="000000"/>
                <w:sz w:val="20"/>
              </w:rPr>
              <w:t>
Бірегей нөмір: ______________</w:t>
            </w:r>
          </w:p>
          <w:p>
            <w:pPr>
              <w:spacing w:after="20"/>
              <w:ind w:left="20"/>
              <w:jc w:val="both"/>
            </w:pPr>
            <w:r>
              <w:rPr>
                <w:rFonts w:ascii="Times New Roman"/>
                <w:b w:val="false"/>
                <w:i w:val="false"/>
                <w:color w:val="000000"/>
                <w:sz w:val="20"/>
              </w:rPr>
              <w:t>
Уникальный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Куәлік</w:t>
      </w:r>
    </w:p>
    <w:p>
      <w:pPr>
        <w:spacing w:after="0"/>
        <w:ind w:left="0"/>
        <w:jc w:val="both"/>
      </w:pPr>
      <w:r>
        <w:rPr>
          <w:rFonts w:ascii="Times New Roman"/>
          <w:b w:val="false"/>
          <w:i w:val="false"/>
          <w:color w:val="000000"/>
          <w:sz w:val="28"/>
        </w:rPr>
        <w:t>
      Свидетельство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 _______________________________</w:t>
            </w:r>
          </w:p>
          <w:p>
            <w:pPr>
              <w:spacing w:after="20"/>
              <w:ind w:left="20"/>
              <w:jc w:val="both"/>
            </w:pPr>
            <w:r>
              <w:rPr>
                <w:rFonts w:ascii="Times New Roman"/>
                <w:b w:val="false"/>
                <w:i w:val="false"/>
                <w:color w:val="000000"/>
                <w:sz w:val="20"/>
              </w:rPr>
              <w:t>
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__________________________________</w:t>
            </w:r>
          </w:p>
          <w:p>
            <w:pPr>
              <w:spacing w:after="20"/>
              <w:ind w:left="20"/>
              <w:jc w:val="both"/>
            </w:pPr>
            <w:r>
              <w:rPr>
                <w:rFonts w:ascii="Times New Roman"/>
                <w:b w:val="false"/>
                <w:i w:val="false"/>
                <w:color w:val="000000"/>
                <w:sz w:val="20"/>
              </w:rPr>
              <w:t>
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 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ИКТ 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бұйрығы негізінде 20__ жылғы "___" ____________ № ____ жоғары білім беру бағдарламаларының тобы бойынша білім беру грантының иегері болып табылады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основании приказа Министра науки и высшего образования Республики Казахстан от "___" _____________ 20__ года №____ является обладателем образовательного гранта по группе образовательных программ высшего образования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ББТ коды мен атауы 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наименование ГОП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атауы 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ОВПО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білімнің білім беру бағдарламалары тобы бойынша білім грантының иегері болып табылады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обладателем образовательного гранта по группе образовательных программ высшего образования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оқу мерзімі (қажет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сокращенный срок обучения (при его необходимости)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түрі (бар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квоты (при его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туралы" Қазақстан Республикасы Заңының 47-бабының </w:t>
            </w:r>
            <w:r>
              <w:rPr>
                <w:rFonts w:ascii="Times New Roman"/>
                <w:b w:val="false"/>
                <w:i w:val="false"/>
                <w:color w:val="000000"/>
                <w:sz w:val="20"/>
              </w:rPr>
              <w:t>17-тармағына</w:t>
            </w:r>
            <w:r>
              <w:rPr>
                <w:rFonts w:ascii="Times New Roman"/>
                <w:b w:val="false"/>
                <w:i w:val="false"/>
                <w:color w:val="000000"/>
                <w:sz w:val="20"/>
              </w:rPr>
              <w:t xml:space="preserve"> сәйкес мемлекеттік білім беру тапсырысы негізінде білім алған Қазақстан Республикасының азаматтары ғылым және жоғары білім саласындағы уәкілетті орган айқындайтын тәртіппен жұмыс істеуге міндетті (Қазақстан Республикасы Ғылым және жоғары білім министрінің міндетін атқарушы 2023 жылғы 11 тамыздағы № 403 бұйрығы (нормативтік құқықтық актілерді мемлекеттік тіркеу тізілімінде № 33291 болып тіркелген)).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пунктом 17</w:t>
            </w:r>
            <w:r>
              <w:rPr>
                <w:rFonts w:ascii="Times New Roman"/>
                <w:b w:val="false"/>
                <w:i w:val="false"/>
                <w:color w:val="000000"/>
                <w:sz w:val="20"/>
              </w:rPr>
              <w:t xml:space="preserve"> статьи 47 Закона Республики Казахстан "Об образовании", граждане Республики Казахстан, обучившиеся на основе государственного образовательного заказа, обязаны отработать в порядке, определяемом уполномоченным органом в области науки и высшего образования (приказ исполняющего обязанности Министра науки и высшего образования республики Казахстан от 11 августа 2023 года № 403 (зарегистрирован в Реестре государственной регистрации нормативных правовых актов под № 33291)).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КУӘЛАНДЫРАТЫН ҚҰЖАТ БОЛҒАН ЖАҒДАЙДА ЖАРАМДЫ.</w:t>
            </w:r>
          </w:p>
          <w:p>
            <w:pPr>
              <w:spacing w:after="20"/>
              <w:ind w:left="20"/>
              <w:jc w:val="both"/>
            </w:pPr>
            <w:r>
              <w:rPr>
                <w:rFonts w:ascii="Times New Roman"/>
                <w:b w:val="false"/>
                <w:i w:val="false"/>
                <w:color w:val="000000"/>
                <w:sz w:val="20"/>
              </w:rPr>
              <w:t>
ЖАРАМДЫЛЫҚ МЕРЗІМІ: ОҚУ КЕЗЕҢІНЕ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ДЕЙСТВИТЕЛЬНО ПРИ ПРЕДЪЯВЛЕНИИ ДОКУМЕНТА, УДОСТОВЕРЯЮЩЕГО ЛИЧНОСТЬ. СРОК ДЕЙСТВИЯ: НА ПЕРИОД ОБУЧЕНИЯ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Ұлттық тестілеу орталығымен құрылған.</w:t>
            </w:r>
          </w:p>
          <w:p>
            <w:pPr>
              <w:spacing w:after="20"/>
              <w:ind w:left="20"/>
              <w:jc w:val="both"/>
            </w:pPr>
            <w:r>
              <w:rPr>
                <w:rFonts w:ascii="Times New Roman"/>
                <w:b w:val="false"/>
                <w:i w:val="false"/>
                <w:color w:val="000000"/>
                <w:sz w:val="20"/>
              </w:rPr>
              <w:t>
Документ сформирован Национальным центром тестирования.</w:t>
            </w:r>
          </w:p>
          <w:p>
            <w:pPr>
              <w:spacing w:after="20"/>
              <w:ind w:left="20"/>
              <w:jc w:val="both"/>
            </w:pPr>
            <w:r>
              <w:rPr>
                <w:rFonts w:ascii="Times New Roman"/>
                <w:b w:val="false"/>
                <w:i w:val="false"/>
                <w:color w:val="000000"/>
                <w:sz w:val="20"/>
              </w:rPr>
              <w:t>
Электрондық құжаттың түпнұсқалығын grant.testcenter.kz сайты арқылы тексеруге болады.</w:t>
            </w:r>
          </w:p>
          <w:p>
            <w:pPr>
              <w:spacing w:after="20"/>
              <w:ind w:left="20"/>
              <w:jc w:val="both"/>
            </w:pPr>
            <w:r>
              <w:rPr>
                <w:rFonts w:ascii="Times New Roman"/>
                <w:b w:val="false"/>
                <w:i w:val="false"/>
                <w:color w:val="000000"/>
                <w:sz w:val="20"/>
              </w:rPr>
              <w:t>
Проверить подлинность электронного документа можно на сайте grant.testcenter.kz.</w:t>
            </w:r>
          </w:p>
        </w:tc>
      </w:tr>
    </w:tbl>
    <w:p>
      <w:pPr>
        <w:spacing w:after="0"/>
        <w:ind w:left="0"/>
        <w:jc w:val="both"/>
      </w:pPr>
      <w:r>
        <w:rPr>
          <w:rFonts w:ascii="Times New Roman"/>
          <w:b w:val="false"/>
          <w:i w:val="false"/>
          <w:color w:val="000000"/>
          <w:sz w:val="28"/>
        </w:rPr>
        <w:t xml:space="preserve">
      Ескерту/Примечание: </w:t>
      </w:r>
    </w:p>
    <w:p>
      <w:pPr>
        <w:spacing w:after="0"/>
        <w:ind w:left="0"/>
        <w:jc w:val="both"/>
      </w:pPr>
      <w:r>
        <w:rPr>
          <w:rFonts w:ascii="Times New Roman"/>
          <w:b w:val="false"/>
          <w:i w:val="false"/>
          <w:color w:val="000000"/>
          <w:sz w:val="28"/>
        </w:rPr>
        <w:t xml:space="preserve">
      ТАӘ - тегі, аты, әкесінің аты; </w:t>
      </w:r>
    </w:p>
    <w:p>
      <w:pPr>
        <w:spacing w:after="0"/>
        <w:ind w:left="0"/>
        <w:jc w:val="both"/>
      </w:pPr>
      <w:r>
        <w:rPr>
          <w:rFonts w:ascii="Times New Roman"/>
          <w:b w:val="false"/>
          <w:i w:val="false"/>
          <w:color w:val="000000"/>
          <w:sz w:val="28"/>
        </w:rPr>
        <w:t>
      ФИО - фамилия, имя, отчество;</w:t>
      </w:r>
    </w:p>
    <w:p>
      <w:pPr>
        <w:spacing w:after="0"/>
        <w:ind w:left="0"/>
        <w:jc w:val="both"/>
      </w:pPr>
      <w:r>
        <w:rPr>
          <w:rFonts w:ascii="Times New Roman"/>
          <w:b w:val="false"/>
          <w:i w:val="false"/>
          <w:color w:val="000000"/>
          <w:sz w:val="28"/>
        </w:rPr>
        <w:t xml:space="preserve">
      ЖСН – жеке сәйкестендіру номері; </w:t>
      </w:r>
    </w:p>
    <w:p>
      <w:pPr>
        <w:spacing w:after="0"/>
        <w:ind w:left="0"/>
        <w:jc w:val="both"/>
      </w:pPr>
      <w:r>
        <w:rPr>
          <w:rFonts w:ascii="Times New Roman"/>
          <w:b w:val="false"/>
          <w:i w:val="false"/>
          <w:color w:val="000000"/>
          <w:sz w:val="28"/>
        </w:rPr>
        <w:t xml:space="preserve">
      ИИН – индивидуальный идентификационный номер; </w:t>
      </w:r>
    </w:p>
    <w:p>
      <w:pPr>
        <w:spacing w:after="0"/>
        <w:ind w:left="0"/>
        <w:jc w:val="both"/>
      </w:pPr>
      <w:r>
        <w:rPr>
          <w:rFonts w:ascii="Times New Roman"/>
          <w:b w:val="false"/>
          <w:i w:val="false"/>
          <w:color w:val="000000"/>
          <w:sz w:val="28"/>
        </w:rPr>
        <w:t>
      ТЖК - тестіленушінің жеке коды;</w:t>
      </w:r>
    </w:p>
    <w:p>
      <w:pPr>
        <w:spacing w:after="0"/>
        <w:ind w:left="0"/>
        <w:jc w:val="both"/>
      </w:pPr>
      <w:r>
        <w:rPr>
          <w:rFonts w:ascii="Times New Roman"/>
          <w:b w:val="false"/>
          <w:i w:val="false"/>
          <w:color w:val="000000"/>
          <w:sz w:val="28"/>
        </w:rPr>
        <w:t>
      ИКТ - индивидуальный код тестируемого;</w:t>
      </w:r>
    </w:p>
    <w:p>
      <w:pPr>
        <w:spacing w:after="0"/>
        <w:ind w:left="0"/>
        <w:jc w:val="both"/>
      </w:pPr>
      <w:r>
        <w:rPr>
          <w:rFonts w:ascii="Times New Roman"/>
          <w:b w:val="false"/>
          <w:i w:val="false"/>
          <w:color w:val="000000"/>
          <w:sz w:val="28"/>
        </w:rPr>
        <w:t xml:space="preserve">
      ББТ – білім беру бағдарламалар тобы; </w:t>
      </w:r>
    </w:p>
    <w:p>
      <w:pPr>
        <w:spacing w:after="0"/>
        <w:ind w:left="0"/>
        <w:jc w:val="both"/>
      </w:pPr>
      <w:r>
        <w:rPr>
          <w:rFonts w:ascii="Times New Roman"/>
          <w:b w:val="false"/>
          <w:i w:val="false"/>
          <w:color w:val="000000"/>
          <w:sz w:val="28"/>
        </w:rPr>
        <w:t xml:space="preserve">
      ГОП – группа образовательных программ; </w:t>
      </w:r>
    </w:p>
    <w:p>
      <w:pPr>
        <w:spacing w:after="0"/>
        <w:ind w:left="0"/>
        <w:jc w:val="both"/>
      </w:pPr>
      <w:r>
        <w:rPr>
          <w:rFonts w:ascii="Times New Roman"/>
          <w:b w:val="false"/>
          <w:i w:val="false"/>
          <w:color w:val="000000"/>
          <w:sz w:val="28"/>
        </w:rPr>
        <w:t xml:space="preserve">
      ЖЖОКБҰ – жоғары және (немесе) жоғары оқу орнынан кейінгі білім беру ұйымдары; </w:t>
      </w:r>
    </w:p>
    <w:p>
      <w:pPr>
        <w:spacing w:after="0"/>
        <w:ind w:left="0"/>
        <w:jc w:val="both"/>
      </w:pPr>
      <w:r>
        <w:rPr>
          <w:rFonts w:ascii="Times New Roman"/>
          <w:b w:val="false"/>
          <w:i w:val="false"/>
          <w:color w:val="000000"/>
          <w:sz w:val="28"/>
        </w:rPr>
        <w:t>
      ОВПО – организации высшего и (или) послевузовского образования.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м.а.</w:t>
            </w:r>
            <w:r>
              <w:br/>
            </w:r>
            <w:r>
              <w:rPr>
                <w:rFonts w:ascii="Times New Roman"/>
                <w:b w:val="false"/>
                <w:i w:val="false"/>
                <w:color w:val="000000"/>
                <w:sz w:val="20"/>
              </w:rPr>
              <w:t>2007 жылғы 23 қазандағы</w:t>
            </w:r>
            <w:r>
              <w:br/>
            </w:r>
            <w:r>
              <w:rPr>
                <w:rFonts w:ascii="Times New Roman"/>
                <w:b w:val="false"/>
                <w:i w:val="false"/>
                <w:color w:val="000000"/>
                <w:sz w:val="20"/>
              </w:rPr>
              <w:t xml:space="preserve">№ 502 бұйрығына </w:t>
            </w:r>
            <w:r>
              <w:br/>
            </w:r>
            <w:r>
              <w:rPr>
                <w:rFonts w:ascii="Times New Roman"/>
                <w:b w:val="false"/>
                <w:i w:val="false"/>
                <w:color w:val="000000"/>
                <w:sz w:val="20"/>
              </w:rPr>
              <w:t xml:space="preserve">10-қосымша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1" w:id="14"/>
    <w:p>
      <w:pPr>
        <w:spacing w:after="0"/>
        <w:ind w:left="0"/>
        <w:jc w:val="left"/>
      </w:pPr>
      <w:r>
        <w:rPr>
          <w:rFonts w:ascii="Times New Roman"/>
          <w:b/>
          <w:i w:val="false"/>
          <w:color w:val="000000"/>
        </w:rPr>
        <w:t xml:space="preserve"> Ұлттық бірыңғай тестілеуге қатысу үшін өтініш</w:t>
      </w:r>
    </w:p>
    <w:bookmarkEnd w:id="14"/>
    <w:p>
      <w:pPr>
        <w:spacing w:after="0"/>
        <w:ind w:left="0"/>
        <w:jc w:val="both"/>
      </w:pPr>
      <w:r>
        <w:rPr>
          <w:rFonts w:ascii="Times New Roman"/>
          <w:b w:val="false"/>
          <w:i w:val="false"/>
          <w:color w:val="ff0000"/>
          <w:sz w:val="28"/>
        </w:rPr>
        <w:t xml:space="preserve">
      Ескерту. Нысан жаңа редакцияда – ҚР Ғылым және жоғары білім министрінің 29.05.2023 </w:t>
      </w:r>
      <w:r>
        <w:rPr>
          <w:rFonts w:ascii="Times New Roman"/>
          <w:b w:val="false"/>
          <w:i w:val="false"/>
          <w:color w:val="ff0000"/>
          <w:sz w:val="28"/>
        </w:rPr>
        <w:t>№ 232</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деректер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сәйкестендіру нөмірі: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p>
            <w:pPr>
              <w:spacing w:after="20"/>
              <w:ind w:left="20"/>
              <w:jc w:val="both"/>
            </w:pPr>
            <w:r>
              <w:rPr>
                <w:rFonts w:ascii="Times New Roman"/>
                <w:b w:val="false"/>
                <w:i w:val="false"/>
                <w:color w:val="000000"/>
                <w:sz w:val="20"/>
              </w:rPr>
              <w:t>
Туған күні:</w:t>
            </w:r>
          </w:p>
          <w:p>
            <w:pPr>
              <w:spacing w:after="20"/>
              <w:ind w:left="20"/>
              <w:jc w:val="both"/>
            </w:pPr>
            <w:r>
              <w:rPr>
                <w:rFonts w:ascii="Times New Roman"/>
                <w:b w:val="false"/>
                <w:i w:val="false"/>
                <w:color w:val="000000"/>
                <w:sz w:val="20"/>
              </w:rPr>
              <w:t>
Азаматтығы:</w:t>
            </w:r>
          </w:p>
          <w:p>
            <w:pPr>
              <w:spacing w:after="20"/>
              <w:ind w:left="20"/>
              <w:jc w:val="both"/>
            </w:pPr>
            <w:r>
              <w:rPr>
                <w:rFonts w:ascii="Times New Roman"/>
                <w:b w:val="false"/>
                <w:i w:val="false"/>
                <w:color w:val="000000"/>
                <w:sz w:val="20"/>
              </w:rPr>
              <w:t>
Ұлты:</w:t>
            </w:r>
          </w:p>
          <w:p>
            <w:pPr>
              <w:spacing w:after="20"/>
              <w:ind w:left="20"/>
              <w:jc w:val="both"/>
            </w:pPr>
            <w:r>
              <w:rPr>
                <w:rFonts w:ascii="Times New Roman"/>
                <w:b w:val="false"/>
                <w:i w:val="false"/>
                <w:color w:val="000000"/>
                <w:sz w:val="20"/>
              </w:rPr>
              <w:t>
Жынысы:</w:t>
            </w:r>
          </w:p>
          <w:p>
            <w:pPr>
              <w:spacing w:after="20"/>
              <w:ind w:left="20"/>
              <w:jc w:val="both"/>
            </w:pPr>
            <w:r>
              <w:rPr>
                <w:rFonts w:ascii="Times New Roman"/>
                <w:b w:val="false"/>
                <w:i w:val="false"/>
                <w:color w:val="000000"/>
                <w:sz w:val="20"/>
              </w:rPr>
              <w:t>
Байланыс телефоны:</w:t>
            </w:r>
          </w:p>
          <w:p>
            <w:pPr>
              <w:spacing w:after="20"/>
              <w:ind w:left="20"/>
              <w:jc w:val="both"/>
            </w:pPr>
            <w:r>
              <w:rPr>
                <w:rFonts w:ascii="Times New Roman"/>
                <w:b w:val="false"/>
                <w:i w:val="false"/>
                <w:color w:val="000000"/>
                <w:sz w:val="20"/>
              </w:rPr>
              <w:t>
Электрондық адресі: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p>
            <w:pPr>
              <w:spacing w:after="20"/>
              <w:ind w:left="20"/>
              <w:jc w:val="both"/>
            </w:pPr>
            <w:r>
              <w:rPr>
                <w:rFonts w:ascii="Times New Roman"/>
                <w:b w:val="false"/>
                <w:i w:val="false"/>
                <w:color w:val="000000"/>
                <w:sz w:val="20"/>
              </w:rPr>
              <w:t>
Аудан:</w:t>
            </w:r>
          </w:p>
          <w:p>
            <w:pPr>
              <w:spacing w:after="20"/>
              <w:ind w:left="20"/>
              <w:jc w:val="both"/>
            </w:pPr>
            <w:r>
              <w:rPr>
                <w:rFonts w:ascii="Times New Roman"/>
                <w:b w:val="false"/>
                <w:i w:val="false"/>
                <w:color w:val="000000"/>
                <w:sz w:val="20"/>
              </w:rPr>
              <w:t>
Білім беру ұйымының атауы:</w:t>
            </w:r>
          </w:p>
          <w:p>
            <w:pPr>
              <w:spacing w:after="20"/>
              <w:ind w:left="20"/>
              <w:jc w:val="both"/>
            </w:pPr>
            <w:r>
              <w:rPr>
                <w:rFonts w:ascii="Times New Roman"/>
                <w:b w:val="false"/>
                <w:i w:val="false"/>
                <w:color w:val="000000"/>
                <w:sz w:val="20"/>
              </w:rPr>
              <w:t>
Бітірген жылы: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бойынша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тапсыру тілі:</w:t>
            </w:r>
          </w:p>
          <w:p>
            <w:pPr>
              <w:spacing w:after="20"/>
              <w:ind w:left="20"/>
              <w:jc w:val="both"/>
            </w:pPr>
            <w:r>
              <w:rPr>
                <w:rFonts w:ascii="Times New Roman"/>
                <w:b w:val="false"/>
                <w:i w:val="false"/>
                <w:color w:val="000000"/>
                <w:sz w:val="20"/>
              </w:rPr>
              <w:t>
"Қазақстан тарихы" пәнінің тест тапсыру тілі:</w:t>
            </w:r>
          </w:p>
          <w:p>
            <w:pPr>
              <w:spacing w:after="20"/>
              <w:ind w:left="20"/>
              <w:jc w:val="both"/>
            </w:pPr>
            <w:r>
              <w:rPr>
                <w:rFonts w:ascii="Times New Roman"/>
                <w:b w:val="false"/>
                <w:i w:val="false"/>
                <w:color w:val="000000"/>
                <w:sz w:val="20"/>
              </w:rPr>
              <w:t>
Бейіндік пәндер:</w:t>
            </w:r>
          </w:p>
          <w:p>
            <w:pPr>
              <w:spacing w:after="20"/>
              <w:ind w:left="20"/>
              <w:jc w:val="both"/>
            </w:pPr>
            <w:r>
              <w:rPr>
                <w:rFonts w:ascii="Times New Roman"/>
                <w:b w:val="false"/>
                <w:i w:val="false"/>
                <w:color w:val="000000"/>
                <w:sz w:val="20"/>
              </w:rPr>
              <w:t>
Тест тапсыру орны:</w:t>
            </w:r>
          </w:p>
          <w:p>
            <w:pPr>
              <w:spacing w:after="20"/>
              <w:ind w:left="20"/>
              <w:jc w:val="both"/>
            </w:pPr>
            <w:r>
              <w:rPr>
                <w:rFonts w:ascii="Times New Roman"/>
                <w:b w:val="false"/>
                <w:i w:val="false"/>
                <w:color w:val="000000"/>
                <w:sz w:val="20"/>
              </w:rPr>
              <w:t>
Тест тапсыру күні:</w:t>
            </w:r>
          </w:p>
          <w:p>
            <w:pPr>
              <w:spacing w:after="20"/>
              <w:ind w:left="20"/>
              <w:jc w:val="both"/>
            </w:pPr>
            <w:r>
              <w:rPr>
                <w:rFonts w:ascii="Times New Roman"/>
                <w:b w:val="false"/>
                <w:i w:val="false"/>
                <w:color w:val="000000"/>
                <w:sz w:val="20"/>
              </w:rPr>
              <w:t>
Тест тапсыру уақыты: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туралы ақпарат (бар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Мүгедектігін растайтын құжаттар (ақпараттық жүйеге жүктейді)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Тестілеуден өту үшін көмекшінің қажеттілігі: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меңгерудің халықаралық сертификаттары туралы ақпарат (бар болған жағдайда):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түрі:</w:t>
            </w:r>
          </w:p>
          <w:p>
            <w:pPr>
              <w:spacing w:after="20"/>
              <w:ind w:left="20"/>
              <w:jc w:val="both"/>
            </w:pPr>
            <w:r>
              <w:rPr>
                <w:rFonts w:ascii="Times New Roman"/>
                <w:b w:val="false"/>
                <w:i w:val="false"/>
                <w:color w:val="000000"/>
                <w:sz w:val="20"/>
              </w:rPr>
              <w:t>
Балы:</w:t>
            </w:r>
          </w:p>
          <w:p>
            <w:pPr>
              <w:spacing w:after="20"/>
              <w:ind w:left="20"/>
              <w:jc w:val="both"/>
            </w:pPr>
            <w:r>
              <w:rPr>
                <w:rFonts w:ascii="Times New Roman"/>
                <w:b w:val="false"/>
                <w:i w:val="false"/>
                <w:color w:val="000000"/>
                <w:sz w:val="20"/>
              </w:rPr>
              <w:t>
Сертификатты алған жылы: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 ACT, IB халықаралық сертификаттары бойынша ақпарат (бар болған жағдайда):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түрі:</w:t>
            </w:r>
          </w:p>
          <w:p>
            <w:pPr>
              <w:spacing w:after="20"/>
              <w:ind w:left="20"/>
              <w:jc w:val="both"/>
            </w:pPr>
            <w:r>
              <w:rPr>
                <w:rFonts w:ascii="Times New Roman"/>
                <w:b w:val="false"/>
                <w:i w:val="false"/>
                <w:color w:val="000000"/>
                <w:sz w:val="20"/>
              </w:rPr>
              <w:t>
Балы:</w:t>
            </w:r>
          </w:p>
          <w:p>
            <w:pPr>
              <w:spacing w:after="20"/>
              <w:ind w:left="20"/>
              <w:jc w:val="both"/>
            </w:pPr>
            <w:r>
              <w:rPr>
                <w:rFonts w:ascii="Times New Roman"/>
                <w:b w:val="false"/>
                <w:i w:val="false"/>
                <w:color w:val="000000"/>
                <w:sz w:val="20"/>
              </w:rPr>
              <w:t>
Сертификатты алған жылы: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Түсушілердің дербес деректерді жинауға және өңдеуге келісімі, түсуші 18-жасқа толмаған жағдайда, келісімді оның заңды өкілі береді.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Танысу және растау: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Түсушілердің аудиториядағы тәртіп ережелерімен танысуы және Қазақстан Республикасы Білім және ғылым министрінің 2017 жылғы 2 мамырдағы № 204 </w:t>
            </w:r>
            <w:r>
              <w:rPr>
                <w:rFonts w:ascii="Times New Roman"/>
                <w:b w:val="false"/>
                <w:i w:val="false"/>
                <w:color w:val="000000"/>
                <w:sz w:val="20"/>
              </w:rPr>
              <w:t>бұйрығымен</w:t>
            </w:r>
            <w:r>
              <w:rPr>
                <w:rFonts w:ascii="Times New Roman"/>
                <w:b w:val="false"/>
                <w:i w:val="false"/>
                <w:color w:val="000000"/>
                <w:sz w:val="20"/>
              </w:rPr>
              <w:t xml:space="preserve"> (Қазақстан Республикасының Әділет министрлігінде № 15173 болып тіркелді) бекітілген Ұлттық бірыңғай тестілеу қағидаларының 31, 32, 53, 54 және 75, 80, 81, 82 тармақтарымен танысқандығын растауы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м.а.</w:t>
            </w:r>
            <w:r>
              <w:br/>
            </w:r>
            <w:r>
              <w:rPr>
                <w:rFonts w:ascii="Times New Roman"/>
                <w:b w:val="false"/>
                <w:i w:val="false"/>
                <w:color w:val="000000"/>
                <w:sz w:val="20"/>
              </w:rPr>
              <w:t>2007 жылғы 23 қазандағы</w:t>
            </w:r>
            <w:r>
              <w:br/>
            </w:r>
            <w:r>
              <w:rPr>
                <w:rFonts w:ascii="Times New Roman"/>
                <w:b w:val="false"/>
                <w:i w:val="false"/>
                <w:color w:val="000000"/>
                <w:sz w:val="20"/>
              </w:rPr>
              <w:t xml:space="preserve">№ 502 бұйрығына </w:t>
            </w:r>
            <w:r>
              <w:br/>
            </w:r>
            <w:r>
              <w:rPr>
                <w:rFonts w:ascii="Times New Roman"/>
                <w:b w:val="false"/>
                <w:i w:val="false"/>
                <w:color w:val="000000"/>
                <w:sz w:val="20"/>
              </w:rPr>
              <w:t xml:space="preserve">11-қосымша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4" w:id="15"/>
    <w:p>
      <w:pPr>
        <w:spacing w:after="0"/>
        <w:ind w:left="0"/>
        <w:jc w:val="left"/>
      </w:pPr>
      <w:r>
        <w:rPr>
          <w:rFonts w:ascii="Times New Roman"/>
          <w:b/>
          <w:i w:val="false"/>
          <w:color w:val="000000"/>
        </w:rPr>
        <w:t xml:space="preserve"> Білім беру грантын беру конкурсына қатысу үшін өтініш (жоғары білім беру)</w:t>
      </w:r>
    </w:p>
    <w:bookmarkEnd w:id="15"/>
    <w:p>
      <w:pPr>
        <w:spacing w:after="0"/>
        <w:ind w:left="0"/>
        <w:jc w:val="both"/>
      </w:pPr>
      <w:r>
        <w:rPr>
          <w:rFonts w:ascii="Times New Roman"/>
          <w:b w:val="false"/>
          <w:i w:val="false"/>
          <w:color w:val="ff0000"/>
          <w:sz w:val="28"/>
        </w:rPr>
        <w:t xml:space="preserve">
      Ескерту. Нысан жаңа редакцияда – ҚР Білім және ғылым министрінің 02.09.2020 </w:t>
      </w:r>
      <w:r>
        <w:rPr>
          <w:rFonts w:ascii="Times New Roman"/>
          <w:b w:val="false"/>
          <w:i w:val="false"/>
          <w:color w:val="ff0000"/>
          <w:sz w:val="28"/>
        </w:rPr>
        <w:t>№ 380</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м.а.</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бұйрығына</w:t>
            </w:r>
            <w:r>
              <w:br/>
            </w:r>
            <w:r>
              <w:rPr>
                <w:rFonts w:ascii="Times New Roman"/>
                <w:b w:val="false"/>
                <w:i w:val="false"/>
                <w:color w:val="000000"/>
                <w:sz w:val="20"/>
              </w:rPr>
              <w:t xml:space="preserve">12-қосымша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7" w:id="16"/>
    <w:p>
      <w:pPr>
        <w:spacing w:after="0"/>
        <w:ind w:left="0"/>
        <w:jc w:val="left"/>
      </w:pPr>
      <w:r>
        <w:rPr>
          <w:rFonts w:ascii="Times New Roman"/>
          <w:b/>
          <w:i w:val="false"/>
          <w:color w:val="000000"/>
        </w:rPr>
        <w:t xml:space="preserve"> 11(12) сыныптарда білім алушыларды қорытынды аттестаттаудың жауап парақтары</w:t>
      </w:r>
    </w:p>
    <w:bookmarkEnd w:id="16"/>
    <w:p>
      <w:pPr>
        <w:spacing w:after="0"/>
        <w:ind w:left="0"/>
        <w:jc w:val="both"/>
      </w:pPr>
      <w:r>
        <w:rPr>
          <w:rFonts w:ascii="Times New Roman"/>
          <w:b w:val="false"/>
          <w:i w:val="false"/>
          <w:color w:val="ff0000"/>
          <w:sz w:val="28"/>
        </w:rPr>
        <w:t xml:space="preserve">
      Ескерту. 12-қосымша алып тасталды - ҚР Ғылым және жоғары білім министрінің 23.08.2023 </w:t>
      </w:r>
      <w:r>
        <w:rPr>
          <w:rFonts w:ascii="Times New Roman"/>
          <w:b w:val="false"/>
          <w:i w:val="false"/>
          <w:color w:val="ff0000"/>
          <w:sz w:val="28"/>
        </w:rPr>
        <w:t>№ 440</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бұйрығына</w:t>
            </w:r>
            <w:r>
              <w:br/>
            </w:r>
            <w:r>
              <w:rPr>
                <w:rFonts w:ascii="Times New Roman"/>
                <w:b w:val="false"/>
                <w:i w:val="false"/>
                <w:color w:val="000000"/>
                <w:sz w:val="20"/>
              </w:rPr>
              <w:t>13-қосымша</w:t>
            </w:r>
            <w:r>
              <w:br/>
            </w:r>
            <w:r>
              <w:rPr>
                <w:rFonts w:ascii="Times New Roman"/>
                <w:b w:val="false"/>
                <w:i w:val="false"/>
                <w:color w:val="000000"/>
                <w:sz w:val="20"/>
              </w:rPr>
              <w:t>Нысан</w:t>
            </w:r>
          </w:p>
        </w:tc>
      </w:tr>
    </w:tbl>
    <w:bookmarkStart w:name="z100" w:id="17"/>
    <w:p>
      <w:pPr>
        <w:spacing w:after="0"/>
        <w:ind w:left="0"/>
        <w:jc w:val="left"/>
      </w:pPr>
      <w:r>
        <w:rPr>
          <w:rFonts w:ascii="Times New Roman"/>
          <w:b/>
          <w:i w:val="false"/>
          <w:color w:val="000000"/>
        </w:rPr>
        <w:t xml:space="preserve"> Қысқартылған оқыту мерзімін көздейтін білім беру бағдарламаларының тобы бойынша жоғары және (немесе) жоғары оқу орнынан кейінгі білім беру ұйымдарына оқуға түсушілер үшін ұлттық бірыңғай тестілеу нәтижесі</w:t>
      </w:r>
    </w:p>
    <w:bookmarkEnd w:id="17"/>
    <w:p>
      <w:pPr>
        <w:spacing w:after="0"/>
        <w:ind w:left="0"/>
        <w:jc w:val="both"/>
      </w:pPr>
      <w:r>
        <w:rPr>
          <w:rFonts w:ascii="Times New Roman"/>
          <w:b w:val="false"/>
          <w:i w:val="false"/>
          <w:color w:val="ff0000"/>
          <w:sz w:val="28"/>
        </w:rPr>
        <w:t xml:space="preserve">
      Ескерту. Нысан жаңа редакцияда – ҚР Ғылым және жоғары білім министрінің 15.07.2025 </w:t>
      </w:r>
      <w:r>
        <w:rPr>
          <w:rFonts w:ascii="Times New Roman"/>
          <w:b w:val="false"/>
          <w:i w:val="false"/>
          <w:color w:val="ff0000"/>
          <w:sz w:val="28"/>
        </w:rPr>
        <w:t>№ 377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Жасалған күні: 20__ жылғы "___" ________ </w:t>
            </w:r>
          </w:p>
          <w:p>
            <w:pPr>
              <w:spacing w:after="20"/>
              <w:ind w:left="20"/>
              <w:jc w:val="both"/>
            </w:pPr>
            <w:r>
              <w:rPr>
                <w:rFonts w:ascii="Times New Roman"/>
                <w:b w:val="false"/>
                <w:i w:val="false"/>
                <w:color w:val="000000"/>
                <w:sz w:val="20"/>
              </w:rPr>
              <w:t>
Дата создания: "___" _________ 20__ года.</w:t>
            </w:r>
          </w:p>
          <w:p>
            <w:pPr>
              <w:spacing w:after="20"/>
              <w:ind w:left="20"/>
              <w:jc w:val="both"/>
            </w:pPr>
            <w:r>
              <w:rPr>
                <w:rFonts w:ascii="Times New Roman"/>
                <w:b w:val="false"/>
                <w:i w:val="false"/>
                <w:color w:val="000000"/>
                <w:sz w:val="20"/>
              </w:rPr>
              <w:t>
Бірегей нөмір: ______________</w:t>
            </w:r>
          </w:p>
          <w:p>
            <w:pPr>
              <w:spacing w:after="20"/>
              <w:ind w:left="20"/>
              <w:jc w:val="both"/>
            </w:pPr>
            <w:r>
              <w:rPr>
                <w:rFonts w:ascii="Times New Roman"/>
                <w:b w:val="false"/>
                <w:i w:val="false"/>
                <w:color w:val="000000"/>
                <w:sz w:val="20"/>
              </w:rPr>
              <w:t>
Уникальный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ЭЛЕКТРОНДЫҚ СЕРТИФИКАТ Тестіленушінің ҰБТ нәтижесі ЭЛЕКТРОННЫЙ СЕРТИФИКАТ Результат ЕНТ тестируемого</w:t>
      </w:r>
    </w:p>
    <w:p>
      <w:pPr>
        <w:spacing w:after="0"/>
        <w:ind w:left="0"/>
        <w:jc w:val="both"/>
      </w:pPr>
      <w:r>
        <w:rPr>
          <w:rFonts w:ascii="Times New Roman"/>
          <w:b w:val="false"/>
          <w:i w:val="false"/>
          <w:color w:val="000000"/>
          <w:sz w:val="28"/>
        </w:rPr>
        <w:t>
      ЖСН/ИИН____________</w:t>
      </w:r>
    </w:p>
    <w:p>
      <w:pPr>
        <w:spacing w:after="0"/>
        <w:ind w:left="0"/>
        <w:jc w:val="both"/>
      </w:pPr>
      <w:r>
        <w:rPr>
          <w:rFonts w:ascii="Times New Roman"/>
          <w:b w:val="false"/>
          <w:i w:val="false"/>
          <w:color w:val="000000"/>
          <w:sz w:val="28"/>
        </w:rPr>
        <w:t>
      ТЖК/ИКТ: ____________</w:t>
      </w:r>
    </w:p>
    <w:p>
      <w:pPr>
        <w:spacing w:after="0"/>
        <w:ind w:left="0"/>
        <w:jc w:val="both"/>
      </w:pPr>
      <w:r>
        <w:rPr>
          <w:rFonts w:ascii="Times New Roman"/>
          <w:b w:val="false"/>
          <w:i w:val="false"/>
          <w:color w:val="000000"/>
          <w:sz w:val="28"/>
        </w:rPr>
        <w:t>
      ТАӘ (бар болған жағдайда)/ФИО (при его наличии)</w:t>
      </w:r>
    </w:p>
    <w:p>
      <w:pPr>
        <w:spacing w:after="0"/>
        <w:ind w:left="0"/>
        <w:jc w:val="both"/>
      </w:pPr>
      <w:r>
        <w:rPr>
          <w:rFonts w:ascii="Times New Roman"/>
          <w:b w:val="false"/>
          <w:i w:val="false"/>
          <w:color w:val="000000"/>
          <w:sz w:val="28"/>
        </w:rPr>
        <w:t>
      ҰБТ тапсырған мерзімі: 20__ жылғы "___" ________</w:t>
      </w:r>
    </w:p>
    <w:p>
      <w:pPr>
        <w:spacing w:after="0"/>
        <w:ind w:left="0"/>
        <w:jc w:val="both"/>
      </w:pPr>
      <w:r>
        <w:rPr>
          <w:rFonts w:ascii="Times New Roman"/>
          <w:b w:val="false"/>
          <w:i w:val="false"/>
          <w:color w:val="000000"/>
          <w:sz w:val="28"/>
        </w:rPr>
        <w:t>
      Дата сдачи ЕНТ: "___" _________ 20__ года.</w:t>
      </w:r>
    </w:p>
    <w:p>
      <w:pPr>
        <w:spacing w:after="0"/>
        <w:ind w:left="0"/>
        <w:jc w:val="both"/>
      </w:pPr>
      <w:r>
        <w:rPr>
          <w:rFonts w:ascii="Times New Roman"/>
          <w:b w:val="false"/>
          <w:i w:val="false"/>
          <w:color w:val="000000"/>
          <w:sz w:val="28"/>
        </w:rPr>
        <w:t>
      ҰБТ тапсыру тілі: ________</w:t>
      </w:r>
    </w:p>
    <w:p>
      <w:pPr>
        <w:spacing w:after="0"/>
        <w:ind w:left="0"/>
        <w:jc w:val="both"/>
      </w:pPr>
      <w:r>
        <w:rPr>
          <w:rFonts w:ascii="Times New Roman"/>
          <w:b w:val="false"/>
          <w:i w:val="false"/>
          <w:color w:val="000000"/>
          <w:sz w:val="28"/>
        </w:rPr>
        <w:t xml:space="preserve">
      Язык сдачи ЕНТ: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атауы/Наименование предметов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Жинаған балдары/ Набранные баллы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пән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Общепрофессиональная дисциплина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дисциплина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 болған ______ балдан</w:t>
            </w:r>
          </w:p>
          <w:p>
            <w:pPr>
              <w:spacing w:after="20"/>
              <w:ind w:left="20"/>
              <w:jc w:val="both"/>
            </w:pPr>
            <w:r>
              <w:rPr>
                <w:rFonts w:ascii="Times New Roman"/>
                <w:b w:val="false"/>
                <w:i w:val="false"/>
                <w:color w:val="000000"/>
                <w:sz w:val="20"/>
              </w:rPr>
              <w:t>
из возможных баллов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 нәтижесінің жарамдылық мерзімі 20__ жылғы "___" ________ дейін/Срок действия результата ЕНТ до "___" _________ 20__ года.</w:t>
            </w:r>
          </w:p>
          <w:p>
            <w:pPr>
              <w:spacing w:after="20"/>
              <w:ind w:left="20"/>
              <w:jc w:val="both"/>
            </w:pPr>
            <w:r>
              <w:rPr>
                <w:rFonts w:ascii="Times New Roman"/>
                <w:b w:val="false"/>
                <w:i w:val="false"/>
                <w:color w:val="000000"/>
                <w:sz w:val="20"/>
              </w:rPr>
              <w:t>
Тұлғаны куәландыратын құжат болған жағдайда жарамды/ Действителен при предъявлении документа, удостоверяющего личность.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Ұлттық тестілеу орталығымен құрылған.</w:t>
            </w:r>
          </w:p>
          <w:p>
            <w:pPr>
              <w:spacing w:after="20"/>
              <w:ind w:left="20"/>
              <w:jc w:val="both"/>
            </w:pPr>
            <w:r>
              <w:rPr>
                <w:rFonts w:ascii="Times New Roman"/>
                <w:b w:val="false"/>
                <w:i w:val="false"/>
                <w:color w:val="000000"/>
                <w:sz w:val="20"/>
              </w:rPr>
              <w:t>
Документ сформирован Национальным центром тестирования.</w:t>
            </w:r>
          </w:p>
          <w:p>
            <w:pPr>
              <w:spacing w:after="20"/>
              <w:ind w:left="20"/>
              <w:jc w:val="both"/>
            </w:pPr>
            <w:r>
              <w:rPr>
                <w:rFonts w:ascii="Times New Roman"/>
                <w:b w:val="false"/>
                <w:i w:val="false"/>
                <w:color w:val="000000"/>
                <w:sz w:val="20"/>
              </w:rPr>
              <w:t>
Электрондық құжаттың түпнұсқалығын certificate.testcenter.kz сайты арқылы тексеруге болады.</w:t>
            </w:r>
          </w:p>
          <w:p>
            <w:pPr>
              <w:spacing w:after="20"/>
              <w:ind w:left="20"/>
              <w:jc w:val="both"/>
            </w:pPr>
            <w:r>
              <w:rPr>
                <w:rFonts w:ascii="Times New Roman"/>
                <w:b w:val="false"/>
                <w:i w:val="false"/>
                <w:color w:val="000000"/>
                <w:sz w:val="20"/>
              </w:rPr>
              <w:t>
Проверить подлинность электронного документа можно на сайте certificate.testcenter.kz</w:t>
            </w:r>
          </w:p>
        </w:tc>
      </w:tr>
    </w:tbl>
    <w:p>
      <w:pPr>
        <w:spacing w:after="0"/>
        <w:ind w:left="0"/>
        <w:jc w:val="both"/>
      </w:pPr>
      <w:r>
        <w:rPr>
          <w:rFonts w:ascii="Times New Roman"/>
          <w:b w:val="false"/>
          <w:i w:val="false"/>
          <w:color w:val="000000"/>
          <w:sz w:val="28"/>
        </w:rPr>
        <w:t>
      Ескерту/Примечание:</w:t>
      </w:r>
    </w:p>
    <w:p>
      <w:pPr>
        <w:spacing w:after="0"/>
        <w:ind w:left="0"/>
        <w:jc w:val="both"/>
      </w:pPr>
      <w:r>
        <w:rPr>
          <w:rFonts w:ascii="Times New Roman"/>
          <w:b w:val="false"/>
          <w:i w:val="false"/>
          <w:color w:val="000000"/>
          <w:sz w:val="28"/>
        </w:rPr>
        <w:t>
      ТЖК - тестіленушінің жеке коды;</w:t>
      </w:r>
    </w:p>
    <w:p>
      <w:pPr>
        <w:spacing w:after="0"/>
        <w:ind w:left="0"/>
        <w:jc w:val="both"/>
      </w:pPr>
      <w:r>
        <w:rPr>
          <w:rFonts w:ascii="Times New Roman"/>
          <w:b w:val="false"/>
          <w:i w:val="false"/>
          <w:color w:val="000000"/>
          <w:sz w:val="28"/>
        </w:rPr>
        <w:t>
      ИКТ - индивидуальный код тестируемого;</w:t>
      </w:r>
    </w:p>
    <w:p>
      <w:pPr>
        <w:spacing w:after="0"/>
        <w:ind w:left="0"/>
        <w:jc w:val="both"/>
      </w:pPr>
      <w:r>
        <w:rPr>
          <w:rFonts w:ascii="Times New Roman"/>
          <w:b w:val="false"/>
          <w:i w:val="false"/>
          <w:color w:val="000000"/>
          <w:sz w:val="28"/>
        </w:rPr>
        <w:t>
      ТАӘ - тегі, аты, әкесінің аты;</w:t>
      </w:r>
    </w:p>
    <w:p>
      <w:pPr>
        <w:spacing w:after="0"/>
        <w:ind w:left="0"/>
        <w:jc w:val="both"/>
      </w:pPr>
      <w:r>
        <w:rPr>
          <w:rFonts w:ascii="Times New Roman"/>
          <w:b w:val="false"/>
          <w:i w:val="false"/>
          <w:color w:val="000000"/>
          <w:sz w:val="28"/>
        </w:rPr>
        <w:t>
      ФИО - фамилия, имя, отчество;</w:t>
      </w:r>
    </w:p>
    <w:p>
      <w:pPr>
        <w:spacing w:after="0"/>
        <w:ind w:left="0"/>
        <w:jc w:val="both"/>
      </w:pPr>
      <w:r>
        <w:rPr>
          <w:rFonts w:ascii="Times New Roman"/>
          <w:b w:val="false"/>
          <w:i w:val="false"/>
          <w:color w:val="000000"/>
          <w:sz w:val="28"/>
        </w:rPr>
        <w:t>
      ҰБТ – ұлттық бірыңғай тестілеу;</w:t>
      </w:r>
    </w:p>
    <w:p>
      <w:pPr>
        <w:spacing w:after="0"/>
        <w:ind w:left="0"/>
        <w:jc w:val="both"/>
      </w:pPr>
      <w:r>
        <w:rPr>
          <w:rFonts w:ascii="Times New Roman"/>
          <w:b w:val="false"/>
          <w:i w:val="false"/>
          <w:color w:val="000000"/>
          <w:sz w:val="28"/>
        </w:rPr>
        <w:t>
      ЕНТ – единое национальное тестирование.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бұйрығына</w:t>
            </w:r>
            <w:r>
              <w:br/>
            </w:r>
            <w:r>
              <w:rPr>
                <w:rFonts w:ascii="Times New Roman"/>
                <w:b w:val="false"/>
                <w:i w:val="false"/>
                <w:color w:val="000000"/>
                <w:sz w:val="20"/>
              </w:rPr>
              <w:t>14-қосымша</w:t>
            </w:r>
            <w:r>
              <w:br/>
            </w:r>
            <w:r>
              <w:rPr>
                <w:rFonts w:ascii="Times New Roman"/>
                <w:b w:val="false"/>
                <w:i w:val="false"/>
                <w:color w:val="000000"/>
                <w:sz w:val="20"/>
              </w:rPr>
              <w:t>Нысан</w:t>
            </w:r>
          </w:p>
        </w:tc>
      </w:tr>
    </w:tbl>
    <w:bookmarkStart w:name="z103" w:id="18"/>
    <w:p>
      <w:pPr>
        <w:spacing w:after="0"/>
        <w:ind w:left="0"/>
        <w:jc w:val="left"/>
      </w:pPr>
      <w:r>
        <w:rPr>
          <w:rFonts w:ascii="Times New Roman"/>
          <w:b/>
          <w:i w:val="false"/>
          <w:color w:val="000000"/>
        </w:rPr>
        <w:t xml:space="preserve"> Білім беру грантын беру конкурсына қатысу үшін және жоғары және (немесе) жоғары оқу орнынан кейінгі білім беру ұйымдарына ақылы негізде оқу үшін ұлттық бірыңғай тестілеу нәтижесі</w:t>
      </w:r>
    </w:p>
    <w:bookmarkEnd w:id="18"/>
    <w:p>
      <w:pPr>
        <w:spacing w:after="0"/>
        <w:ind w:left="0"/>
        <w:jc w:val="both"/>
      </w:pPr>
      <w:r>
        <w:rPr>
          <w:rFonts w:ascii="Times New Roman"/>
          <w:b w:val="false"/>
          <w:i w:val="false"/>
          <w:color w:val="ff0000"/>
          <w:sz w:val="28"/>
        </w:rPr>
        <w:t xml:space="preserve">
      Ескерту. Нысан жаңа редакцияда – ҚР Ғылым және жоғары білім министрінің 15.07.2025 </w:t>
      </w:r>
      <w:r>
        <w:rPr>
          <w:rFonts w:ascii="Times New Roman"/>
          <w:b w:val="false"/>
          <w:i w:val="false"/>
          <w:color w:val="ff0000"/>
          <w:sz w:val="28"/>
        </w:rPr>
        <w:t>№ 377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 20 ___ жылғы " "________</w:t>
            </w:r>
          </w:p>
          <w:p>
            <w:pPr>
              <w:spacing w:after="20"/>
              <w:ind w:left="20"/>
              <w:jc w:val="both"/>
            </w:pPr>
            <w:r>
              <w:rPr>
                <w:rFonts w:ascii="Times New Roman"/>
                <w:b w:val="false"/>
                <w:i w:val="false"/>
                <w:color w:val="000000"/>
                <w:sz w:val="20"/>
              </w:rPr>
              <w:t>
Дата создания: "___" _____________ 20__ года</w:t>
            </w:r>
          </w:p>
          <w:p>
            <w:pPr>
              <w:spacing w:after="20"/>
              <w:ind w:left="20"/>
              <w:jc w:val="both"/>
            </w:pPr>
            <w:r>
              <w:rPr>
                <w:rFonts w:ascii="Times New Roman"/>
                <w:b w:val="false"/>
                <w:i w:val="false"/>
                <w:color w:val="000000"/>
                <w:sz w:val="20"/>
              </w:rPr>
              <w:t>
Бірегей нөмір: ______________</w:t>
            </w:r>
          </w:p>
          <w:p>
            <w:pPr>
              <w:spacing w:after="20"/>
              <w:ind w:left="20"/>
              <w:jc w:val="both"/>
            </w:pPr>
            <w:r>
              <w:rPr>
                <w:rFonts w:ascii="Times New Roman"/>
                <w:b w:val="false"/>
                <w:i w:val="false"/>
                <w:color w:val="000000"/>
                <w:sz w:val="20"/>
              </w:rPr>
              <w:t>
Уникальный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ЭЛЕКТРОНДЫҚ СЕРТИФИКАТ Тестіленушінің ҰБТ нәтижесі ЭЛЕКТРОННЫЙ СЕРТИФИКАТ Результат ЕНТ тестируемого</w:t>
      </w:r>
    </w:p>
    <w:p>
      <w:pPr>
        <w:spacing w:after="0"/>
        <w:ind w:left="0"/>
        <w:jc w:val="both"/>
      </w:pPr>
      <w:r>
        <w:rPr>
          <w:rFonts w:ascii="Times New Roman"/>
          <w:b w:val="false"/>
          <w:i w:val="false"/>
          <w:color w:val="000000"/>
          <w:sz w:val="28"/>
        </w:rPr>
        <w:t>
      ЖСН/ИИН_____________</w:t>
      </w:r>
    </w:p>
    <w:p>
      <w:pPr>
        <w:spacing w:after="0"/>
        <w:ind w:left="0"/>
        <w:jc w:val="both"/>
      </w:pPr>
      <w:r>
        <w:rPr>
          <w:rFonts w:ascii="Times New Roman"/>
          <w:b w:val="false"/>
          <w:i w:val="false"/>
          <w:color w:val="000000"/>
          <w:sz w:val="28"/>
        </w:rPr>
        <w:t>
      ТЖК/ИКТ: 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 (бар болған жағдайда)/ФИО (при его наличии)</w:t>
      </w:r>
    </w:p>
    <w:p>
      <w:pPr>
        <w:spacing w:after="0"/>
        <w:ind w:left="0"/>
        <w:jc w:val="both"/>
      </w:pPr>
      <w:r>
        <w:rPr>
          <w:rFonts w:ascii="Times New Roman"/>
          <w:b w:val="false"/>
          <w:i w:val="false"/>
          <w:color w:val="000000"/>
          <w:sz w:val="28"/>
        </w:rPr>
        <w:t>
      ҰБТ тапсырған мерзімі: 20 ___ жылғы " "________ дейін</w:t>
      </w:r>
    </w:p>
    <w:p>
      <w:pPr>
        <w:spacing w:after="0"/>
        <w:ind w:left="0"/>
        <w:jc w:val="both"/>
      </w:pPr>
      <w:r>
        <w:rPr>
          <w:rFonts w:ascii="Times New Roman"/>
          <w:b w:val="false"/>
          <w:i w:val="false"/>
          <w:color w:val="000000"/>
          <w:sz w:val="28"/>
        </w:rPr>
        <w:t>
      Дата сдачи ЕНТ до: "___" _____________ 20__ года</w:t>
      </w:r>
    </w:p>
    <w:p>
      <w:pPr>
        <w:spacing w:after="0"/>
        <w:ind w:left="0"/>
        <w:jc w:val="both"/>
      </w:pPr>
      <w:r>
        <w:rPr>
          <w:rFonts w:ascii="Times New Roman"/>
          <w:b w:val="false"/>
          <w:i w:val="false"/>
          <w:color w:val="000000"/>
          <w:sz w:val="28"/>
        </w:rPr>
        <w:t>
      ҰБТ тапсыру тілі:______________________</w:t>
      </w:r>
    </w:p>
    <w:p>
      <w:pPr>
        <w:spacing w:after="0"/>
        <w:ind w:left="0"/>
        <w:jc w:val="both"/>
      </w:pPr>
      <w:r>
        <w:rPr>
          <w:rFonts w:ascii="Times New Roman"/>
          <w:b w:val="false"/>
          <w:i w:val="false"/>
          <w:color w:val="000000"/>
          <w:sz w:val="28"/>
        </w:rPr>
        <w:t xml:space="preserve">
      Язык сдачи ЕНТ: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атауы/Наименование предметов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Жинаған балдары/ Набранные баллы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Математическая грамотность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Грамотность чтения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Профильный предмет 1</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Профильный предмет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 болған _______ балдан</w:t>
            </w:r>
          </w:p>
          <w:p>
            <w:pPr>
              <w:spacing w:after="20"/>
              <w:ind w:left="20"/>
              <w:jc w:val="both"/>
            </w:pPr>
            <w:r>
              <w:rPr>
                <w:rFonts w:ascii="Times New Roman"/>
                <w:b w:val="false"/>
                <w:i w:val="false"/>
                <w:color w:val="000000"/>
                <w:sz w:val="20"/>
              </w:rPr>
              <w:t>
из возможных баллов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ҰБТ нәтижесінің жарамдылық мерзімі: 20__ жылғы "___" ______ дейін. </w:t>
            </w:r>
          </w:p>
          <w:p>
            <w:pPr>
              <w:spacing w:after="20"/>
              <w:ind w:left="20"/>
              <w:jc w:val="both"/>
            </w:pPr>
            <w:r>
              <w:rPr>
                <w:rFonts w:ascii="Times New Roman"/>
                <w:b w:val="false"/>
                <w:i w:val="false"/>
                <w:color w:val="000000"/>
                <w:sz w:val="20"/>
              </w:rPr>
              <w:t>
Срок действия результата ЕНТ до: "___" _____________ 20__ года</w:t>
            </w:r>
          </w:p>
          <w:p>
            <w:pPr>
              <w:spacing w:after="20"/>
              <w:ind w:left="20"/>
              <w:jc w:val="both"/>
            </w:pPr>
            <w:r>
              <w:rPr>
                <w:rFonts w:ascii="Times New Roman"/>
                <w:b w:val="false"/>
                <w:i w:val="false"/>
                <w:color w:val="000000"/>
                <w:sz w:val="20"/>
              </w:rPr>
              <w:t>
Тұлғаны куәландыратын құжат болған жағдайда жарамды/</w:t>
            </w:r>
          </w:p>
          <w:p>
            <w:pPr>
              <w:spacing w:after="20"/>
              <w:ind w:left="20"/>
              <w:jc w:val="both"/>
            </w:pPr>
            <w:r>
              <w:rPr>
                <w:rFonts w:ascii="Times New Roman"/>
                <w:b w:val="false"/>
                <w:i w:val="false"/>
                <w:color w:val="000000"/>
                <w:sz w:val="20"/>
              </w:rPr>
              <w:t>
Действителен при предъявлении документа, удостоверяющего личность.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Ұлттық тестілеу орталығымен құрылған.</w:t>
            </w:r>
          </w:p>
          <w:p>
            <w:pPr>
              <w:spacing w:after="20"/>
              <w:ind w:left="20"/>
              <w:jc w:val="both"/>
            </w:pPr>
            <w:r>
              <w:rPr>
                <w:rFonts w:ascii="Times New Roman"/>
                <w:b w:val="false"/>
                <w:i w:val="false"/>
                <w:color w:val="000000"/>
                <w:sz w:val="20"/>
              </w:rPr>
              <w:t>
Документ сформирован Национальным центром тестирования.</w:t>
            </w:r>
          </w:p>
          <w:p>
            <w:pPr>
              <w:spacing w:after="20"/>
              <w:ind w:left="20"/>
              <w:jc w:val="both"/>
            </w:pPr>
            <w:r>
              <w:rPr>
                <w:rFonts w:ascii="Times New Roman"/>
                <w:b w:val="false"/>
                <w:i w:val="false"/>
                <w:color w:val="000000"/>
                <w:sz w:val="20"/>
              </w:rPr>
              <w:t>
Электрондық құжаттың түпнұсқалығын certificate.testcenter.kz сайты арқылы тексеруге болады.</w:t>
            </w:r>
          </w:p>
          <w:p>
            <w:pPr>
              <w:spacing w:after="20"/>
              <w:ind w:left="20"/>
              <w:jc w:val="both"/>
            </w:pPr>
            <w:r>
              <w:rPr>
                <w:rFonts w:ascii="Times New Roman"/>
                <w:b w:val="false"/>
                <w:i w:val="false"/>
                <w:color w:val="000000"/>
                <w:sz w:val="20"/>
              </w:rPr>
              <w:t>
Проверить подлинность электронного документа можно на сайте certificate.testcenter.kz</w:t>
            </w:r>
          </w:p>
        </w:tc>
      </w:tr>
    </w:tbl>
    <w:p>
      <w:pPr>
        <w:spacing w:after="0"/>
        <w:ind w:left="0"/>
        <w:jc w:val="both"/>
      </w:pPr>
      <w:r>
        <w:rPr>
          <w:rFonts w:ascii="Times New Roman"/>
          <w:b w:val="false"/>
          <w:i w:val="false"/>
          <w:color w:val="000000"/>
          <w:sz w:val="28"/>
        </w:rPr>
        <w:t>
      Ескерту/Примечание:</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ТЖК - тестіленушінің жеке коды;</w:t>
      </w:r>
    </w:p>
    <w:p>
      <w:pPr>
        <w:spacing w:after="0"/>
        <w:ind w:left="0"/>
        <w:jc w:val="both"/>
      </w:pPr>
      <w:r>
        <w:rPr>
          <w:rFonts w:ascii="Times New Roman"/>
          <w:b w:val="false"/>
          <w:i w:val="false"/>
          <w:color w:val="000000"/>
          <w:sz w:val="28"/>
        </w:rPr>
        <w:t>
      ИКТ - индивидуальный код тестируемого;</w:t>
      </w:r>
    </w:p>
    <w:p>
      <w:pPr>
        <w:spacing w:after="0"/>
        <w:ind w:left="0"/>
        <w:jc w:val="both"/>
      </w:pPr>
      <w:r>
        <w:rPr>
          <w:rFonts w:ascii="Times New Roman"/>
          <w:b w:val="false"/>
          <w:i w:val="false"/>
          <w:color w:val="000000"/>
          <w:sz w:val="28"/>
        </w:rPr>
        <w:t>
      ТАӘ - тегі, аты, әкесінің аты;</w:t>
      </w:r>
    </w:p>
    <w:p>
      <w:pPr>
        <w:spacing w:after="0"/>
        <w:ind w:left="0"/>
        <w:jc w:val="both"/>
      </w:pPr>
      <w:r>
        <w:rPr>
          <w:rFonts w:ascii="Times New Roman"/>
          <w:b w:val="false"/>
          <w:i w:val="false"/>
          <w:color w:val="000000"/>
          <w:sz w:val="28"/>
        </w:rPr>
        <w:t>
      ФИО - фамилия, имя, отчество;</w:t>
      </w:r>
    </w:p>
    <w:p>
      <w:pPr>
        <w:spacing w:after="0"/>
        <w:ind w:left="0"/>
        <w:jc w:val="both"/>
      </w:pPr>
      <w:r>
        <w:rPr>
          <w:rFonts w:ascii="Times New Roman"/>
          <w:b w:val="false"/>
          <w:i w:val="false"/>
          <w:color w:val="000000"/>
          <w:sz w:val="28"/>
        </w:rPr>
        <w:t>
      ҰБТ – ұлттық бірыңғай тестілеу;</w:t>
      </w:r>
    </w:p>
    <w:p>
      <w:pPr>
        <w:spacing w:after="0"/>
        <w:ind w:left="0"/>
        <w:jc w:val="both"/>
      </w:pPr>
      <w:r>
        <w:rPr>
          <w:rFonts w:ascii="Times New Roman"/>
          <w:b w:val="false"/>
          <w:i w:val="false"/>
          <w:color w:val="000000"/>
          <w:sz w:val="28"/>
        </w:rPr>
        <w:t>
      ЕНТ – единое национальное тестирование.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м.а.</w:t>
            </w:r>
            <w:r>
              <w:br/>
            </w:r>
            <w:r>
              <w:rPr>
                <w:rFonts w:ascii="Times New Roman"/>
                <w:b w:val="false"/>
                <w:i w:val="false"/>
                <w:color w:val="000000"/>
                <w:sz w:val="20"/>
              </w:rPr>
              <w:t>2007 жылғы 23 қазандағы</w:t>
            </w:r>
            <w:r>
              <w:br/>
            </w:r>
            <w:r>
              <w:rPr>
                <w:rFonts w:ascii="Times New Roman"/>
                <w:b w:val="false"/>
                <w:i w:val="false"/>
                <w:color w:val="000000"/>
                <w:sz w:val="20"/>
              </w:rPr>
              <w:t xml:space="preserve">№ 502 бұйрығына </w:t>
            </w:r>
            <w:r>
              <w:br/>
            </w:r>
            <w:r>
              <w:rPr>
                <w:rFonts w:ascii="Times New Roman"/>
                <w:b w:val="false"/>
                <w:i w:val="false"/>
                <w:color w:val="000000"/>
                <w:sz w:val="20"/>
              </w:rPr>
              <w:t xml:space="preserve">15-қосымша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6" w:id="19"/>
    <w:p>
      <w:pPr>
        <w:spacing w:after="0"/>
        <w:ind w:left="0"/>
        <w:jc w:val="left"/>
      </w:pPr>
      <w:r>
        <w:rPr>
          <w:rFonts w:ascii="Times New Roman"/>
          <w:b/>
          <w:i w:val="false"/>
          <w:color w:val="000000"/>
        </w:rPr>
        <w:t xml:space="preserve"> Ақпараттық жүйелер арқылы білім беру грантын беру конкурсына қатысу үшін өтініш (жоғары білім беру)</w:t>
      </w:r>
    </w:p>
    <w:bookmarkEnd w:id="19"/>
    <w:p>
      <w:pPr>
        <w:spacing w:after="0"/>
        <w:ind w:left="0"/>
        <w:jc w:val="both"/>
      </w:pPr>
      <w:r>
        <w:rPr>
          <w:rFonts w:ascii="Times New Roman"/>
          <w:b w:val="false"/>
          <w:i w:val="false"/>
          <w:color w:val="ff0000"/>
          <w:sz w:val="28"/>
        </w:rPr>
        <w:t xml:space="preserve">
      Ескерту. Нысан жаңа редакцияда – ҚР Ғылым және жоғары білім министрінің 29.05.2023 </w:t>
      </w:r>
      <w:r>
        <w:rPr>
          <w:rFonts w:ascii="Times New Roman"/>
          <w:b w:val="false"/>
          <w:i w:val="false"/>
          <w:color w:val="ff0000"/>
          <w:sz w:val="28"/>
        </w:rPr>
        <w:t>№ 232</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деректер / Личные данные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Тегі/Фамилия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Аты/Имя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болған жағдайда)/Отчество (при наличии)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ЖСН/ИИН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ТЖК/ИКТ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бірыңғай тестілеу сертификатының нөмірі/Номер сертификата Единого национального тестирования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оқытуды таңдау / Выбор планируемого обучения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нысаны/Форма обучения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толық/очная полная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қысқартылған/очная сокращенная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Конкурстың түрі/Вид Конкурса</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білімнің білім беру гранттарының жалпы негіздердегі конкурсы / Конкурс образовательных грантов высшего образования на общих основаниях</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қоныстанған және батыс өңірлердің жастарын жетекші жоғары оқу орындарында оқыту үшін нысаналы білім беру гранттарының конкурсы / Конкурс целевых образовательных грантов для обучения в ведущих высших учебных заведениях молодежи из густонаселенных и западных регионов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білімнің білім беру гранттарының жалпы негіздердегі конкурсын таңдаған жағдайда / При выборе Конкурса образовательных грантов высшего образования на общих основаниях</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Білім беру бағдарламасы тобының коды/ 1- Код группы образовательной программы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коды / Код ОВПО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Білім беру бағдарламасы тобының коды/ 2- Код группы образовательной программы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коды / Код ОВПО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Білім беру бағдарламасы тобының коды/ 3- Код группы образовательной программы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коды / Код ОВПО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Білім беру бағдарламасы тобының коды/ 4- Код группы образовательной программы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коды / Код ОВПО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Тығыз қоныстанған және батыс өңірлердің жастарын жетекші жоғары оқу орындарында оқыту үшін нысаналы білім беру гранттарының конкурсын таңдаған жағдайда / </w:t>
            </w:r>
          </w:p>
          <w:p>
            <w:pPr>
              <w:spacing w:after="20"/>
              <w:ind w:left="20"/>
              <w:jc w:val="both"/>
            </w:pPr>
            <w:r>
              <w:rPr>
                <w:rFonts w:ascii="Times New Roman"/>
                <w:b w:val="false"/>
                <w:i w:val="false"/>
                <w:color w:val="000000"/>
                <w:sz w:val="20"/>
              </w:rPr>
              <w:t>
При выборе Конкурса целевых образовательных грантов для обучения в ведущих высших учебных заведениях молодежи из густонаселенных и западных регионов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Білім беру бағдарламасы тобының коды/ 1- Код группы образовательной программы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коды / Код региона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ЖЖОКБҰ-лар коды / Коды ОВПО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Білім беру бағдарламасы тобының коды/ 2- Код группы образовательной программы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коды / Код региона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ЖЖОКБҰ-лар коды / Коды ОВПО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Білім беру бағдарламасы тобының коды/ 3- Код группы образовательной программы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коды / Код региона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ЖЖОКБҰ-лар коды / Коды ОВПО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Білім беру бағдарламасы тобының коды/ 4- Код группы образовательной программы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коды / Код региона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ЖЖОКБҰ-лар коды / Коды ОВПО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 туралы деректер / Данные аттестата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Аттестаттағы(дипломдағы) "3", "4", "5" бағаларының саны / Количество оценок "3", "4", "5" в аттестате (дипломе)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Балдары тең болған жағдайда басым құқық иегерлері / Обладатели преимущественного права при равенстве баллов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белгi" белгiсі / Знак "Алтын белгі"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Патриоттық танытқаны және белсенді азаматтық ұстанымы үшін ерекшелік белгісі / Знак отличия за проявленный патриотизм и активную гражданскую позицию</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білімнің білім беру бағдарламаларын іске асыратын білім беру ұйымдарының білім туралы құжаттары бар адамдардың біліктілігін растауы және мамандығы бойынша кемінде бір жыл жұмыс өтілі / Подтверждения квалификации и стажа работы по специальности не менее одного года у лиц имеющих документы об образовании организаций образования, реализующих образовательные программы технического и профессионального, послесреднего образования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олимпиадалар жеңімпазы / Победитель Международных олимпиад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ғылыми жобалар конкурстарының жеңімпазы / Победитель Международных конкурсов научных проектов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Орындаушылардың халықаралық конкурстарының жеңімпазы / Победитель Международных конкурсов исполнителей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спорттық жарыстарының жеңімпазы / Победитель Международных спортивных соревнований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олимпиадалардың жеңімпазы / Победитель Республиканских олимпиад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ғылыми жобалар конкурстарының жеңімпазы / Победитель Республиканских конкурсов научных проектов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Орындаушылардың республикалық конкурстарының жеңімпазы / Победитель Республиканских конкурсов исполнителей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спорттық жарыстардың жеңімпазы / Победитель Республиканских спортивных соревнований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олимпиаданың жеңімпазы / Победитель Президентской олимпиады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Олимпиадалар, ғылыми жарыстар жобалары, орындаушылық конкурстар және спорттық жарыстар пәнінің коды / Код предмета олимпиад, конкурсов научных проектов, исполнительских конкурсов и спортивных соревнований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 / Дети-сироты и дети, оставшиеся без попечения родителей, а также граждане Республики Казахстан из числа молодежи, потерявшие или оставшиеся без попечения родителей до совершеннолетия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 / Ветераны боевых действий на территории других государств, ветераны, приравненные по льготам к ветеранам Великой Отечественной войны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 / Лица с инвалидностью первой или второй группы, лица с инвалидностью с детства, дети с инвалидностью</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 / Дети из семей, в которых воспитывается четыре и более несовершеннолетних детей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 / Дети из числа неполных семей, имеющих данный статус не менее трех лет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 / Дети из семей, воспитывающих детей с инвалидностью с детства, лица с инвалидностью первой или второй группы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білімі туралы құжат (куәлік, аттестат, диплом) / Документ об образовании (свидетельства, аттестаты, дипломы) с отличием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 / Дополнительные сведения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тілін меңгергендігін растайтын халықаралық сертификат / Международный сертификат, подтверждающий владение иностранным языком</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Тестілеуді тапсыру күні / Дата прохождения тестирования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нәтижесі / Результат тестирования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ЖЖОКБҰ / ОВПО регистрации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хатшының коды / Код технического секретаря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хатшының қолы / Подпись технического секретаря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Түсушінің қолы / Подпись поступающего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 / Дата регистрации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ЖСН – жеке сәйкестендіру номері; ИИН – индивидуальный идентификационный номер; ТЖК - тестіленушінің жеке коды; ИКТ - индивидуальный код тестируемого; ЖЖОКБҰ - жоғары және (немесе) жоғары оқу орнынан кейінгі білім беру ұйымдары; ОВПО - организации высшего и (или) после вузовского образования.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м.а.</w:t>
            </w:r>
            <w:r>
              <w:br/>
            </w:r>
            <w:r>
              <w:rPr>
                <w:rFonts w:ascii="Times New Roman"/>
                <w:b w:val="false"/>
                <w:i w:val="false"/>
                <w:color w:val="000000"/>
                <w:sz w:val="20"/>
              </w:rPr>
              <w:t>2007 жылғы 23 қазандағы</w:t>
            </w:r>
            <w:r>
              <w:br/>
            </w:r>
            <w:r>
              <w:rPr>
                <w:rFonts w:ascii="Times New Roman"/>
                <w:b w:val="false"/>
                <w:i w:val="false"/>
                <w:color w:val="000000"/>
                <w:sz w:val="20"/>
              </w:rPr>
              <w:t xml:space="preserve">№ 502 бұйрығына </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9" w:id="20"/>
    <w:p>
      <w:pPr>
        <w:spacing w:after="0"/>
        <w:ind w:left="0"/>
        <w:jc w:val="left"/>
      </w:pPr>
      <w:r>
        <w:rPr>
          <w:rFonts w:ascii="Times New Roman"/>
          <w:b/>
          <w:i w:val="false"/>
          <w:color w:val="000000"/>
        </w:rPr>
        <w:t xml:space="preserve"> Кешенді тестілеуге (Жоғары оқу орнынан кейінгі білім беру (Жоғары оқу орнынан кейінгі білім беру (магистратура, докторантура) қатысу үшін өтініш</w:t>
      </w:r>
    </w:p>
    <w:bookmarkEnd w:id="20"/>
    <w:p>
      <w:pPr>
        <w:spacing w:after="0"/>
        <w:ind w:left="0"/>
        <w:jc w:val="both"/>
      </w:pPr>
      <w:r>
        <w:rPr>
          <w:rFonts w:ascii="Times New Roman"/>
          <w:b w:val="false"/>
          <w:i w:val="false"/>
          <w:color w:val="ff0000"/>
          <w:sz w:val="28"/>
        </w:rPr>
        <w:t xml:space="preserve">
      Ескерту. Нысан жаңа редакцияда – ҚР Ғылым және жоғары білім министрінің 29.05.2023 </w:t>
      </w:r>
      <w:r>
        <w:rPr>
          <w:rFonts w:ascii="Times New Roman"/>
          <w:b w:val="false"/>
          <w:i w:val="false"/>
          <w:color w:val="ff0000"/>
          <w:sz w:val="28"/>
        </w:rPr>
        <w:t>№ 232</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түрін таңдау: Магистратураға кешенді тестілеу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Тестілеу санатын таңдау: Магистратураға кешенді тестілеу/ Ағылшын тілінде оқытатын бейінді магистратураға кешенді тестілеу/ Шығармашылық дайындықты талап ететін білім беру бағдарламалары топтары үшін магистратураға кешенді тестілеу / Араб тілін білуді талап ететін білім беру бағдарламалары топтары үшін магистратураға кешенді тестілеу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мәліметтер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тілін меңгергенін растайтын халықаралық сертификаттың болуы туралы мәліметтер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тілін меңгергенін растайтын халықаралық сертификатты таңдау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параметрлері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Магистратураның дайындық бағытын таңдау: ғылыми-педагогикалық / бейіндік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Магистратураның білім беру саласын таңдау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коды мен атауын таңдау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Тестілеуді тапсыру тілін таңдау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Ашылмалы тізімнен шет тілін тапсыру тілін таңдау (егер дайындықтың таңдалған бағыты "ғылыми-педагогикалық" болса)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ОДАТ тапсыру тілін таңдау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орналасқан аймақты таңдау (егер тестілеудің таңдалған санаты - шығармашылық дайындықты немесе араб тілін білуді талап ететін білім беру бағдарламаларының топтары үшін магистратураға кешенді тестілеу)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таңдау (егер тестілеудің таңдалған санаты - шығармашылық дайындықты немесе араб тілін білуді талап ететін білім беру бағдарламаларының топтары үшін магистратураға кешенді тестілеу)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қаласын таңдау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туралы деректер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Кешенді тестілеуді өткізу қағидаларымен танысу және Қазақстан Республикасы Білім және ғылым министрінің 2019 жылғы 8 мамырдағы №190 </w:t>
            </w:r>
            <w:r>
              <w:rPr>
                <w:rFonts w:ascii="Times New Roman"/>
                <w:b w:val="false"/>
                <w:i w:val="false"/>
                <w:color w:val="000000"/>
                <w:sz w:val="20"/>
              </w:rPr>
              <w:t>бұйрығымен</w:t>
            </w:r>
            <w:r>
              <w:rPr>
                <w:rFonts w:ascii="Times New Roman"/>
                <w:b w:val="false"/>
                <w:i w:val="false"/>
                <w:color w:val="000000"/>
                <w:sz w:val="20"/>
              </w:rPr>
              <w:t xml:space="preserve"> бекітілген ( Қазақстан Республикасының Әділет министрлігінде № 18657 болып тіркелді) Кешенді тестілеуді өткізу қағидаларының 4, 6, 8, 15, 18, 19, 21, 35, 36, 37,47-11тармақтарымен танысқанын растау, сондай-ақ дербес деректерді жинауға және өңдеуге келісім беру (фото, бейне және бейне демонстрацияны, оның ішінде автоматтандыру құралдарын пайдалана отырып немесе мұндай құралдарды пайдаланбай дербес деректердің ақпараттық жүйелерінде пайдалану).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жасау</w:t>
            </w:r>
          </w:p>
        </w:tc>
      </w:tr>
    </w:tbl>
    <w:p>
      <w:pPr>
        <w:spacing w:after="0"/>
        <w:ind w:left="0"/>
        <w:jc w:val="both"/>
      </w:pPr>
      <w:r>
        <w:rPr>
          <w:rFonts w:ascii="Times New Roman"/>
          <w:b w:val="false"/>
          <w:i w:val="false"/>
          <w:color w:val="000000"/>
          <w:sz w:val="28"/>
        </w:rPr>
        <w:t>
      Ескерту: ЖСН – жеке сәйкестендіру номері, ОДАТ - Оқуға дайындығын анықтауға арналған тест; ЖЖОКБҰ - жоғары және (немесе) жоғары оқу орнынан кейінгі білім беру ұйымдары.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бұйрығына</w:t>
            </w:r>
            <w:r>
              <w:br/>
            </w:r>
            <w:r>
              <w:rPr>
                <w:rFonts w:ascii="Times New Roman"/>
                <w:b w:val="false"/>
                <w:i w:val="false"/>
                <w:color w:val="000000"/>
                <w:sz w:val="20"/>
              </w:rPr>
              <w:t>17-қосымша</w:t>
            </w:r>
            <w:r>
              <w:br/>
            </w:r>
            <w:r>
              <w:rPr>
                <w:rFonts w:ascii="Times New Roman"/>
                <w:b w:val="false"/>
                <w:i w:val="false"/>
                <w:color w:val="000000"/>
                <w:sz w:val="20"/>
              </w:rPr>
              <w:t>Нысан</w:t>
            </w:r>
          </w:p>
        </w:tc>
      </w:tr>
    </w:tbl>
    <w:bookmarkStart w:name="z112" w:id="21"/>
    <w:p>
      <w:pPr>
        <w:spacing w:after="0"/>
        <w:ind w:left="0"/>
        <w:jc w:val="left"/>
      </w:pPr>
      <w:r>
        <w:rPr>
          <w:rFonts w:ascii="Times New Roman"/>
          <w:b/>
          <w:i w:val="false"/>
          <w:color w:val="000000"/>
        </w:rPr>
        <w:t xml:space="preserve"> Тестіленушінің кешенді тестілеу нәтижесі</w:t>
      </w:r>
    </w:p>
    <w:bookmarkEnd w:id="21"/>
    <w:p>
      <w:pPr>
        <w:spacing w:after="0"/>
        <w:ind w:left="0"/>
        <w:jc w:val="both"/>
      </w:pPr>
      <w:r>
        <w:rPr>
          <w:rFonts w:ascii="Times New Roman"/>
          <w:b w:val="false"/>
          <w:i w:val="false"/>
          <w:color w:val="ff0000"/>
          <w:sz w:val="28"/>
        </w:rPr>
        <w:t xml:space="preserve">
      Ескерту. Нысан жаңа редакцияда – ҚР Ғылым және жоғары білім министрінің 15.07.2025 </w:t>
      </w:r>
      <w:r>
        <w:rPr>
          <w:rFonts w:ascii="Times New Roman"/>
          <w:b w:val="false"/>
          <w:i w:val="false"/>
          <w:color w:val="ff0000"/>
          <w:sz w:val="28"/>
        </w:rPr>
        <w:t>№ 377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Жасалған күні: 20__ жылғы "___" _____________ </w:t>
            </w:r>
          </w:p>
          <w:p>
            <w:pPr>
              <w:spacing w:after="20"/>
              <w:ind w:left="20"/>
              <w:jc w:val="both"/>
            </w:pPr>
            <w:r>
              <w:rPr>
                <w:rFonts w:ascii="Times New Roman"/>
                <w:b w:val="false"/>
                <w:i w:val="false"/>
                <w:color w:val="000000"/>
                <w:sz w:val="20"/>
              </w:rPr>
              <w:t>
Дата создания: "___" ____________ 20__ года</w:t>
            </w:r>
          </w:p>
          <w:p>
            <w:pPr>
              <w:spacing w:after="20"/>
              <w:ind w:left="20"/>
              <w:jc w:val="both"/>
            </w:pPr>
            <w:r>
              <w:rPr>
                <w:rFonts w:ascii="Times New Roman"/>
                <w:b w:val="false"/>
                <w:i w:val="false"/>
                <w:color w:val="000000"/>
                <w:sz w:val="20"/>
              </w:rPr>
              <w:t>
Бірегей нөмір: ______________</w:t>
            </w:r>
          </w:p>
          <w:p>
            <w:pPr>
              <w:spacing w:after="20"/>
              <w:ind w:left="20"/>
              <w:jc w:val="both"/>
            </w:pPr>
            <w:r>
              <w:rPr>
                <w:rFonts w:ascii="Times New Roman"/>
                <w:b w:val="false"/>
                <w:i w:val="false"/>
                <w:color w:val="000000"/>
                <w:sz w:val="20"/>
              </w:rPr>
              <w:t>
Уникальный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ЭЛЕКТРОНДЫҚ СЕРТИФИКАТ Тестіленушінің кешенді тестілеу нәтижесі ЭЛЕКТРОННЫЙ СЕРТИФИКАТ Результат комплексного тестирования тестируемого</w:t>
      </w:r>
    </w:p>
    <w:p>
      <w:pPr>
        <w:spacing w:after="0"/>
        <w:ind w:left="0"/>
        <w:jc w:val="both"/>
      </w:pPr>
      <w:r>
        <w:rPr>
          <w:rFonts w:ascii="Times New Roman"/>
          <w:b w:val="false"/>
          <w:i w:val="false"/>
          <w:color w:val="000000"/>
          <w:sz w:val="28"/>
        </w:rPr>
        <w:t>
      ЖСН/ИИН: ____________</w:t>
      </w:r>
    </w:p>
    <w:p>
      <w:pPr>
        <w:spacing w:after="0"/>
        <w:ind w:left="0"/>
        <w:jc w:val="both"/>
      </w:pPr>
      <w:r>
        <w:rPr>
          <w:rFonts w:ascii="Times New Roman"/>
          <w:b w:val="false"/>
          <w:i w:val="false"/>
          <w:color w:val="000000"/>
          <w:sz w:val="28"/>
        </w:rPr>
        <w:t>
      ТЖК/ИКТ: ____________</w:t>
      </w:r>
    </w:p>
    <w:p>
      <w:pPr>
        <w:spacing w:after="0"/>
        <w:ind w:left="0"/>
        <w:jc w:val="both"/>
      </w:pPr>
      <w:r>
        <w:rPr>
          <w:rFonts w:ascii="Times New Roman"/>
          <w:b w:val="false"/>
          <w:i w:val="false"/>
          <w:color w:val="000000"/>
          <w:sz w:val="28"/>
        </w:rPr>
        <w:t>
      Тапсырған күні/Дата сдачи: 20__ жылғы "___" ________/20__ года "___" 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ТАӘ (бар болған жағдайда)/ФИО (при его наличии)</w:t>
      </w:r>
    </w:p>
    <w:p>
      <w:pPr>
        <w:spacing w:after="0"/>
        <w:ind w:left="0"/>
        <w:jc w:val="both"/>
      </w:pPr>
      <w:r>
        <w:rPr>
          <w:rFonts w:ascii="Times New Roman"/>
          <w:b w:val="false"/>
          <w:i w:val="false"/>
          <w:color w:val="000000"/>
          <w:sz w:val="28"/>
        </w:rPr>
        <w:t>
      Тапсыру тілі/ Язык сдачи: _______________</w:t>
      </w:r>
    </w:p>
    <w:p>
      <w:pPr>
        <w:spacing w:after="0"/>
        <w:ind w:left="0"/>
        <w:jc w:val="both"/>
      </w:pPr>
      <w:r>
        <w:rPr>
          <w:rFonts w:ascii="Times New Roman"/>
          <w:b w:val="false"/>
          <w:i w:val="false"/>
          <w:color w:val="000000"/>
          <w:sz w:val="28"/>
        </w:rPr>
        <w:t>
      Дайындық бағыты/Направление подготовки:________________________________</w:t>
      </w:r>
    </w:p>
    <w:p>
      <w:pPr>
        <w:spacing w:after="0"/>
        <w:ind w:left="0"/>
        <w:jc w:val="both"/>
      </w:pPr>
      <w:r>
        <w:rPr>
          <w:rFonts w:ascii="Times New Roman"/>
          <w:b w:val="false"/>
          <w:i w:val="false"/>
          <w:color w:val="000000"/>
          <w:sz w:val="28"/>
        </w:rPr>
        <w:t>
      Білім беру бағдарламалары тобының атауы:___________________________________</w:t>
      </w:r>
    </w:p>
    <w:p>
      <w:pPr>
        <w:spacing w:after="0"/>
        <w:ind w:left="0"/>
        <w:jc w:val="both"/>
      </w:pPr>
      <w:r>
        <w:rPr>
          <w:rFonts w:ascii="Times New Roman"/>
          <w:b w:val="false"/>
          <w:i w:val="false"/>
          <w:color w:val="000000"/>
          <w:sz w:val="28"/>
        </w:rPr>
        <w:t>
      Наименование группы образовательных программ: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Бөлім/Блок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Жинаған балдары</w:t>
            </w:r>
          </w:p>
          <w:p>
            <w:pPr>
              <w:spacing w:after="20"/>
              <w:ind w:left="20"/>
              <w:jc w:val="both"/>
            </w:pPr>
            <w:r>
              <w:rPr>
                <w:rFonts w:ascii="Times New Roman"/>
                <w:b w:val="false"/>
                <w:i w:val="false"/>
                <w:color w:val="000000"/>
                <w:sz w:val="20"/>
              </w:rPr>
              <w:t>
Набранные баллы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p>
            <w:pPr>
              <w:spacing w:after="20"/>
              <w:ind w:left="20"/>
              <w:jc w:val="both"/>
            </w:pPr>
            <w:r>
              <w:rPr>
                <w:rFonts w:ascii="Times New Roman"/>
                <w:b w:val="false"/>
                <w:i w:val="false"/>
                <w:color w:val="000000"/>
                <w:sz w:val="20"/>
              </w:rPr>
              <w:t>
Иностранный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Тыңдалым/Слушание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Лексика-грамматика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Оқылым/Чтение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дайындығын анықтауға арналған тест</w:t>
            </w:r>
          </w:p>
          <w:p>
            <w:pPr>
              <w:spacing w:after="20"/>
              <w:ind w:left="20"/>
              <w:jc w:val="both"/>
            </w:pPr>
            <w:r>
              <w:rPr>
                <w:rFonts w:ascii="Times New Roman"/>
                <w:b w:val="false"/>
                <w:i w:val="false"/>
                <w:color w:val="000000"/>
                <w:sz w:val="20"/>
              </w:rPr>
              <w:t>
Тест на определение готовности к обучению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 ойлау/</w:t>
            </w:r>
          </w:p>
          <w:p>
            <w:pPr>
              <w:spacing w:after="20"/>
              <w:ind w:left="20"/>
              <w:jc w:val="both"/>
            </w:pPr>
            <w:r>
              <w:rPr>
                <w:rFonts w:ascii="Times New Roman"/>
                <w:b w:val="false"/>
                <w:i w:val="false"/>
                <w:color w:val="000000"/>
                <w:sz w:val="20"/>
              </w:rPr>
              <w:t>
Критическое мышление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ойлау/</w:t>
            </w:r>
          </w:p>
          <w:p>
            <w:pPr>
              <w:spacing w:after="20"/>
              <w:ind w:left="20"/>
              <w:jc w:val="both"/>
            </w:pPr>
            <w:r>
              <w:rPr>
                <w:rFonts w:ascii="Times New Roman"/>
                <w:b w:val="false"/>
                <w:i w:val="false"/>
                <w:color w:val="000000"/>
                <w:sz w:val="20"/>
              </w:rPr>
              <w:t>
Аналитическое мышление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бейіні бойынша тест</w:t>
            </w:r>
          </w:p>
          <w:p>
            <w:pPr>
              <w:spacing w:after="20"/>
              <w:ind w:left="20"/>
              <w:jc w:val="both"/>
            </w:pPr>
            <w:r>
              <w:rPr>
                <w:rFonts w:ascii="Times New Roman"/>
                <w:b w:val="false"/>
                <w:i w:val="false"/>
                <w:color w:val="000000"/>
                <w:sz w:val="20"/>
              </w:rPr>
              <w:t>
Тест по профилю группы образовательных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бейіні бойынша тест – 1-пән</w:t>
            </w:r>
          </w:p>
          <w:p>
            <w:pPr>
              <w:spacing w:after="20"/>
              <w:ind w:left="20"/>
              <w:jc w:val="both"/>
            </w:pPr>
            <w:r>
              <w:rPr>
                <w:rFonts w:ascii="Times New Roman"/>
                <w:b w:val="false"/>
                <w:i w:val="false"/>
                <w:color w:val="000000"/>
                <w:sz w:val="20"/>
              </w:rPr>
              <w:t>
Тест по профилю группы образовательных программ-1-я дисциплина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бейіні бойынша тест – 2-пән</w:t>
            </w:r>
          </w:p>
          <w:p>
            <w:pPr>
              <w:spacing w:after="20"/>
              <w:ind w:left="20"/>
              <w:jc w:val="both"/>
            </w:pPr>
            <w:r>
              <w:rPr>
                <w:rFonts w:ascii="Times New Roman"/>
                <w:b w:val="false"/>
                <w:i w:val="false"/>
                <w:color w:val="000000"/>
                <w:sz w:val="20"/>
              </w:rPr>
              <w:t>
Тест по профилю группы образовательных программ-2-я дисциплина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 болған _______ балдан</w:t>
            </w:r>
          </w:p>
          <w:p>
            <w:pPr>
              <w:spacing w:after="20"/>
              <w:ind w:left="20"/>
              <w:jc w:val="both"/>
            </w:pPr>
            <w:r>
              <w:rPr>
                <w:rFonts w:ascii="Times New Roman"/>
                <w:b w:val="false"/>
                <w:i w:val="false"/>
                <w:color w:val="000000"/>
                <w:sz w:val="20"/>
              </w:rPr>
              <w:t>
из возможных баллов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нәтижесінің жарамдылық мерзімі: 20__ жылғы "___" _____________ дейін</w:t>
            </w:r>
          </w:p>
          <w:p>
            <w:pPr>
              <w:spacing w:after="20"/>
              <w:ind w:left="20"/>
              <w:jc w:val="both"/>
            </w:pPr>
            <w:r>
              <w:rPr>
                <w:rFonts w:ascii="Times New Roman"/>
                <w:b w:val="false"/>
                <w:i w:val="false"/>
                <w:color w:val="000000"/>
                <w:sz w:val="20"/>
              </w:rPr>
              <w:t xml:space="preserve">
Срок действия результата КТ до: "___" _____________ 20__ года </w:t>
            </w:r>
          </w:p>
          <w:p>
            <w:pPr>
              <w:spacing w:after="20"/>
              <w:ind w:left="20"/>
              <w:jc w:val="both"/>
            </w:pPr>
            <w:r>
              <w:rPr>
                <w:rFonts w:ascii="Times New Roman"/>
                <w:b w:val="false"/>
                <w:i w:val="false"/>
                <w:color w:val="000000"/>
                <w:sz w:val="20"/>
              </w:rPr>
              <w:t>
Тұлғаны куәландыратын құжат болған жағдайда жарамды.</w:t>
            </w:r>
          </w:p>
          <w:p>
            <w:pPr>
              <w:spacing w:after="20"/>
              <w:ind w:left="20"/>
              <w:jc w:val="both"/>
            </w:pPr>
            <w:r>
              <w:rPr>
                <w:rFonts w:ascii="Times New Roman"/>
                <w:b w:val="false"/>
                <w:i w:val="false"/>
                <w:color w:val="000000"/>
                <w:sz w:val="20"/>
              </w:rPr>
              <w:t>
Действителен при предъявлении документа, удостоверящего личность.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Ұлттық тестілеу орталығымен құрылған.</w:t>
            </w:r>
          </w:p>
          <w:p>
            <w:pPr>
              <w:spacing w:after="20"/>
              <w:ind w:left="20"/>
              <w:jc w:val="both"/>
            </w:pPr>
            <w:r>
              <w:rPr>
                <w:rFonts w:ascii="Times New Roman"/>
                <w:b w:val="false"/>
                <w:i w:val="false"/>
                <w:color w:val="000000"/>
                <w:sz w:val="20"/>
              </w:rPr>
              <w:t>
Документ сформирован Национальным центром тестирования.</w:t>
            </w:r>
          </w:p>
          <w:p>
            <w:pPr>
              <w:spacing w:after="20"/>
              <w:ind w:left="20"/>
              <w:jc w:val="both"/>
            </w:pPr>
            <w:r>
              <w:rPr>
                <w:rFonts w:ascii="Times New Roman"/>
                <w:b w:val="false"/>
                <w:i w:val="false"/>
                <w:color w:val="000000"/>
                <w:sz w:val="20"/>
              </w:rPr>
              <w:t>
Электрондық құжаттың түпнұсқалығын certificate.testcenter.kz сайты арқылы тексеруге болады.</w:t>
            </w:r>
          </w:p>
          <w:p>
            <w:pPr>
              <w:spacing w:after="20"/>
              <w:ind w:left="20"/>
              <w:jc w:val="both"/>
            </w:pPr>
            <w:r>
              <w:rPr>
                <w:rFonts w:ascii="Times New Roman"/>
                <w:b w:val="false"/>
                <w:i w:val="false"/>
                <w:color w:val="000000"/>
                <w:sz w:val="20"/>
              </w:rPr>
              <w:t>
Проверить подлинность электронного документа можно на сайте certificate.testcenter.kz</w:t>
            </w:r>
          </w:p>
        </w:tc>
      </w:tr>
    </w:tbl>
    <w:p>
      <w:pPr>
        <w:spacing w:after="0"/>
        <w:ind w:left="0"/>
        <w:jc w:val="both"/>
      </w:pPr>
      <w:r>
        <w:rPr>
          <w:rFonts w:ascii="Times New Roman"/>
          <w:b w:val="false"/>
          <w:i w:val="false"/>
          <w:color w:val="000000"/>
          <w:sz w:val="28"/>
        </w:rPr>
        <w:t>
      Ескерту/Примечание:</w:t>
      </w:r>
    </w:p>
    <w:p>
      <w:pPr>
        <w:spacing w:after="0"/>
        <w:ind w:left="0"/>
        <w:jc w:val="both"/>
      </w:pPr>
      <w:r>
        <w:rPr>
          <w:rFonts w:ascii="Times New Roman"/>
          <w:b w:val="false"/>
          <w:i w:val="false"/>
          <w:color w:val="000000"/>
          <w:sz w:val="28"/>
        </w:rPr>
        <w:t>
      ТАӘ - тегі, аты, әкесінің аты;</w:t>
      </w:r>
    </w:p>
    <w:p>
      <w:pPr>
        <w:spacing w:after="0"/>
        <w:ind w:left="0"/>
        <w:jc w:val="both"/>
      </w:pPr>
      <w:r>
        <w:rPr>
          <w:rFonts w:ascii="Times New Roman"/>
          <w:b w:val="false"/>
          <w:i w:val="false"/>
          <w:color w:val="000000"/>
          <w:sz w:val="28"/>
        </w:rPr>
        <w:t>
      ФИО - фамилия, имя, отчество;</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ТЖК - тестіленушінің жеке коды;</w:t>
      </w:r>
    </w:p>
    <w:p>
      <w:pPr>
        <w:spacing w:after="0"/>
        <w:ind w:left="0"/>
        <w:jc w:val="both"/>
      </w:pPr>
      <w:r>
        <w:rPr>
          <w:rFonts w:ascii="Times New Roman"/>
          <w:b w:val="false"/>
          <w:i w:val="false"/>
          <w:color w:val="000000"/>
          <w:sz w:val="28"/>
        </w:rPr>
        <w:t>
      ИКТ - индивидуальный код тестируемого;</w:t>
      </w:r>
    </w:p>
    <w:p>
      <w:pPr>
        <w:spacing w:after="0"/>
        <w:ind w:left="0"/>
        <w:jc w:val="both"/>
      </w:pPr>
      <w:r>
        <w:rPr>
          <w:rFonts w:ascii="Times New Roman"/>
          <w:b w:val="false"/>
          <w:i w:val="false"/>
          <w:color w:val="000000"/>
          <w:sz w:val="28"/>
        </w:rPr>
        <w:t>
      ББТ – білім беру бағдарламалар тобы;</w:t>
      </w:r>
    </w:p>
    <w:p>
      <w:pPr>
        <w:spacing w:after="0"/>
        <w:ind w:left="0"/>
        <w:jc w:val="both"/>
      </w:pPr>
      <w:r>
        <w:rPr>
          <w:rFonts w:ascii="Times New Roman"/>
          <w:b w:val="false"/>
          <w:i w:val="false"/>
          <w:color w:val="000000"/>
          <w:sz w:val="28"/>
        </w:rPr>
        <w:t>
      ГОП – группа образовательных программ;</w:t>
      </w:r>
    </w:p>
    <w:p>
      <w:pPr>
        <w:spacing w:after="0"/>
        <w:ind w:left="0"/>
        <w:jc w:val="both"/>
      </w:pPr>
      <w:r>
        <w:rPr>
          <w:rFonts w:ascii="Times New Roman"/>
          <w:b w:val="false"/>
          <w:i w:val="false"/>
          <w:color w:val="000000"/>
          <w:sz w:val="28"/>
        </w:rPr>
        <w:t>
      КТ – кешенді тестілеу;</w:t>
      </w:r>
    </w:p>
    <w:p>
      <w:pPr>
        <w:spacing w:after="0"/>
        <w:ind w:left="0"/>
        <w:jc w:val="both"/>
      </w:pPr>
      <w:r>
        <w:rPr>
          <w:rFonts w:ascii="Times New Roman"/>
          <w:b w:val="false"/>
          <w:i w:val="false"/>
          <w:color w:val="000000"/>
          <w:sz w:val="28"/>
        </w:rPr>
        <w:t>
      КТ – комплексное тестирование.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бұйрығына</w:t>
            </w:r>
            <w:r>
              <w:br/>
            </w:r>
            <w:r>
              <w:rPr>
                <w:rFonts w:ascii="Times New Roman"/>
                <w:b w:val="false"/>
                <w:i w:val="false"/>
                <w:color w:val="000000"/>
                <w:sz w:val="20"/>
              </w:rPr>
              <w:t>18-қосымша</w:t>
            </w:r>
            <w:r>
              <w:br/>
            </w:r>
            <w:r>
              <w:rPr>
                <w:rFonts w:ascii="Times New Roman"/>
                <w:b w:val="false"/>
                <w:i w:val="false"/>
                <w:color w:val="000000"/>
                <w:sz w:val="20"/>
              </w:rPr>
              <w:t>Нысан</w:t>
            </w:r>
          </w:p>
        </w:tc>
      </w:tr>
    </w:tbl>
    <w:bookmarkStart w:name="z115" w:id="22"/>
    <w:p>
      <w:pPr>
        <w:spacing w:after="0"/>
        <w:ind w:left="0"/>
        <w:jc w:val="left"/>
      </w:pPr>
      <w:r>
        <w:rPr>
          <w:rFonts w:ascii="Times New Roman"/>
          <w:b/>
          <w:i w:val="false"/>
          <w:color w:val="000000"/>
        </w:rPr>
        <w:t xml:space="preserve"> Оқыту ағылшын тілінде жүргізілетін бейінді магистратура үшін тестіленушінің кешенді тестілеу нәтижесі</w:t>
      </w:r>
    </w:p>
    <w:bookmarkEnd w:id="22"/>
    <w:p>
      <w:pPr>
        <w:spacing w:after="0"/>
        <w:ind w:left="0"/>
        <w:jc w:val="both"/>
      </w:pPr>
      <w:r>
        <w:rPr>
          <w:rFonts w:ascii="Times New Roman"/>
          <w:b w:val="false"/>
          <w:i w:val="false"/>
          <w:color w:val="ff0000"/>
          <w:sz w:val="28"/>
        </w:rPr>
        <w:t xml:space="preserve">
      Ескерту. Нысан жаңа редакцияда – ҚР Ғылым және жоғары білім министрінің 15.07.2025 </w:t>
      </w:r>
      <w:r>
        <w:rPr>
          <w:rFonts w:ascii="Times New Roman"/>
          <w:b w:val="false"/>
          <w:i w:val="false"/>
          <w:color w:val="ff0000"/>
          <w:sz w:val="28"/>
        </w:rPr>
        <w:t>№ 377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47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4478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 20 __ жылғы " "__________</w:t>
            </w:r>
          </w:p>
          <w:p>
            <w:pPr>
              <w:spacing w:after="20"/>
              <w:ind w:left="20"/>
              <w:jc w:val="both"/>
            </w:pPr>
            <w:r>
              <w:rPr>
                <w:rFonts w:ascii="Times New Roman"/>
                <w:b w:val="false"/>
                <w:i w:val="false"/>
                <w:color w:val="000000"/>
                <w:sz w:val="20"/>
              </w:rPr>
              <w:t>
Дата создания: "___" _____________ 20__ года</w:t>
            </w:r>
          </w:p>
          <w:p>
            <w:pPr>
              <w:spacing w:after="20"/>
              <w:ind w:left="20"/>
              <w:jc w:val="both"/>
            </w:pPr>
            <w:r>
              <w:rPr>
                <w:rFonts w:ascii="Times New Roman"/>
                <w:b w:val="false"/>
                <w:i w:val="false"/>
                <w:color w:val="000000"/>
                <w:sz w:val="20"/>
              </w:rPr>
              <w:t>
Бірегей нөмір: ______________</w:t>
            </w:r>
          </w:p>
          <w:p>
            <w:pPr>
              <w:spacing w:after="20"/>
              <w:ind w:left="20"/>
              <w:jc w:val="both"/>
            </w:pPr>
            <w:r>
              <w:rPr>
                <w:rFonts w:ascii="Times New Roman"/>
                <w:b w:val="false"/>
                <w:i w:val="false"/>
                <w:color w:val="000000"/>
                <w:sz w:val="20"/>
              </w:rPr>
              <w:t>
Уникальный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47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447800" cy="812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left"/>
      </w:pPr>
      <w:r>
        <w:rPr>
          <w:rFonts w:ascii="Times New Roman"/>
          <w:b/>
          <w:i w:val="false"/>
          <w:color w:val="000000"/>
        </w:rPr>
        <w:t xml:space="preserve"> ЭЛЕКТРОНДЫҚ СЕРТИФИКАТ Тестіленушінің кешенді тестілеу нәтижесі ЭЛЕКТРОННЫЙ СЕРТИФИКАТ Результат комплексного тестирования тестируемого (оқыту ағылшын тілінде жүргізілетін бейінді магистратура үшін/ для профильной магистратуры с английским языком обучения)</w:t>
      </w:r>
    </w:p>
    <w:p>
      <w:pPr>
        <w:spacing w:after="0"/>
        <w:ind w:left="0"/>
        <w:jc w:val="both"/>
      </w:pPr>
      <w:r>
        <w:rPr>
          <w:rFonts w:ascii="Times New Roman"/>
          <w:b w:val="false"/>
          <w:i w:val="false"/>
          <w:color w:val="000000"/>
          <w:sz w:val="28"/>
        </w:rPr>
        <w:t>
      ЖСН/ИИН: ____________ Тапсырған күні/Дата сдачи: 20 __ жылғы " "____________/"___" ________ 20 ___ года</w:t>
      </w:r>
    </w:p>
    <w:p>
      <w:pPr>
        <w:spacing w:after="0"/>
        <w:ind w:left="0"/>
        <w:jc w:val="both"/>
      </w:pPr>
      <w:r>
        <w:rPr>
          <w:rFonts w:ascii="Times New Roman"/>
          <w:b w:val="false"/>
          <w:i w:val="false"/>
          <w:color w:val="000000"/>
          <w:sz w:val="28"/>
        </w:rPr>
        <w:t>
      ТЖК/ИКТ: 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ТАӘ (бар болған жағдайда)/ФИО (при его наличии)</w:t>
      </w:r>
    </w:p>
    <w:p>
      <w:pPr>
        <w:spacing w:after="0"/>
        <w:ind w:left="0"/>
        <w:jc w:val="both"/>
      </w:pPr>
      <w:r>
        <w:rPr>
          <w:rFonts w:ascii="Times New Roman"/>
          <w:b w:val="false"/>
          <w:i w:val="false"/>
          <w:color w:val="000000"/>
          <w:sz w:val="28"/>
        </w:rPr>
        <w:t>
      Тапсыру тілі/ Язык сдачи: _____________________________________</w:t>
      </w:r>
    </w:p>
    <w:p>
      <w:pPr>
        <w:spacing w:after="0"/>
        <w:ind w:left="0"/>
        <w:jc w:val="both"/>
      </w:pPr>
      <w:r>
        <w:rPr>
          <w:rFonts w:ascii="Times New Roman"/>
          <w:b w:val="false"/>
          <w:i w:val="false"/>
          <w:color w:val="000000"/>
          <w:sz w:val="28"/>
        </w:rPr>
        <w:t>
      Дайындық бағыты/Направление подготовки:_____________________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Білім беру бағдарламалары тобының атауы_____________________________________</w:t>
      </w:r>
    </w:p>
    <w:p>
      <w:pPr>
        <w:spacing w:after="0"/>
        <w:ind w:left="0"/>
        <w:jc w:val="both"/>
      </w:pPr>
      <w:r>
        <w:rPr>
          <w:rFonts w:ascii="Times New Roman"/>
          <w:b w:val="false"/>
          <w:i w:val="false"/>
          <w:color w:val="000000"/>
          <w:sz w:val="28"/>
        </w:rPr>
        <w:t>
      Наименование группы образовательных программ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Бөлім/Блок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Жинаған балдары</w:t>
            </w:r>
          </w:p>
          <w:p>
            <w:pPr>
              <w:spacing w:after="20"/>
              <w:ind w:left="20"/>
              <w:jc w:val="both"/>
            </w:pPr>
            <w:r>
              <w:rPr>
                <w:rFonts w:ascii="Times New Roman"/>
                <w:b w:val="false"/>
                <w:i w:val="false"/>
                <w:color w:val="000000"/>
                <w:sz w:val="20"/>
              </w:rPr>
              <w:t>
Набранные баллы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бейіні бойынша тест</w:t>
            </w:r>
          </w:p>
          <w:p>
            <w:pPr>
              <w:spacing w:after="20"/>
              <w:ind w:left="20"/>
              <w:jc w:val="both"/>
            </w:pPr>
            <w:r>
              <w:rPr>
                <w:rFonts w:ascii="Times New Roman"/>
                <w:b w:val="false"/>
                <w:i w:val="false"/>
                <w:color w:val="000000"/>
                <w:sz w:val="20"/>
              </w:rPr>
              <w:t>
Тест по профилю группы образовательных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бейіні бойынша тест – 1-пән</w:t>
            </w:r>
          </w:p>
          <w:p>
            <w:pPr>
              <w:spacing w:after="20"/>
              <w:ind w:left="20"/>
              <w:jc w:val="both"/>
            </w:pPr>
            <w:r>
              <w:rPr>
                <w:rFonts w:ascii="Times New Roman"/>
                <w:b w:val="false"/>
                <w:i w:val="false"/>
                <w:color w:val="000000"/>
                <w:sz w:val="20"/>
              </w:rPr>
              <w:t>
Тест по профилю группы образовательных программ-1-я дисциплина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бейіні бойынша тест – 2-пән</w:t>
            </w:r>
          </w:p>
          <w:p>
            <w:pPr>
              <w:spacing w:after="20"/>
              <w:ind w:left="20"/>
              <w:jc w:val="both"/>
            </w:pPr>
            <w:r>
              <w:rPr>
                <w:rFonts w:ascii="Times New Roman"/>
                <w:b w:val="false"/>
                <w:i w:val="false"/>
                <w:color w:val="000000"/>
                <w:sz w:val="20"/>
              </w:rPr>
              <w:t>
Тест по профилю группы образовательных программ-2-я дисциплина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 болған _______ балдан</w:t>
            </w:r>
          </w:p>
          <w:p>
            <w:pPr>
              <w:spacing w:after="20"/>
              <w:ind w:left="20"/>
              <w:jc w:val="both"/>
            </w:pPr>
            <w:r>
              <w:rPr>
                <w:rFonts w:ascii="Times New Roman"/>
                <w:b w:val="false"/>
                <w:i w:val="false"/>
                <w:color w:val="000000"/>
                <w:sz w:val="20"/>
              </w:rPr>
              <w:t>
из возможных баллов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нәтижесінің жарамдылық мерзімі: 20 ___ жылғы "___" ________ дейін/</w:t>
            </w:r>
          </w:p>
          <w:p>
            <w:pPr>
              <w:spacing w:after="20"/>
              <w:ind w:left="20"/>
              <w:jc w:val="both"/>
            </w:pPr>
            <w:r>
              <w:rPr>
                <w:rFonts w:ascii="Times New Roman"/>
                <w:b w:val="false"/>
                <w:i w:val="false"/>
                <w:color w:val="000000"/>
                <w:sz w:val="20"/>
              </w:rPr>
              <w:t>
Срок действия результата КТ до: "___" ________ 20 ___ года</w:t>
            </w:r>
          </w:p>
          <w:p>
            <w:pPr>
              <w:spacing w:after="20"/>
              <w:ind w:left="20"/>
              <w:jc w:val="both"/>
            </w:pPr>
            <w:r>
              <w:rPr>
                <w:rFonts w:ascii="Times New Roman"/>
                <w:b w:val="false"/>
                <w:i w:val="false"/>
                <w:color w:val="000000"/>
                <w:sz w:val="20"/>
              </w:rPr>
              <w:t>
Тұлғаны куәландыратын құжат болған жағдайда жарамды/</w:t>
            </w:r>
          </w:p>
          <w:p>
            <w:pPr>
              <w:spacing w:after="20"/>
              <w:ind w:left="20"/>
              <w:jc w:val="both"/>
            </w:pPr>
            <w:r>
              <w:rPr>
                <w:rFonts w:ascii="Times New Roman"/>
                <w:b w:val="false"/>
                <w:i w:val="false"/>
                <w:color w:val="000000"/>
                <w:sz w:val="20"/>
              </w:rPr>
              <w:t>
Действителен при предъявлении документа, удостоверящего личность.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Ұлттық тестілеу орталығымен құрылған.</w:t>
            </w:r>
          </w:p>
          <w:p>
            <w:pPr>
              <w:spacing w:after="20"/>
              <w:ind w:left="20"/>
              <w:jc w:val="both"/>
            </w:pPr>
            <w:r>
              <w:rPr>
                <w:rFonts w:ascii="Times New Roman"/>
                <w:b w:val="false"/>
                <w:i w:val="false"/>
                <w:color w:val="000000"/>
                <w:sz w:val="20"/>
              </w:rPr>
              <w:t>
Документ сформирован Национальным центром тестирования.</w:t>
            </w:r>
          </w:p>
          <w:p>
            <w:pPr>
              <w:spacing w:after="20"/>
              <w:ind w:left="20"/>
              <w:jc w:val="both"/>
            </w:pPr>
            <w:r>
              <w:rPr>
                <w:rFonts w:ascii="Times New Roman"/>
                <w:b w:val="false"/>
                <w:i w:val="false"/>
                <w:color w:val="000000"/>
                <w:sz w:val="20"/>
              </w:rPr>
              <w:t>
Электрондық құжаттың түпнұсқалығын certificate.testcenter.kz сайты арқылы тексеруге болады.</w:t>
            </w:r>
          </w:p>
          <w:p>
            <w:pPr>
              <w:spacing w:after="20"/>
              <w:ind w:left="20"/>
              <w:jc w:val="both"/>
            </w:pPr>
            <w:r>
              <w:rPr>
                <w:rFonts w:ascii="Times New Roman"/>
                <w:b w:val="false"/>
                <w:i w:val="false"/>
                <w:color w:val="000000"/>
                <w:sz w:val="20"/>
              </w:rPr>
              <w:t>
Проверить подлинность электронного документа можно на сайте certificate.testcenter.kz</w:t>
            </w:r>
          </w:p>
        </w:tc>
      </w:tr>
    </w:tbl>
    <w:p>
      <w:pPr>
        <w:spacing w:after="0"/>
        <w:ind w:left="0"/>
        <w:jc w:val="both"/>
      </w:pPr>
      <w:r>
        <w:rPr>
          <w:rFonts w:ascii="Times New Roman"/>
          <w:b w:val="false"/>
          <w:i w:val="false"/>
          <w:color w:val="000000"/>
          <w:sz w:val="28"/>
        </w:rPr>
        <w:t>
      Ескерту/Примечание:</w:t>
      </w:r>
    </w:p>
    <w:p>
      <w:pPr>
        <w:spacing w:after="0"/>
        <w:ind w:left="0"/>
        <w:jc w:val="both"/>
      </w:pPr>
      <w:r>
        <w:rPr>
          <w:rFonts w:ascii="Times New Roman"/>
          <w:b w:val="false"/>
          <w:i w:val="false"/>
          <w:color w:val="000000"/>
          <w:sz w:val="28"/>
        </w:rPr>
        <w:t>
      ТАӘ - тегі, аты, әкесінің аты;</w:t>
      </w:r>
    </w:p>
    <w:p>
      <w:pPr>
        <w:spacing w:after="0"/>
        <w:ind w:left="0"/>
        <w:jc w:val="both"/>
      </w:pPr>
      <w:r>
        <w:rPr>
          <w:rFonts w:ascii="Times New Roman"/>
          <w:b w:val="false"/>
          <w:i w:val="false"/>
          <w:color w:val="000000"/>
          <w:sz w:val="28"/>
        </w:rPr>
        <w:t>
      ФИО - фамилия, имя, отчество;</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ТЖК - тестіленушінің жеке коды;</w:t>
      </w:r>
    </w:p>
    <w:p>
      <w:pPr>
        <w:spacing w:after="0"/>
        <w:ind w:left="0"/>
        <w:jc w:val="both"/>
      </w:pPr>
      <w:r>
        <w:rPr>
          <w:rFonts w:ascii="Times New Roman"/>
          <w:b w:val="false"/>
          <w:i w:val="false"/>
          <w:color w:val="000000"/>
          <w:sz w:val="28"/>
        </w:rPr>
        <w:t>
      ИКТ - индивидуальный код тестируемого;</w:t>
      </w:r>
    </w:p>
    <w:p>
      <w:pPr>
        <w:spacing w:after="0"/>
        <w:ind w:left="0"/>
        <w:jc w:val="both"/>
      </w:pPr>
      <w:r>
        <w:rPr>
          <w:rFonts w:ascii="Times New Roman"/>
          <w:b w:val="false"/>
          <w:i w:val="false"/>
          <w:color w:val="000000"/>
          <w:sz w:val="28"/>
        </w:rPr>
        <w:t>
      КТ – кешенді тестілеу;</w:t>
      </w:r>
    </w:p>
    <w:p>
      <w:pPr>
        <w:spacing w:after="0"/>
        <w:ind w:left="0"/>
        <w:jc w:val="both"/>
      </w:pPr>
      <w:r>
        <w:rPr>
          <w:rFonts w:ascii="Times New Roman"/>
          <w:b w:val="false"/>
          <w:i w:val="false"/>
          <w:color w:val="000000"/>
          <w:sz w:val="28"/>
        </w:rPr>
        <w:t>
      КТ – комплексное тестирвание.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м.а.</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бұйрығына</w:t>
            </w:r>
            <w:r>
              <w:br/>
            </w:r>
            <w:r>
              <w:rPr>
                <w:rFonts w:ascii="Times New Roman"/>
                <w:b w:val="false"/>
                <w:i w:val="false"/>
                <w:color w:val="000000"/>
                <w:sz w:val="20"/>
              </w:rPr>
              <w:t xml:space="preserve">19-қосымша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8" w:id="23"/>
    <w:p>
      <w:pPr>
        <w:spacing w:after="0"/>
        <w:ind w:left="0"/>
        <w:jc w:val="left"/>
      </w:pPr>
      <w:r>
        <w:rPr>
          <w:rFonts w:ascii="Times New Roman"/>
          <w:b/>
          <w:i w:val="false"/>
          <w:color w:val="000000"/>
        </w:rPr>
        <w:t xml:space="preserve"> Ақпараттық жүйелер арқылы мемлекеттік білім беру грантын (жоғары оқу орнынан кейінгі білім беру) беру конкурсына қатысу үшін өтініш</w:t>
      </w:r>
    </w:p>
    <w:bookmarkEnd w:id="23"/>
    <w:p>
      <w:pPr>
        <w:spacing w:after="0"/>
        <w:ind w:left="0"/>
        <w:jc w:val="both"/>
      </w:pPr>
      <w:r>
        <w:rPr>
          <w:rFonts w:ascii="Times New Roman"/>
          <w:b w:val="false"/>
          <w:i w:val="false"/>
          <w:color w:val="ff0000"/>
          <w:sz w:val="28"/>
        </w:rPr>
        <w:t xml:space="preserve">
      Ескерту. Нысан жаңа редакцияда – ҚР Ғылым және жоғары білім министрінің 29.05.2023 </w:t>
      </w:r>
      <w:r>
        <w:rPr>
          <w:rFonts w:ascii="Times New Roman"/>
          <w:b w:val="false"/>
          <w:i w:val="false"/>
          <w:color w:val="ff0000"/>
          <w:sz w:val="28"/>
        </w:rPr>
        <w:t>№ 232</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Қатысушы туралы мәлімет/Информация об участнике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Тегі/Фамилия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Аты/Имя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болған жағдайда)/</w:t>
                  </w:r>
                </w:p>
                <w:p>
                  <w:pPr>
                    <w:spacing w:after="20"/>
                    <w:ind w:left="20"/>
                    <w:jc w:val="both"/>
                  </w:pPr>
                  <w:r>
                    <w:rPr>
                      <w:rFonts w:ascii="Times New Roman"/>
                      <w:b w:val="false"/>
                      <w:i w:val="false"/>
                      <w:color w:val="000000"/>
                      <w:sz w:val="20"/>
                    </w:rPr>
                    <w:t>
Отчество (при наличи)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ЖСН/ИИН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номері/Номер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тілі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Жоспарлаған оқытуды таңдау/ Выбор планируемого обучения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Магистратураға дайындық формасы/Форма подготовки в магистратуру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коды және атауы/Код и наименование группы образовательных программ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ЖЖОКБҰ коды атауы / Код наименование ОВПО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ЖЖОКБҰ коды атауы / Код наименование ОВПО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ЖЖОКБҰ коды атауы / Код наименование ОВПО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тілін меңгергендігін растайтын халықаралық сертификат /</w:t>
            </w:r>
          </w:p>
          <w:p>
            <w:pPr>
              <w:spacing w:after="20"/>
              <w:ind w:left="20"/>
              <w:jc w:val="both"/>
            </w:pPr>
            <w:r>
              <w:rPr>
                <w:rFonts w:ascii="Times New Roman"/>
                <w:b w:val="false"/>
                <w:i w:val="false"/>
                <w:color w:val="000000"/>
                <w:sz w:val="20"/>
              </w:rPr>
              <w:t>
Международный сертификат, подтверждающий владение</w:t>
            </w:r>
          </w:p>
          <w:p>
            <w:pPr>
              <w:spacing w:after="20"/>
              <w:ind w:left="20"/>
              <w:jc w:val="both"/>
            </w:pPr>
            <w:r>
              <w:rPr>
                <w:rFonts w:ascii="Times New Roman"/>
                <w:b w:val="false"/>
                <w:i w:val="false"/>
                <w:color w:val="000000"/>
                <w:sz w:val="20"/>
              </w:rPr>
              <w:t>
иностранным языком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ЖЖОКБҰ / ОВПО регистрации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хатшының коды / Код технического секретаря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хатшының қолы / Подпись технического секретаря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Түсушінің қолы / Подпись поступающего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 / Дата регистрации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ЖСН – жеке сәйкестендіру номері; ИИН – индивидуальный идентификационный номер; ЖЖОКБҰ - жоғары және (немесе) жоғары оқу орнынан кейінгі білім беру ұйымдары; ОВПО - организации высшего и (или) послевузовского образования.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м.а.</w:t>
            </w:r>
            <w:r>
              <w:br/>
            </w:r>
            <w:r>
              <w:rPr>
                <w:rFonts w:ascii="Times New Roman"/>
                <w:b w:val="false"/>
                <w:i w:val="false"/>
                <w:color w:val="000000"/>
                <w:sz w:val="20"/>
              </w:rPr>
              <w:t>2007 жылғы 23 қазандағы</w:t>
            </w:r>
            <w:r>
              <w:br/>
            </w:r>
            <w:r>
              <w:rPr>
                <w:rFonts w:ascii="Times New Roman"/>
                <w:b w:val="false"/>
                <w:i w:val="false"/>
                <w:color w:val="000000"/>
                <w:sz w:val="20"/>
              </w:rPr>
              <w:t xml:space="preserve">№ 502 бұйрығына </w:t>
            </w:r>
            <w:r>
              <w:br/>
            </w:r>
            <w:r>
              <w:rPr>
                <w:rFonts w:ascii="Times New Roman"/>
                <w:b w:val="false"/>
                <w:i w:val="false"/>
                <w:color w:val="000000"/>
                <w:sz w:val="20"/>
              </w:rPr>
              <w:t xml:space="preserve">20-қосымша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1" w:id="24"/>
    <w:p>
      <w:pPr>
        <w:spacing w:after="0"/>
        <w:ind w:left="0"/>
        <w:jc w:val="left"/>
      </w:pPr>
      <w:r>
        <w:rPr>
          <w:rFonts w:ascii="Times New Roman"/>
          <w:b/>
          <w:i w:val="false"/>
          <w:color w:val="000000"/>
        </w:rPr>
        <w:t xml:space="preserve"> Білім беру грантын (жоғары оқу орнынан кейінгі білім беру) беру конкурсына қатысу үшін өтініш</w:t>
      </w:r>
    </w:p>
    <w:bookmarkEnd w:id="24"/>
    <w:p>
      <w:pPr>
        <w:spacing w:after="0"/>
        <w:ind w:left="0"/>
        <w:jc w:val="both"/>
      </w:pPr>
      <w:r>
        <w:rPr>
          <w:rFonts w:ascii="Times New Roman"/>
          <w:b w:val="false"/>
          <w:i w:val="false"/>
          <w:color w:val="ff0000"/>
          <w:sz w:val="28"/>
        </w:rPr>
        <w:t xml:space="preserve">
      Ескерту. Нысан жаңа редакцияда – ҚР Білім және ғылым министрінің 02.09.2020 </w:t>
      </w:r>
      <w:r>
        <w:rPr>
          <w:rFonts w:ascii="Times New Roman"/>
          <w:b w:val="false"/>
          <w:i w:val="false"/>
          <w:color w:val="ff0000"/>
          <w:sz w:val="28"/>
        </w:rPr>
        <w:t>№ 380</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668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бұйрығына</w:t>
            </w:r>
            <w:r>
              <w:br/>
            </w:r>
            <w:r>
              <w:rPr>
                <w:rFonts w:ascii="Times New Roman"/>
                <w:b w:val="false"/>
                <w:i w:val="false"/>
                <w:color w:val="000000"/>
                <w:sz w:val="20"/>
              </w:rPr>
              <w:t>21-қосымша</w:t>
            </w:r>
            <w:r>
              <w:br/>
            </w:r>
            <w:r>
              <w:rPr>
                <w:rFonts w:ascii="Times New Roman"/>
                <w:b w:val="false"/>
                <w:i w:val="false"/>
                <w:color w:val="000000"/>
                <w:sz w:val="20"/>
              </w:rPr>
              <w:t>Нысан</w:t>
            </w:r>
          </w:p>
        </w:tc>
      </w:tr>
    </w:tbl>
    <w:bookmarkStart w:name="z124" w:id="25"/>
    <w:p>
      <w:pPr>
        <w:spacing w:after="0"/>
        <w:ind w:left="0"/>
        <w:jc w:val="left"/>
      </w:pPr>
      <w:r>
        <w:rPr>
          <w:rFonts w:ascii="Times New Roman"/>
          <w:b/>
          <w:i w:val="false"/>
          <w:color w:val="000000"/>
        </w:rPr>
        <w:t xml:space="preserve"> Жоғары оқу орнынан кейінгі білім берудің білім беру бағдарламаларының топтары бойынша білім беру грантын беру туралы куәлік</w:t>
      </w:r>
    </w:p>
    <w:bookmarkEnd w:id="25"/>
    <w:p>
      <w:pPr>
        <w:spacing w:after="0"/>
        <w:ind w:left="0"/>
        <w:jc w:val="both"/>
      </w:pPr>
      <w:r>
        <w:rPr>
          <w:rFonts w:ascii="Times New Roman"/>
          <w:b w:val="false"/>
          <w:i w:val="false"/>
          <w:color w:val="ff0000"/>
          <w:sz w:val="28"/>
        </w:rPr>
        <w:t xml:space="preserve">
      Ескерту. Нысан жаңа редакцияда – ҚР Ғылым және жоғары білім министрінің 15.07.2025 </w:t>
      </w:r>
      <w:r>
        <w:rPr>
          <w:rFonts w:ascii="Times New Roman"/>
          <w:b w:val="false"/>
          <w:i w:val="false"/>
          <w:color w:val="ff0000"/>
          <w:sz w:val="28"/>
        </w:rPr>
        <w:t>№ 377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Жасалған күні: 20__ г. "___" _____________ </w:t>
            </w:r>
          </w:p>
          <w:p>
            <w:pPr>
              <w:spacing w:after="20"/>
              <w:ind w:left="20"/>
              <w:jc w:val="both"/>
            </w:pPr>
            <w:r>
              <w:rPr>
                <w:rFonts w:ascii="Times New Roman"/>
                <w:b w:val="false"/>
                <w:i w:val="false"/>
                <w:color w:val="000000"/>
                <w:sz w:val="20"/>
              </w:rPr>
              <w:t>
Дата создания: "___" _____________ 20__ г.</w:t>
            </w:r>
          </w:p>
          <w:p>
            <w:pPr>
              <w:spacing w:after="20"/>
              <w:ind w:left="20"/>
              <w:jc w:val="both"/>
            </w:pPr>
            <w:r>
              <w:rPr>
                <w:rFonts w:ascii="Times New Roman"/>
                <w:b w:val="false"/>
                <w:i w:val="false"/>
                <w:color w:val="000000"/>
                <w:sz w:val="20"/>
              </w:rPr>
              <w:t>
Бірегей нөмір: ______________</w:t>
            </w:r>
          </w:p>
          <w:p>
            <w:pPr>
              <w:spacing w:after="20"/>
              <w:ind w:left="20"/>
              <w:jc w:val="both"/>
            </w:pPr>
            <w:r>
              <w:rPr>
                <w:rFonts w:ascii="Times New Roman"/>
                <w:b w:val="false"/>
                <w:i w:val="false"/>
                <w:color w:val="000000"/>
                <w:sz w:val="20"/>
              </w:rPr>
              <w:t xml:space="preserve">
Уникальный номер: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w:t>
            </w:r>
          </w:p>
          <w:p>
            <w:pPr>
              <w:spacing w:after="20"/>
              <w:ind w:left="20"/>
              <w:jc w:val="both"/>
            </w:pPr>
            <w:r>
              <w:rPr>
                <w:rFonts w:ascii="Times New Roman"/>
                <w:b w:val="false"/>
                <w:i w:val="false"/>
                <w:color w:val="000000"/>
                <w:sz w:val="20"/>
              </w:rPr>
              <w:t>
Свидетельство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жағдайда)/ФИО (при его наличии)</w:t>
                  </w:r>
                </w:p>
              </w:tc>
            </w:tr>
          </w:tbl>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ЖСН/ИИН 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ТЖК/ИКТ _________________________________</w:t>
                  </w:r>
                </w:p>
              </w:tc>
            </w:tr>
          </w:tbl>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20__ ж. "___" _____________ №____ бұйрығы негізінде Жоғары оқу орнынан кейінгі білім беру бағдарламалары тобы бойынша білім грантының иегері болып табылады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основании приказа Министра науки и высшего образования Республики Казахстан от "___" _____________ 20__ года №____ является обладателем образовательного гранта по группе образовательных программ послевузовского образования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ББТ коды мен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наименование ГОП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бағыты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подготовки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ОВПО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беру бағдарламалары тобы бойынша білім грантының иегері болып табылады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обладателем образовательного гранта по группе программ послевузовского образования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(бар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(при его наличии)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туралы" Қазақстан Республикасы Заңының 47-бабының </w:t>
            </w:r>
            <w:r>
              <w:rPr>
                <w:rFonts w:ascii="Times New Roman"/>
                <w:b w:val="false"/>
                <w:i w:val="false"/>
                <w:color w:val="000000"/>
                <w:sz w:val="20"/>
              </w:rPr>
              <w:t>17-тармағына</w:t>
            </w:r>
            <w:r>
              <w:rPr>
                <w:rFonts w:ascii="Times New Roman"/>
                <w:b w:val="false"/>
                <w:i w:val="false"/>
                <w:color w:val="000000"/>
                <w:sz w:val="20"/>
              </w:rPr>
              <w:t xml:space="preserve"> сәйкес мемлекеттік білім беру тапсырысы негізінде білім алған Қазақстан Республикасының азаматтары ғылым және жоғары білім саласындағы уәкілетті орган айқындайтын тәртіппен жұмыс істеуге міндетті (Қазақстан Республикасы Ғылым және жоғары білім министрінің міндетін атқарушы 2023 жылғы 11 тамыздағы № 403 бұйрығы (нормативтік құқықтық актілерді мемлекеттік тіркеу тізілімінде № 33291 болып тіркелген)).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пунктом 17</w:t>
            </w:r>
            <w:r>
              <w:rPr>
                <w:rFonts w:ascii="Times New Roman"/>
                <w:b w:val="false"/>
                <w:i w:val="false"/>
                <w:color w:val="000000"/>
                <w:sz w:val="20"/>
              </w:rPr>
              <w:t xml:space="preserve"> статьи 47 Закона Республики Казахстан "Об образовании", граждане Республики Казахстан, обучившиеся на основе государственного образовательного заказа, обязаны отработать в порядке, определяемом уполномоченным органом в области науки и высшего образования (приказ исполняющего обязанности Министра науки и высшего образования республики Казахстан от 11 августа 2023 года № 403 (зарегистрирован в Реестре государственной регистрации нормативных правовых актов под № 33291)).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ТҰЛҒАНЫ КУӘЛАНДЫРАТЫН ҚҰЖАТ БОЛҒАН ЖАҒДАЙДА ЖАРАМДЫ. ЖАРАМДЫЛЫҚ МЕРЗІМІ: ОҚУ КЕЗЕҢІНЕ. </w:t>
            </w:r>
          </w:p>
          <w:p>
            <w:pPr>
              <w:spacing w:after="20"/>
              <w:ind w:left="20"/>
              <w:jc w:val="both"/>
            </w:pPr>
            <w:r>
              <w:rPr>
                <w:rFonts w:ascii="Times New Roman"/>
                <w:b w:val="false"/>
                <w:i w:val="false"/>
                <w:color w:val="000000"/>
                <w:sz w:val="20"/>
              </w:rPr>
              <w:t>
ДЕЙСТВИТЕЛЬНО ПРИ ПРЕДЪЯВЛЕНИИ ДОКУМЕНТА, УДОСТОВЕРЯЮЩЕГО ЛИЧНОСТЬ. СРОК ДЕЙСТВИЯ: НА ПЕРИОД ОБУЧЕНИЯ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Ұлттық тестілеу орталығымен құрылған.</w:t>
            </w:r>
          </w:p>
          <w:p>
            <w:pPr>
              <w:spacing w:after="20"/>
              <w:ind w:left="20"/>
              <w:jc w:val="both"/>
            </w:pPr>
            <w:r>
              <w:rPr>
                <w:rFonts w:ascii="Times New Roman"/>
                <w:b w:val="false"/>
                <w:i w:val="false"/>
                <w:color w:val="000000"/>
                <w:sz w:val="20"/>
              </w:rPr>
              <w:t>
Документ сформирован Национальным центром тестирования.</w:t>
            </w:r>
          </w:p>
          <w:p>
            <w:pPr>
              <w:spacing w:after="20"/>
              <w:ind w:left="20"/>
              <w:jc w:val="both"/>
            </w:pPr>
            <w:r>
              <w:rPr>
                <w:rFonts w:ascii="Times New Roman"/>
                <w:b w:val="false"/>
                <w:i w:val="false"/>
                <w:color w:val="000000"/>
                <w:sz w:val="20"/>
              </w:rPr>
              <w:t>
Электрондық құжаттың түпнұсқалығын grant.testcenter.kz сайты арқылы тексеруге болады.</w:t>
            </w:r>
          </w:p>
          <w:p>
            <w:pPr>
              <w:spacing w:after="20"/>
              <w:ind w:left="20"/>
              <w:jc w:val="both"/>
            </w:pPr>
            <w:r>
              <w:rPr>
                <w:rFonts w:ascii="Times New Roman"/>
                <w:b w:val="false"/>
                <w:i w:val="false"/>
                <w:color w:val="000000"/>
                <w:sz w:val="20"/>
              </w:rPr>
              <w:t>
Проверить подлинность электронного документа можно на сайте grant.testcenter.kz.</w:t>
            </w:r>
          </w:p>
        </w:tc>
      </w:tr>
    </w:tbl>
    <w:p>
      <w:pPr>
        <w:spacing w:after="0"/>
        <w:ind w:left="0"/>
        <w:jc w:val="both"/>
      </w:pPr>
      <w:r>
        <w:rPr>
          <w:rFonts w:ascii="Times New Roman"/>
          <w:b w:val="false"/>
          <w:i w:val="false"/>
          <w:color w:val="000000"/>
          <w:sz w:val="28"/>
        </w:rPr>
        <w:t>
      Ескерту/Примечание:</w:t>
      </w:r>
    </w:p>
    <w:p>
      <w:pPr>
        <w:spacing w:after="0"/>
        <w:ind w:left="0"/>
        <w:jc w:val="both"/>
      </w:pPr>
      <w:r>
        <w:rPr>
          <w:rFonts w:ascii="Times New Roman"/>
          <w:b w:val="false"/>
          <w:i w:val="false"/>
          <w:color w:val="000000"/>
          <w:sz w:val="28"/>
        </w:rPr>
        <w:t>
      ТАӘ - тегі, аты, әкесінің аты;</w:t>
      </w:r>
    </w:p>
    <w:p>
      <w:pPr>
        <w:spacing w:after="0"/>
        <w:ind w:left="0"/>
        <w:jc w:val="both"/>
      </w:pPr>
      <w:r>
        <w:rPr>
          <w:rFonts w:ascii="Times New Roman"/>
          <w:b w:val="false"/>
          <w:i w:val="false"/>
          <w:color w:val="000000"/>
          <w:sz w:val="28"/>
        </w:rPr>
        <w:t>
      ФИО - фамилия, имя, отчество;</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ТЖК - тестіленушінің жеке коды;</w:t>
      </w:r>
    </w:p>
    <w:p>
      <w:pPr>
        <w:spacing w:after="0"/>
        <w:ind w:left="0"/>
        <w:jc w:val="both"/>
      </w:pPr>
      <w:r>
        <w:rPr>
          <w:rFonts w:ascii="Times New Roman"/>
          <w:b w:val="false"/>
          <w:i w:val="false"/>
          <w:color w:val="000000"/>
          <w:sz w:val="28"/>
        </w:rPr>
        <w:t>
      ИКТ - индивидуальный код тестируемого;</w:t>
      </w:r>
    </w:p>
    <w:p>
      <w:pPr>
        <w:spacing w:after="0"/>
        <w:ind w:left="0"/>
        <w:jc w:val="both"/>
      </w:pPr>
      <w:r>
        <w:rPr>
          <w:rFonts w:ascii="Times New Roman"/>
          <w:b w:val="false"/>
          <w:i w:val="false"/>
          <w:color w:val="000000"/>
          <w:sz w:val="28"/>
        </w:rPr>
        <w:t>
      ББТ – білім беру бағдарламалар тобы;</w:t>
      </w:r>
    </w:p>
    <w:p>
      <w:pPr>
        <w:spacing w:after="0"/>
        <w:ind w:left="0"/>
        <w:jc w:val="both"/>
      </w:pPr>
      <w:r>
        <w:rPr>
          <w:rFonts w:ascii="Times New Roman"/>
          <w:b w:val="false"/>
          <w:i w:val="false"/>
          <w:color w:val="000000"/>
          <w:sz w:val="28"/>
        </w:rPr>
        <w:t>
      ГОП – группа образовательных программ;</w:t>
      </w:r>
    </w:p>
    <w:p>
      <w:pPr>
        <w:spacing w:after="0"/>
        <w:ind w:left="0"/>
        <w:jc w:val="both"/>
      </w:pPr>
      <w:r>
        <w:rPr>
          <w:rFonts w:ascii="Times New Roman"/>
          <w:b w:val="false"/>
          <w:i w:val="false"/>
          <w:color w:val="000000"/>
          <w:sz w:val="28"/>
        </w:rPr>
        <w:t>
      ЖЖОКБҰ -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ОВПО - организации высшего и (или) послевузовского образования.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бұйрығына</w:t>
            </w:r>
            <w:r>
              <w:br/>
            </w:r>
            <w:r>
              <w:rPr>
                <w:rFonts w:ascii="Times New Roman"/>
                <w:b w:val="false"/>
                <w:i w:val="false"/>
                <w:color w:val="000000"/>
                <w:sz w:val="20"/>
              </w:rPr>
              <w:t>22 –қосымша</w:t>
            </w:r>
            <w:r>
              <w:br/>
            </w:r>
            <w:r>
              <w:rPr>
                <w:rFonts w:ascii="Times New Roman"/>
                <w:b w:val="false"/>
                <w:i w:val="false"/>
                <w:color w:val="000000"/>
                <w:sz w:val="20"/>
              </w:rPr>
              <w:t>Нысан</w:t>
            </w:r>
          </w:p>
        </w:tc>
      </w:tr>
    </w:tbl>
    <w:bookmarkStart w:name="z127" w:id="26"/>
    <w:p>
      <w:pPr>
        <w:spacing w:after="0"/>
        <w:ind w:left="0"/>
        <w:jc w:val="left"/>
      </w:pPr>
      <w:r>
        <w:rPr>
          <w:rFonts w:ascii="Times New Roman"/>
          <w:b/>
          <w:i w:val="false"/>
          <w:color w:val="000000"/>
        </w:rPr>
        <w:t xml:space="preserve"> Шығармашылық дайындықты талап ететін білім беру бағдарламаларының топтары үшін тестіленушінің кешенді тестілеу нәтижесі</w:t>
      </w:r>
    </w:p>
    <w:bookmarkEnd w:id="26"/>
    <w:p>
      <w:pPr>
        <w:spacing w:after="0"/>
        <w:ind w:left="0"/>
        <w:jc w:val="both"/>
      </w:pPr>
      <w:r>
        <w:rPr>
          <w:rFonts w:ascii="Times New Roman"/>
          <w:b w:val="false"/>
          <w:i w:val="false"/>
          <w:color w:val="ff0000"/>
          <w:sz w:val="28"/>
        </w:rPr>
        <w:t xml:space="preserve">
      Ескерту. Нысан жаңа редакцияда – ҚР Ғылым және жоғары білім министрінің 15.07.2025 </w:t>
      </w:r>
      <w:r>
        <w:rPr>
          <w:rFonts w:ascii="Times New Roman"/>
          <w:b w:val="false"/>
          <w:i w:val="false"/>
          <w:color w:val="ff0000"/>
          <w:sz w:val="28"/>
        </w:rPr>
        <w:t>№ 377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Жасалған күні: 20__ жылғы "___" _____________ </w:t>
            </w:r>
          </w:p>
          <w:p>
            <w:pPr>
              <w:spacing w:after="20"/>
              <w:ind w:left="20"/>
              <w:jc w:val="both"/>
            </w:pPr>
            <w:r>
              <w:rPr>
                <w:rFonts w:ascii="Times New Roman"/>
                <w:b w:val="false"/>
                <w:i w:val="false"/>
                <w:color w:val="000000"/>
                <w:sz w:val="20"/>
              </w:rPr>
              <w:t>
Дата создания: "___" _____________ 20__ г.</w:t>
            </w:r>
          </w:p>
          <w:p>
            <w:pPr>
              <w:spacing w:after="20"/>
              <w:ind w:left="20"/>
              <w:jc w:val="both"/>
            </w:pPr>
            <w:r>
              <w:rPr>
                <w:rFonts w:ascii="Times New Roman"/>
                <w:b w:val="false"/>
                <w:i w:val="false"/>
                <w:color w:val="000000"/>
                <w:sz w:val="20"/>
              </w:rPr>
              <w:t>
Бірегей нөмір: ______________</w:t>
            </w:r>
          </w:p>
          <w:p>
            <w:pPr>
              <w:spacing w:after="20"/>
              <w:ind w:left="20"/>
              <w:jc w:val="both"/>
            </w:pPr>
            <w:r>
              <w:rPr>
                <w:rFonts w:ascii="Times New Roman"/>
                <w:b w:val="false"/>
                <w:i w:val="false"/>
                <w:color w:val="000000"/>
                <w:sz w:val="20"/>
              </w:rPr>
              <w:t xml:space="preserve">
Уникальный номер: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ЭЛЕКТРОНДЫҚ СЕРТИФИКАТ Тестіленушінің кешенді тестілеу нәтижесі ЭЛЕКТРОННЫЙ СЕРТИФИКАТ Результат комплексного тестирования тестируемого (шығармашылық дайындықты талап ететін білім беру бағдарламаларының топтары үшін/для групп образовательных программ, требующих творческой подготовки)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ЖСН/ИИН: ____________ Тапсырған күні/Дата сдачи: 20__ жылғы "___" _____________ /"___" _____________ 20__ года</w:t>
            </w:r>
          </w:p>
          <w:p>
            <w:pPr>
              <w:spacing w:after="20"/>
              <w:ind w:left="20"/>
              <w:jc w:val="both"/>
            </w:pPr>
            <w:r>
              <w:rPr>
                <w:rFonts w:ascii="Times New Roman"/>
                <w:b w:val="false"/>
                <w:i w:val="false"/>
                <w:color w:val="000000"/>
                <w:sz w:val="20"/>
              </w:rPr>
              <w:t>
ТЖК/ИКТ: ____________</w:t>
            </w:r>
          </w:p>
          <w:p>
            <w:pPr>
              <w:spacing w:after="20"/>
              <w:ind w:left="20"/>
              <w:jc w:val="both"/>
            </w:pPr>
            <w:r>
              <w:rPr>
                <w:rFonts w:ascii="Times New Roman"/>
                <w:b w:val="false"/>
                <w:i w:val="false"/>
                <w:color w:val="000000"/>
                <w:sz w:val="20"/>
              </w:rPr>
              <w:t>
_________________________________________________________________________________</w:t>
            </w:r>
          </w:p>
          <w:p>
            <w:pPr>
              <w:spacing w:after="20"/>
              <w:ind w:left="20"/>
              <w:jc w:val="both"/>
            </w:pPr>
            <w:r>
              <w:rPr>
                <w:rFonts w:ascii="Times New Roman"/>
                <w:b w:val="false"/>
                <w:i w:val="false"/>
                <w:color w:val="000000"/>
                <w:sz w:val="20"/>
              </w:rPr>
              <w:t>
ТАӘ (бар болған жағдайда)/ФИО (при его наличии)</w:t>
            </w:r>
          </w:p>
          <w:p>
            <w:pPr>
              <w:spacing w:after="20"/>
              <w:ind w:left="20"/>
              <w:jc w:val="both"/>
            </w:pPr>
            <w:r>
              <w:rPr>
                <w:rFonts w:ascii="Times New Roman"/>
                <w:b w:val="false"/>
                <w:i w:val="false"/>
                <w:color w:val="000000"/>
                <w:sz w:val="20"/>
              </w:rPr>
              <w:t>
Тапсыру тілі/ Язык сдачи: ________</w:t>
            </w:r>
          </w:p>
          <w:p>
            <w:pPr>
              <w:spacing w:after="20"/>
              <w:ind w:left="20"/>
              <w:jc w:val="both"/>
            </w:pPr>
            <w:r>
              <w:rPr>
                <w:rFonts w:ascii="Times New Roman"/>
                <w:b w:val="false"/>
                <w:i w:val="false"/>
                <w:color w:val="000000"/>
                <w:sz w:val="20"/>
              </w:rPr>
              <w:t>
Дайындық бағыты/Направление подготовки:_______</w:t>
            </w:r>
          </w:p>
          <w:p>
            <w:pPr>
              <w:spacing w:after="20"/>
              <w:ind w:left="20"/>
              <w:jc w:val="both"/>
            </w:pPr>
            <w:r>
              <w:rPr>
                <w:rFonts w:ascii="Times New Roman"/>
                <w:b w:val="false"/>
                <w:i w:val="false"/>
                <w:color w:val="000000"/>
                <w:sz w:val="20"/>
              </w:rPr>
              <w:t>
______________________________________________________________________________</w:t>
            </w:r>
          </w:p>
          <w:p>
            <w:pPr>
              <w:spacing w:after="20"/>
              <w:ind w:left="20"/>
              <w:jc w:val="both"/>
            </w:pPr>
            <w:r>
              <w:rPr>
                <w:rFonts w:ascii="Times New Roman"/>
                <w:b w:val="false"/>
                <w:i w:val="false"/>
                <w:color w:val="000000"/>
                <w:sz w:val="20"/>
              </w:rPr>
              <w:t>
Білім беру бағдарламалары тобының атауы</w:t>
            </w:r>
          </w:p>
          <w:p>
            <w:pPr>
              <w:spacing w:after="20"/>
              <w:ind w:left="20"/>
              <w:jc w:val="both"/>
            </w:pPr>
            <w:r>
              <w:rPr>
                <w:rFonts w:ascii="Times New Roman"/>
                <w:b w:val="false"/>
                <w:i w:val="false"/>
                <w:color w:val="000000"/>
                <w:sz w:val="20"/>
              </w:rPr>
              <w:t>
______________________________________________________________________________</w:t>
            </w:r>
          </w:p>
          <w:p>
            <w:pPr>
              <w:spacing w:after="20"/>
              <w:ind w:left="20"/>
              <w:jc w:val="both"/>
            </w:pPr>
            <w:r>
              <w:rPr>
                <w:rFonts w:ascii="Times New Roman"/>
                <w:b w:val="false"/>
                <w:i w:val="false"/>
                <w:color w:val="000000"/>
                <w:sz w:val="20"/>
              </w:rPr>
              <w:t>
Наименование группы образовательных программ</w:t>
            </w:r>
          </w:p>
          <w:p>
            <w:pPr>
              <w:spacing w:after="20"/>
              <w:ind w:left="20"/>
              <w:jc w:val="both"/>
            </w:pPr>
            <w:r>
              <w:rPr>
                <w:rFonts w:ascii="Times New Roman"/>
                <w:b w:val="false"/>
                <w:i w:val="false"/>
                <w:color w:val="000000"/>
                <w:sz w:val="20"/>
              </w:rPr>
              <w:t>
_____________________________________________________________________________</w:t>
            </w:r>
          </w:p>
          <w:p>
            <w:pPr>
              <w:spacing w:after="20"/>
              <w:ind w:left="20"/>
              <w:jc w:val="both"/>
            </w:pPr>
            <w:r>
              <w:rPr>
                <w:rFonts w:ascii="Times New Roman"/>
                <w:b w:val="false"/>
                <w:i w:val="false"/>
                <w:color w:val="000000"/>
                <w:sz w:val="20"/>
              </w:rPr>
              <w:t>
Жоғары және (немесе) жоғары оқу орнынан кейінгі білім беру бағдарламаларын іске асыратын білім беру ұйымының атауы</w:t>
            </w:r>
          </w:p>
          <w:p>
            <w:pPr>
              <w:spacing w:after="20"/>
              <w:ind w:left="20"/>
              <w:jc w:val="both"/>
            </w:pPr>
            <w:r>
              <w:rPr>
                <w:rFonts w:ascii="Times New Roman"/>
                <w:b w:val="false"/>
                <w:i w:val="false"/>
                <w:color w:val="000000"/>
                <w:sz w:val="20"/>
              </w:rPr>
              <w:t>
______________________________________________________________________________</w:t>
            </w:r>
          </w:p>
          <w:p>
            <w:pPr>
              <w:spacing w:after="20"/>
              <w:ind w:left="20"/>
              <w:jc w:val="both"/>
            </w:pPr>
            <w:r>
              <w:rPr>
                <w:rFonts w:ascii="Times New Roman"/>
                <w:b w:val="false"/>
                <w:i w:val="false"/>
                <w:color w:val="000000"/>
                <w:sz w:val="20"/>
              </w:rPr>
              <w:t>
Наименование организации образования, реализующие образовательные программы высшего и (или) послевузовского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Бөлім/Блок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Жинаған балдары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Иностранный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Тыңдалым/Слушание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Лексика-грамматика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Оқылым/Чтение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Оқуға дайындығын анықтауға арналған тест/ Тест на определение готовности к обучению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 ойлау/</w:t>
            </w:r>
          </w:p>
          <w:p>
            <w:pPr>
              <w:spacing w:after="20"/>
              <w:ind w:left="20"/>
              <w:jc w:val="both"/>
            </w:pPr>
            <w:r>
              <w:rPr>
                <w:rFonts w:ascii="Times New Roman"/>
                <w:b w:val="false"/>
                <w:i w:val="false"/>
                <w:color w:val="000000"/>
                <w:sz w:val="20"/>
              </w:rPr>
              <w:t>
Критическое мышление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ойлау/</w:t>
            </w:r>
          </w:p>
          <w:p>
            <w:pPr>
              <w:spacing w:after="20"/>
              <w:ind w:left="20"/>
              <w:jc w:val="both"/>
            </w:pPr>
            <w:r>
              <w:rPr>
                <w:rFonts w:ascii="Times New Roman"/>
                <w:b w:val="false"/>
                <w:i w:val="false"/>
                <w:color w:val="000000"/>
                <w:sz w:val="20"/>
              </w:rPr>
              <w:t>
Аналитическое мышление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 болған ________ балдан</w:t>
            </w:r>
          </w:p>
          <w:p>
            <w:pPr>
              <w:spacing w:after="20"/>
              <w:ind w:left="20"/>
              <w:jc w:val="both"/>
            </w:pPr>
            <w:r>
              <w:rPr>
                <w:rFonts w:ascii="Times New Roman"/>
                <w:b w:val="false"/>
                <w:i w:val="false"/>
                <w:color w:val="000000"/>
                <w:sz w:val="20"/>
              </w:rPr>
              <w:t>
из возможных баллов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нәтижесінің жарамдылық мерзімі: 20__ жылғы "___" _____________ дейін/</w:t>
            </w:r>
          </w:p>
          <w:p>
            <w:pPr>
              <w:spacing w:after="20"/>
              <w:ind w:left="20"/>
              <w:jc w:val="both"/>
            </w:pPr>
            <w:r>
              <w:rPr>
                <w:rFonts w:ascii="Times New Roman"/>
                <w:b w:val="false"/>
                <w:i w:val="false"/>
                <w:color w:val="000000"/>
                <w:sz w:val="20"/>
              </w:rPr>
              <w:t>
Срок действия результата КТ до: "___" _____________ 20__ года</w:t>
            </w:r>
          </w:p>
          <w:p>
            <w:pPr>
              <w:spacing w:after="20"/>
              <w:ind w:left="20"/>
              <w:jc w:val="both"/>
            </w:pPr>
            <w:r>
              <w:rPr>
                <w:rFonts w:ascii="Times New Roman"/>
                <w:b w:val="false"/>
                <w:i w:val="false"/>
                <w:color w:val="000000"/>
                <w:sz w:val="20"/>
              </w:rPr>
              <w:t>
Тұлғаны куәландыратын құжат болған жағдайда жарамды/</w:t>
            </w:r>
          </w:p>
          <w:p>
            <w:pPr>
              <w:spacing w:after="20"/>
              <w:ind w:left="20"/>
              <w:jc w:val="both"/>
            </w:pPr>
            <w:r>
              <w:rPr>
                <w:rFonts w:ascii="Times New Roman"/>
                <w:b w:val="false"/>
                <w:i w:val="false"/>
                <w:color w:val="000000"/>
                <w:sz w:val="20"/>
              </w:rPr>
              <w:t>
Действителен при предъявлении документа, удостоверяющего личность.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460500" cy="8128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Ұлттық тестілеу орталығымен құрылған.</w:t>
            </w:r>
          </w:p>
          <w:p>
            <w:pPr>
              <w:spacing w:after="20"/>
              <w:ind w:left="20"/>
              <w:jc w:val="both"/>
            </w:pPr>
            <w:r>
              <w:rPr>
                <w:rFonts w:ascii="Times New Roman"/>
                <w:b w:val="false"/>
                <w:i w:val="false"/>
                <w:color w:val="000000"/>
                <w:sz w:val="20"/>
              </w:rPr>
              <w:t>
Документ сформирован Национальным центром тестирования.</w:t>
            </w:r>
          </w:p>
          <w:p>
            <w:pPr>
              <w:spacing w:after="20"/>
              <w:ind w:left="20"/>
              <w:jc w:val="both"/>
            </w:pPr>
            <w:r>
              <w:rPr>
                <w:rFonts w:ascii="Times New Roman"/>
                <w:b w:val="false"/>
                <w:i w:val="false"/>
                <w:color w:val="000000"/>
                <w:sz w:val="20"/>
              </w:rPr>
              <w:t>
Электрондық құжаттың түпнұсқалығын certificate.testcenter.kz сайты арқылы тексеруге болады.</w:t>
            </w:r>
          </w:p>
          <w:p>
            <w:pPr>
              <w:spacing w:after="20"/>
              <w:ind w:left="20"/>
              <w:jc w:val="both"/>
            </w:pPr>
            <w:r>
              <w:rPr>
                <w:rFonts w:ascii="Times New Roman"/>
                <w:b w:val="false"/>
                <w:i w:val="false"/>
                <w:color w:val="000000"/>
                <w:sz w:val="20"/>
              </w:rPr>
              <w:t>
Проверить подлинность электронного документа можно на сайте certificate.testcenter.kz</w:t>
            </w:r>
          </w:p>
        </w:tc>
      </w:tr>
    </w:tbl>
    <w:p>
      <w:pPr>
        <w:spacing w:after="0"/>
        <w:ind w:left="0"/>
        <w:jc w:val="both"/>
      </w:pPr>
      <w:r>
        <w:rPr>
          <w:rFonts w:ascii="Times New Roman"/>
          <w:b w:val="false"/>
          <w:i w:val="false"/>
          <w:color w:val="000000"/>
          <w:sz w:val="28"/>
        </w:rPr>
        <w:t>
      Ескерту/Примечание:</w:t>
      </w:r>
    </w:p>
    <w:p>
      <w:pPr>
        <w:spacing w:after="0"/>
        <w:ind w:left="0"/>
        <w:jc w:val="both"/>
      </w:pPr>
      <w:r>
        <w:rPr>
          <w:rFonts w:ascii="Times New Roman"/>
          <w:b w:val="false"/>
          <w:i w:val="false"/>
          <w:color w:val="000000"/>
          <w:sz w:val="28"/>
        </w:rPr>
        <w:t>
      ТАӘ – тегі, аты, әкесінің аты;</w:t>
      </w:r>
    </w:p>
    <w:p>
      <w:pPr>
        <w:spacing w:after="0"/>
        <w:ind w:left="0"/>
        <w:jc w:val="both"/>
      </w:pPr>
      <w:r>
        <w:rPr>
          <w:rFonts w:ascii="Times New Roman"/>
          <w:b w:val="false"/>
          <w:i w:val="false"/>
          <w:color w:val="000000"/>
          <w:sz w:val="28"/>
        </w:rPr>
        <w:t>
      ФИО – фамилия, имя, отчество;</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ТЖК – тестіленушінің жеке коды;</w:t>
      </w:r>
    </w:p>
    <w:p>
      <w:pPr>
        <w:spacing w:after="0"/>
        <w:ind w:left="0"/>
        <w:jc w:val="both"/>
      </w:pPr>
      <w:r>
        <w:rPr>
          <w:rFonts w:ascii="Times New Roman"/>
          <w:b w:val="false"/>
          <w:i w:val="false"/>
          <w:color w:val="000000"/>
          <w:sz w:val="28"/>
        </w:rPr>
        <w:t>
      ИКТ – индивидуальный код тестируемого;</w:t>
      </w:r>
    </w:p>
    <w:p>
      <w:pPr>
        <w:spacing w:after="0"/>
        <w:ind w:left="0"/>
        <w:jc w:val="both"/>
      </w:pPr>
      <w:r>
        <w:rPr>
          <w:rFonts w:ascii="Times New Roman"/>
          <w:b w:val="false"/>
          <w:i w:val="false"/>
          <w:color w:val="000000"/>
          <w:sz w:val="28"/>
        </w:rPr>
        <w:t>
      КТ – комплексное тестирование;</w:t>
      </w:r>
    </w:p>
    <w:p>
      <w:pPr>
        <w:spacing w:after="0"/>
        <w:ind w:left="0"/>
        <w:jc w:val="both"/>
      </w:pPr>
      <w:r>
        <w:rPr>
          <w:rFonts w:ascii="Times New Roman"/>
          <w:b w:val="false"/>
          <w:i w:val="false"/>
          <w:color w:val="000000"/>
          <w:sz w:val="28"/>
        </w:rPr>
        <w:t>
      КТ – кешенді тестілеу.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бұйрығына</w:t>
            </w:r>
            <w:r>
              <w:br/>
            </w:r>
            <w:r>
              <w:rPr>
                <w:rFonts w:ascii="Times New Roman"/>
                <w:b w:val="false"/>
                <w:i w:val="false"/>
                <w:color w:val="000000"/>
                <w:sz w:val="20"/>
              </w:rPr>
              <w:t>23–қосымша</w:t>
            </w:r>
            <w:r>
              <w:br/>
            </w:r>
            <w:r>
              <w:rPr>
                <w:rFonts w:ascii="Times New Roman"/>
                <w:b w:val="false"/>
                <w:i w:val="false"/>
                <w:color w:val="000000"/>
                <w:sz w:val="20"/>
              </w:rPr>
              <w:t xml:space="preserve">Нысан </w:t>
            </w:r>
          </w:p>
        </w:tc>
      </w:tr>
    </w:tbl>
    <w:bookmarkStart w:name="z130" w:id="27"/>
    <w:p>
      <w:pPr>
        <w:spacing w:after="0"/>
        <w:ind w:left="0"/>
        <w:jc w:val="left"/>
      </w:pPr>
      <w:r>
        <w:rPr>
          <w:rFonts w:ascii="Times New Roman"/>
          <w:b/>
          <w:i w:val="false"/>
          <w:color w:val="000000"/>
        </w:rPr>
        <w:t xml:space="preserve"> Араб тілін білуді талап ететін білім беру бағдарламаларының топтары үшін тестіленушінің кешенді тестілеу нәтижесі</w:t>
      </w:r>
    </w:p>
    <w:bookmarkEnd w:id="27"/>
    <w:p>
      <w:pPr>
        <w:spacing w:after="0"/>
        <w:ind w:left="0"/>
        <w:jc w:val="both"/>
      </w:pPr>
      <w:r>
        <w:rPr>
          <w:rFonts w:ascii="Times New Roman"/>
          <w:b w:val="false"/>
          <w:i w:val="false"/>
          <w:color w:val="ff0000"/>
          <w:sz w:val="28"/>
        </w:rPr>
        <w:t xml:space="preserve">
      Ескерту. Нысан жаңа редакцияда – ҚР Ғылым және жоғары білім министрінің 15.07.2025 </w:t>
      </w:r>
      <w:r>
        <w:rPr>
          <w:rFonts w:ascii="Times New Roman"/>
          <w:b w:val="false"/>
          <w:i w:val="false"/>
          <w:color w:val="ff0000"/>
          <w:sz w:val="28"/>
        </w:rPr>
        <w:t>№ 377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Жасалған күні: 20__ жылғы "___" __________ </w:t>
            </w:r>
          </w:p>
          <w:p>
            <w:pPr>
              <w:spacing w:after="20"/>
              <w:ind w:left="20"/>
              <w:jc w:val="both"/>
            </w:pPr>
            <w:r>
              <w:rPr>
                <w:rFonts w:ascii="Times New Roman"/>
                <w:b w:val="false"/>
                <w:i w:val="false"/>
                <w:color w:val="000000"/>
                <w:sz w:val="20"/>
              </w:rPr>
              <w:t>
Дата создания: "___" _____________ 20__ года</w:t>
            </w:r>
          </w:p>
          <w:p>
            <w:pPr>
              <w:spacing w:after="20"/>
              <w:ind w:left="20"/>
              <w:jc w:val="both"/>
            </w:pPr>
            <w:r>
              <w:rPr>
                <w:rFonts w:ascii="Times New Roman"/>
                <w:b w:val="false"/>
                <w:i w:val="false"/>
                <w:color w:val="000000"/>
                <w:sz w:val="20"/>
              </w:rPr>
              <w:t>
Бірегей нөмір: ______________</w:t>
            </w:r>
          </w:p>
          <w:p>
            <w:pPr>
              <w:spacing w:after="20"/>
              <w:ind w:left="20"/>
              <w:jc w:val="both"/>
            </w:pPr>
            <w:r>
              <w:rPr>
                <w:rFonts w:ascii="Times New Roman"/>
                <w:b w:val="false"/>
                <w:i w:val="false"/>
                <w:color w:val="000000"/>
                <w:sz w:val="20"/>
              </w:rPr>
              <w:t xml:space="preserve">
Уникальный номер: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ЭЛЕКТРОНДЫҚ СЕРТИФИКАТ Тестіленушінің кешенді тестілеу нәтижесі ЭЛЕКТРОННЫЙ СЕРТИФИКАТ Результат комплексного тестирования тестируемого (араб тілін білуді талап ететін білім беру бағдарламаларының топтары үшін/ для групп образовательного программ, требующих знания арабского языка)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ЖСН/ИИН: ____________ Тапсырған күні/Дата сдачи: 20__ жылғы "___" __________</w:t>
            </w:r>
          </w:p>
          <w:p>
            <w:pPr>
              <w:spacing w:after="20"/>
              <w:ind w:left="20"/>
              <w:jc w:val="both"/>
            </w:pPr>
            <w:r>
              <w:rPr>
                <w:rFonts w:ascii="Times New Roman"/>
                <w:b w:val="false"/>
                <w:i w:val="false"/>
                <w:color w:val="000000"/>
                <w:sz w:val="20"/>
              </w:rPr>
              <w:t>
/"___" _____________ 20__ года</w:t>
            </w:r>
          </w:p>
          <w:p>
            <w:pPr>
              <w:spacing w:after="20"/>
              <w:ind w:left="20"/>
              <w:jc w:val="both"/>
            </w:pPr>
            <w:r>
              <w:rPr>
                <w:rFonts w:ascii="Times New Roman"/>
                <w:b w:val="false"/>
                <w:i w:val="false"/>
                <w:color w:val="000000"/>
                <w:sz w:val="20"/>
              </w:rPr>
              <w:t>
ТЖК/ИКТ: ____________</w:t>
            </w:r>
          </w:p>
          <w:p>
            <w:pPr>
              <w:spacing w:after="20"/>
              <w:ind w:left="20"/>
              <w:jc w:val="both"/>
            </w:pPr>
            <w:r>
              <w:rPr>
                <w:rFonts w:ascii="Times New Roman"/>
                <w:b w:val="false"/>
                <w:i w:val="false"/>
                <w:color w:val="000000"/>
                <w:sz w:val="20"/>
              </w:rPr>
              <w:t>
_________________________________________________________________________________</w:t>
            </w:r>
          </w:p>
          <w:p>
            <w:pPr>
              <w:spacing w:after="20"/>
              <w:ind w:left="20"/>
              <w:jc w:val="both"/>
            </w:pPr>
            <w:r>
              <w:rPr>
                <w:rFonts w:ascii="Times New Roman"/>
                <w:b w:val="false"/>
                <w:i w:val="false"/>
                <w:color w:val="000000"/>
                <w:sz w:val="20"/>
              </w:rPr>
              <w:t>
ТАӘ (бар болған жағдайда)/ФИО (при его наличии)</w:t>
            </w:r>
          </w:p>
          <w:p>
            <w:pPr>
              <w:spacing w:after="20"/>
              <w:ind w:left="20"/>
              <w:jc w:val="both"/>
            </w:pPr>
            <w:r>
              <w:rPr>
                <w:rFonts w:ascii="Times New Roman"/>
                <w:b w:val="false"/>
                <w:i w:val="false"/>
                <w:color w:val="000000"/>
                <w:sz w:val="20"/>
              </w:rPr>
              <w:t>
Тапсыру тілі/ Язык сдачи: ________</w:t>
            </w:r>
          </w:p>
          <w:p>
            <w:pPr>
              <w:spacing w:after="20"/>
              <w:ind w:left="20"/>
              <w:jc w:val="both"/>
            </w:pPr>
            <w:r>
              <w:rPr>
                <w:rFonts w:ascii="Times New Roman"/>
                <w:b w:val="false"/>
                <w:i w:val="false"/>
                <w:color w:val="000000"/>
                <w:sz w:val="20"/>
              </w:rPr>
              <w:t>
Дайындық бағыты/Направление подготовки:_______</w:t>
            </w:r>
          </w:p>
          <w:p>
            <w:pPr>
              <w:spacing w:after="20"/>
              <w:ind w:left="20"/>
              <w:jc w:val="both"/>
            </w:pPr>
            <w:r>
              <w:rPr>
                <w:rFonts w:ascii="Times New Roman"/>
                <w:b w:val="false"/>
                <w:i w:val="false"/>
                <w:color w:val="000000"/>
                <w:sz w:val="20"/>
              </w:rPr>
              <w:t>
______________________________________________________________________________</w:t>
            </w:r>
          </w:p>
          <w:p>
            <w:pPr>
              <w:spacing w:after="20"/>
              <w:ind w:left="20"/>
              <w:jc w:val="both"/>
            </w:pPr>
            <w:r>
              <w:rPr>
                <w:rFonts w:ascii="Times New Roman"/>
                <w:b w:val="false"/>
                <w:i w:val="false"/>
                <w:color w:val="000000"/>
                <w:sz w:val="20"/>
              </w:rPr>
              <w:t>
Білім беру бағдарламалары тобының атауы</w:t>
            </w:r>
          </w:p>
          <w:p>
            <w:pPr>
              <w:spacing w:after="20"/>
              <w:ind w:left="20"/>
              <w:jc w:val="both"/>
            </w:pPr>
            <w:r>
              <w:rPr>
                <w:rFonts w:ascii="Times New Roman"/>
                <w:b w:val="false"/>
                <w:i w:val="false"/>
                <w:color w:val="000000"/>
                <w:sz w:val="20"/>
              </w:rPr>
              <w:t>
______________________________________________________________________________</w:t>
            </w:r>
          </w:p>
          <w:p>
            <w:pPr>
              <w:spacing w:after="20"/>
              <w:ind w:left="20"/>
              <w:jc w:val="both"/>
            </w:pPr>
            <w:r>
              <w:rPr>
                <w:rFonts w:ascii="Times New Roman"/>
                <w:b w:val="false"/>
                <w:i w:val="false"/>
                <w:color w:val="000000"/>
                <w:sz w:val="20"/>
              </w:rPr>
              <w:t>
Наименование группы образовательных программ</w:t>
            </w:r>
          </w:p>
          <w:p>
            <w:pPr>
              <w:spacing w:after="20"/>
              <w:ind w:left="20"/>
              <w:jc w:val="both"/>
            </w:pPr>
            <w:r>
              <w:rPr>
                <w:rFonts w:ascii="Times New Roman"/>
                <w:b w:val="false"/>
                <w:i w:val="false"/>
                <w:color w:val="000000"/>
                <w:sz w:val="20"/>
              </w:rPr>
              <w:t>
______________________________________________________________________________</w:t>
            </w:r>
          </w:p>
          <w:p>
            <w:pPr>
              <w:spacing w:after="20"/>
              <w:ind w:left="20"/>
              <w:jc w:val="both"/>
            </w:pPr>
            <w:r>
              <w:rPr>
                <w:rFonts w:ascii="Times New Roman"/>
                <w:b w:val="false"/>
                <w:i w:val="false"/>
                <w:color w:val="000000"/>
                <w:sz w:val="20"/>
              </w:rPr>
              <w:t>
Жоғары және (немесе) жоғары оқу орнынан кейінгі білім беру бағдарламаларын іске асыратын білім беру ұйымының атауы</w:t>
            </w:r>
          </w:p>
          <w:p>
            <w:pPr>
              <w:spacing w:after="20"/>
              <w:ind w:left="20"/>
              <w:jc w:val="both"/>
            </w:pPr>
            <w:r>
              <w:rPr>
                <w:rFonts w:ascii="Times New Roman"/>
                <w:b w:val="false"/>
                <w:i w:val="false"/>
                <w:color w:val="000000"/>
                <w:sz w:val="20"/>
              </w:rPr>
              <w:t>
_____________________________________________________________________________</w:t>
            </w:r>
          </w:p>
          <w:p>
            <w:pPr>
              <w:spacing w:after="20"/>
              <w:ind w:left="20"/>
              <w:jc w:val="both"/>
            </w:pPr>
            <w:r>
              <w:rPr>
                <w:rFonts w:ascii="Times New Roman"/>
                <w:b w:val="false"/>
                <w:i w:val="false"/>
                <w:color w:val="000000"/>
                <w:sz w:val="20"/>
              </w:rPr>
              <w:t>
Наименование организации образования, реализующие образовательные программы высшего и (или) послевузовского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Бөлім/Блок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Жинаған балдары/ Набранные баллы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дайындығын анықтауға арналған тест</w:t>
            </w:r>
          </w:p>
          <w:p>
            <w:pPr>
              <w:spacing w:after="20"/>
              <w:ind w:left="20"/>
              <w:jc w:val="both"/>
            </w:pPr>
            <w:r>
              <w:rPr>
                <w:rFonts w:ascii="Times New Roman"/>
                <w:b w:val="false"/>
                <w:i w:val="false"/>
                <w:color w:val="000000"/>
                <w:sz w:val="20"/>
              </w:rPr>
              <w:t>
Тест на определение готовности к обучению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 ойлау/</w:t>
            </w:r>
          </w:p>
          <w:p>
            <w:pPr>
              <w:spacing w:after="20"/>
              <w:ind w:left="20"/>
              <w:jc w:val="both"/>
            </w:pPr>
            <w:r>
              <w:rPr>
                <w:rFonts w:ascii="Times New Roman"/>
                <w:b w:val="false"/>
                <w:i w:val="false"/>
                <w:color w:val="000000"/>
                <w:sz w:val="20"/>
              </w:rPr>
              <w:t>
Критическое мышление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ойлау/</w:t>
            </w:r>
          </w:p>
          <w:p>
            <w:pPr>
              <w:spacing w:after="20"/>
              <w:ind w:left="20"/>
              <w:jc w:val="both"/>
            </w:pPr>
            <w:r>
              <w:rPr>
                <w:rFonts w:ascii="Times New Roman"/>
                <w:b w:val="false"/>
                <w:i w:val="false"/>
                <w:color w:val="000000"/>
                <w:sz w:val="20"/>
              </w:rPr>
              <w:t>
Аналитическое мышление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бейіні бойынша тест</w:t>
            </w:r>
          </w:p>
          <w:p>
            <w:pPr>
              <w:spacing w:after="20"/>
              <w:ind w:left="20"/>
              <w:jc w:val="both"/>
            </w:pPr>
            <w:r>
              <w:rPr>
                <w:rFonts w:ascii="Times New Roman"/>
                <w:b w:val="false"/>
                <w:i w:val="false"/>
                <w:color w:val="000000"/>
                <w:sz w:val="20"/>
              </w:rPr>
              <w:t>
Тест по профилю группы образовательных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бейіні бойынша тест – 1-пән</w:t>
            </w:r>
          </w:p>
          <w:p>
            <w:pPr>
              <w:spacing w:after="20"/>
              <w:ind w:left="20"/>
              <w:jc w:val="both"/>
            </w:pPr>
            <w:r>
              <w:rPr>
                <w:rFonts w:ascii="Times New Roman"/>
                <w:b w:val="false"/>
                <w:i w:val="false"/>
                <w:color w:val="000000"/>
                <w:sz w:val="20"/>
              </w:rPr>
              <w:t>
Тест по профилю группы образовательных программ-1-я дисциплина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бейіні бойынша тест – 2-пән</w:t>
            </w:r>
          </w:p>
          <w:p>
            <w:pPr>
              <w:spacing w:after="20"/>
              <w:ind w:left="20"/>
              <w:jc w:val="both"/>
            </w:pPr>
            <w:r>
              <w:rPr>
                <w:rFonts w:ascii="Times New Roman"/>
                <w:b w:val="false"/>
                <w:i w:val="false"/>
                <w:color w:val="000000"/>
                <w:sz w:val="20"/>
              </w:rPr>
              <w:t>
Тест по профилю группы образовательных программ-2-я дисциплина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 болған __________ балдан</w:t>
            </w:r>
          </w:p>
          <w:p>
            <w:pPr>
              <w:spacing w:after="20"/>
              <w:ind w:left="20"/>
              <w:jc w:val="both"/>
            </w:pPr>
            <w:r>
              <w:rPr>
                <w:rFonts w:ascii="Times New Roman"/>
                <w:b w:val="false"/>
                <w:i w:val="false"/>
                <w:color w:val="000000"/>
                <w:sz w:val="20"/>
              </w:rPr>
              <w:t>
из возможных баллов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нәтижесінің жарамдылық мерзімі: 20__ жылғы "___" _____________ дейін/</w:t>
            </w:r>
          </w:p>
          <w:p>
            <w:pPr>
              <w:spacing w:after="20"/>
              <w:ind w:left="20"/>
              <w:jc w:val="both"/>
            </w:pPr>
            <w:r>
              <w:rPr>
                <w:rFonts w:ascii="Times New Roman"/>
                <w:b w:val="false"/>
                <w:i w:val="false"/>
                <w:color w:val="000000"/>
                <w:sz w:val="20"/>
              </w:rPr>
              <w:t>
Срок действия результата КТ до: "___" _____________ 20__ года</w:t>
            </w:r>
          </w:p>
          <w:p>
            <w:pPr>
              <w:spacing w:after="20"/>
              <w:ind w:left="20"/>
              <w:jc w:val="both"/>
            </w:pPr>
            <w:r>
              <w:rPr>
                <w:rFonts w:ascii="Times New Roman"/>
                <w:b w:val="false"/>
                <w:i w:val="false"/>
                <w:color w:val="000000"/>
                <w:sz w:val="20"/>
              </w:rPr>
              <w:t>
Тұлғаны куәландыратын құжат болған жағдайда жарамды/</w:t>
            </w:r>
          </w:p>
          <w:p>
            <w:pPr>
              <w:spacing w:after="20"/>
              <w:ind w:left="20"/>
              <w:jc w:val="both"/>
            </w:pPr>
            <w:r>
              <w:rPr>
                <w:rFonts w:ascii="Times New Roman"/>
                <w:b w:val="false"/>
                <w:i w:val="false"/>
                <w:color w:val="000000"/>
                <w:sz w:val="20"/>
              </w:rPr>
              <w:t>
Действителен при предъявлении документа, удостоверяющего личность.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Ұлттық тестілеу орталығымен құрылған.</w:t>
            </w:r>
          </w:p>
          <w:p>
            <w:pPr>
              <w:spacing w:after="20"/>
              <w:ind w:left="20"/>
              <w:jc w:val="both"/>
            </w:pPr>
            <w:r>
              <w:rPr>
                <w:rFonts w:ascii="Times New Roman"/>
                <w:b w:val="false"/>
                <w:i w:val="false"/>
                <w:color w:val="000000"/>
                <w:sz w:val="20"/>
              </w:rPr>
              <w:t>
Документ сформирован Национальным центром тестирования.</w:t>
            </w:r>
          </w:p>
          <w:p>
            <w:pPr>
              <w:spacing w:after="20"/>
              <w:ind w:left="20"/>
              <w:jc w:val="both"/>
            </w:pPr>
            <w:r>
              <w:rPr>
                <w:rFonts w:ascii="Times New Roman"/>
                <w:b w:val="false"/>
                <w:i w:val="false"/>
                <w:color w:val="000000"/>
                <w:sz w:val="20"/>
              </w:rPr>
              <w:t>
Электрондық құжаттың түпнұсқалығын certificate.testcenter.kz сайты арқылы тексеруге болады.</w:t>
            </w:r>
          </w:p>
          <w:p>
            <w:pPr>
              <w:spacing w:after="20"/>
              <w:ind w:left="20"/>
              <w:jc w:val="both"/>
            </w:pPr>
            <w:r>
              <w:rPr>
                <w:rFonts w:ascii="Times New Roman"/>
                <w:b w:val="false"/>
                <w:i w:val="false"/>
                <w:color w:val="000000"/>
                <w:sz w:val="20"/>
              </w:rPr>
              <w:t>
Проверить подлинность электронного документа можно на сайте certificate.testcenter.kz</w:t>
            </w:r>
          </w:p>
        </w:tc>
      </w:tr>
    </w:tbl>
    <w:p>
      <w:pPr>
        <w:spacing w:after="0"/>
        <w:ind w:left="0"/>
        <w:jc w:val="both"/>
      </w:pPr>
      <w:r>
        <w:rPr>
          <w:rFonts w:ascii="Times New Roman"/>
          <w:b w:val="false"/>
          <w:i w:val="false"/>
          <w:color w:val="000000"/>
          <w:sz w:val="28"/>
        </w:rPr>
        <w:t>
      Ескерту/Примечание:</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xml:space="preserve">
      ИИН – индивидуальный идентификационный код; </w:t>
      </w:r>
    </w:p>
    <w:p>
      <w:pPr>
        <w:spacing w:after="0"/>
        <w:ind w:left="0"/>
        <w:jc w:val="both"/>
      </w:pPr>
      <w:r>
        <w:rPr>
          <w:rFonts w:ascii="Times New Roman"/>
          <w:b w:val="false"/>
          <w:i w:val="false"/>
          <w:color w:val="000000"/>
          <w:sz w:val="28"/>
        </w:rPr>
        <w:t xml:space="preserve">
      ТЖК - тестіленушінің жеке коды; </w:t>
      </w:r>
    </w:p>
    <w:p>
      <w:pPr>
        <w:spacing w:after="0"/>
        <w:ind w:left="0"/>
        <w:jc w:val="both"/>
      </w:pPr>
      <w:r>
        <w:rPr>
          <w:rFonts w:ascii="Times New Roman"/>
          <w:b w:val="false"/>
          <w:i w:val="false"/>
          <w:color w:val="000000"/>
          <w:sz w:val="28"/>
        </w:rPr>
        <w:t>
      ИКТ - индивидуальный код тестируемого;</w:t>
      </w:r>
    </w:p>
    <w:p>
      <w:pPr>
        <w:spacing w:after="0"/>
        <w:ind w:left="0"/>
        <w:jc w:val="both"/>
      </w:pPr>
      <w:r>
        <w:rPr>
          <w:rFonts w:ascii="Times New Roman"/>
          <w:b w:val="false"/>
          <w:i w:val="false"/>
          <w:color w:val="000000"/>
          <w:sz w:val="28"/>
        </w:rPr>
        <w:t>
      ТАӘ - тегі, аты, әкесінің аты;</w:t>
      </w:r>
    </w:p>
    <w:p>
      <w:pPr>
        <w:spacing w:after="0"/>
        <w:ind w:left="0"/>
        <w:jc w:val="both"/>
      </w:pPr>
      <w:r>
        <w:rPr>
          <w:rFonts w:ascii="Times New Roman"/>
          <w:b w:val="false"/>
          <w:i w:val="false"/>
          <w:color w:val="000000"/>
          <w:sz w:val="28"/>
        </w:rPr>
        <w:t>
      ФИО - фамилия, имя, отчество;</w:t>
      </w:r>
    </w:p>
    <w:p>
      <w:pPr>
        <w:spacing w:after="0"/>
        <w:ind w:left="0"/>
        <w:jc w:val="both"/>
      </w:pPr>
      <w:r>
        <w:rPr>
          <w:rFonts w:ascii="Times New Roman"/>
          <w:b w:val="false"/>
          <w:i w:val="false"/>
          <w:color w:val="000000"/>
          <w:sz w:val="28"/>
        </w:rPr>
        <w:t>
      КТ – кешенді тестілеу;</w:t>
      </w:r>
    </w:p>
    <w:p>
      <w:pPr>
        <w:spacing w:after="0"/>
        <w:ind w:left="0"/>
        <w:jc w:val="both"/>
      </w:pPr>
      <w:r>
        <w:rPr>
          <w:rFonts w:ascii="Times New Roman"/>
          <w:b w:val="false"/>
          <w:i w:val="false"/>
          <w:color w:val="000000"/>
          <w:sz w:val="28"/>
        </w:rPr>
        <w:t>
      КТ – комплексное тестирование.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м.а.</w:t>
            </w:r>
            <w:r>
              <w:br/>
            </w:r>
            <w:r>
              <w:rPr>
                <w:rFonts w:ascii="Times New Roman"/>
                <w:b w:val="false"/>
                <w:i w:val="false"/>
                <w:color w:val="000000"/>
                <w:sz w:val="20"/>
              </w:rPr>
              <w:t>2007 жылғы 23 қазандағы</w:t>
            </w:r>
            <w:r>
              <w:br/>
            </w:r>
            <w:r>
              <w:rPr>
                <w:rFonts w:ascii="Times New Roman"/>
                <w:b w:val="false"/>
                <w:i w:val="false"/>
                <w:color w:val="000000"/>
                <w:sz w:val="20"/>
              </w:rPr>
              <w:t xml:space="preserve">№ 502 бұйрығына </w:t>
            </w:r>
            <w:r>
              <w:br/>
            </w:r>
            <w:r>
              <w:rPr>
                <w:rFonts w:ascii="Times New Roman"/>
                <w:b w:val="false"/>
                <w:i w:val="false"/>
                <w:color w:val="000000"/>
                <w:sz w:val="20"/>
              </w:rPr>
              <w:t xml:space="preserve">24-қосымша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3" w:id="28"/>
    <w:p>
      <w:pPr>
        <w:spacing w:after="0"/>
        <w:ind w:left="0"/>
        <w:jc w:val="left"/>
      </w:pPr>
      <w:r>
        <w:rPr>
          <w:rFonts w:ascii="Times New Roman"/>
          <w:b/>
          <w:i w:val="false"/>
          <w:color w:val="000000"/>
        </w:rPr>
        <w:t xml:space="preserve"> Тестіленушінің шет тілі бойынша түсу емтиханының нәтижесі</w:t>
      </w:r>
    </w:p>
    <w:bookmarkEnd w:id="28"/>
    <w:p>
      <w:pPr>
        <w:spacing w:after="0"/>
        <w:ind w:left="0"/>
        <w:jc w:val="both"/>
      </w:pPr>
      <w:r>
        <w:rPr>
          <w:rFonts w:ascii="Times New Roman"/>
          <w:b w:val="false"/>
          <w:i w:val="false"/>
          <w:color w:val="ff0000"/>
          <w:sz w:val="28"/>
        </w:rPr>
        <w:t xml:space="preserve">
      Ескерту. Нысан жаңа редакцияда – ҚР Білім және ғылым министрінің 02.09.2020 </w:t>
      </w:r>
      <w:r>
        <w:rPr>
          <w:rFonts w:ascii="Times New Roman"/>
          <w:b w:val="false"/>
          <w:i w:val="false"/>
          <w:color w:val="ff0000"/>
          <w:sz w:val="28"/>
        </w:rPr>
        <w:t>№ 380</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772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2007 жылғы 23 қазандағы</w:t>
            </w:r>
            <w:r>
              <w:br/>
            </w:r>
            <w:r>
              <w:rPr>
                <w:rFonts w:ascii="Times New Roman"/>
                <w:b w:val="false"/>
                <w:i w:val="false"/>
                <w:color w:val="000000"/>
                <w:sz w:val="20"/>
              </w:rPr>
              <w:t xml:space="preserve">№ 502 бұйрығына </w:t>
            </w:r>
            <w:r>
              <w:br/>
            </w:r>
            <w:r>
              <w:rPr>
                <w:rFonts w:ascii="Times New Roman"/>
                <w:b w:val="false"/>
                <w:i w:val="false"/>
                <w:color w:val="000000"/>
                <w:sz w:val="20"/>
              </w:rPr>
              <w:t>25-қосымша</w:t>
            </w:r>
            <w:r>
              <w:br/>
            </w:r>
            <w:r>
              <w:rPr>
                <w:rFonts w:ascii="Times New Roman"/>
                <w:b w:val="false"/>
                <w:i w:val="false"/>
                <w:color w:val="000000"/>
                <w:sz w:val="20"/>
              </w:rPr>
              <w:t>Нысан</w:t>
            </w:r>
          </w:p>
        </w:tc>
      </w:tr>
    </w:tbl>
    <w:bookmarkStart w:name="z136" w:id="29"/>
    <w:p>
      <w:pPr>
        <w:spacing w:after="0"/>
        <w:ind w:left="0"/>
        <w:jc w:val="left"/>
      </w:pPr>
      <w:r>
        <w:rPr>
          <w:rFonts w:ascii="Times New Roman"/>
          <w:b/>
          <w:i w:val="false"/>
          <w:color w:val="000000"/>
        </w:rPr>
        <w:t xml:space="preserve"> Тестіленушінің оқу нәтижелерінің сырттай бағалау балдары ұлттық бірыңғай тестілеу балдарына ауыстырылған "Назарбаев Зияткерлік мектептері" дербес білім беру ұйымы бітірушісіне берілген ұлттық бірыңғай тестілеу нәтижесі</w:t>
      </w:r>
    </w:p>
    <w:bookmarkEnd w:id="29"/>
    <w:p>
      <w:pPr>
        <w:spacing w:after="0"/>
        <w:ind w:left="0"/>
        <w:jc w:val="both"/>
      </w:pPr>
      <w:r>
        <w:rPr>
          <w:rFonts w:ascii="Times New Roman"/>
          <w:b w:val="false"/>
          <w:i w:val="false"/>
          <w:color w:val="ff0000"/>
          <w:sz w:val="28"/>
        </w:rPr>
        <w:t xml:space="preserve">
      Ескерту. Нысан жаңа редакцияда – ҚР Ғылым және жоғары білім министрінің 15.07.2025 </w:t>
      </w:r>
      <w:r>
        <w:rPr>
          <w:rFonts w:ascii="Times New Roman"/>
          <w:b w:val="false"/>
          <w:i w:val="false"/>
          <w:color w:val="ff0000"/>
          <w:sz w:val="28"/>
        </w:rPr>
        <w:t>№ 377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Жасалған күні: 20__ жылғы "___" __________ </w:t>
            </w:r>
          </w:p>
          <w:p>
            <w:pPr>
              <w:spacing w:after="20"/>
              <w:ind w:left="20"/>
              <w:jc w:val="both"/>
            </w:pPr>
            <w:r>
              <w:rPr>
                <w:rFonts w:ascii="Times New Roman"/>
                <w:b w:val="false"/>
                <w:i w:val="false"/>
                <w:color w:val="000000"/>
                <w:sz w:val="20"/>
              </w:rPr>
              <w:t>
Дата создания: "___" _____________ 20__ года</w:t>
            </w:r>
          </w:p>
          <w:p>
            <w:pPr>
              <w:spacing w:after="20"/>
              <w:ind w:left="20"/>
              <w:jc w:val="both"/>
            </w:pPr>
            <w:r>
              <w:rPr>
                <w:rFonts w:ascii="Times New Roman"/>
                <w:b w:val="false"/>
                <w:i w:val="false"/>
                <w:color w:val="000000"/>
                <w:sz w:val="20"/>
              </w:rPr>
              <w:t>
Бірегей нөмір: ______________</w:t>
            </w:r>
          </w:p>
          <w:p>
            <w:pPr>
              <w:spacing w:after="20"/>
              <w:ind w:left="20"/>
              <w:jc w:val="both"/>
            </w:pPr>
            <w:r>
              <w:rPr>
                <w:rFonts w:ascii="Times New Roman"/>
                <w:b w:val="false"/>
                <w:i w:val="false"/>
                <w:color w:val="000000"/>
                <w:sz w:val="20"/>
              </w:rPr>
              <w:t xml:space="preserve">
Уникальный номер: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ЭЛЕКТРОНДЫҚ СЕРТИФИКАТ Тестіленушінің ҰБТ нәтижесі ЭЛЕКТРОННЫЙ СЕРТИФИКАТ Результат ЕНТ тестируемого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ЖСН/ИИН: 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ТЖК/ИКТ: 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w:t>
            </w:r>
          </w:p>
          <w:p>
            <w:pPr>
              <w:spacing w:after="20"/>
              <w:ind w:left="20"/>
              <w:jc w:val="both"/>
            </w:pPr>
            <w:r>
              <w:rPr>
                <w:rFonts w:ascii="Times New Roman"/>
                <w:b w:val="false"/>
                <w:i w:val="false"/>
                <w:color w:val="000000"/>
                <w:sz w:val="20"/>
              </w:rPr>
              <w:t>
ТАӘ (бар болған жағдайда)/ФИО (при его наличии)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"НЗМ" ДББҰ бітірушісі ретінде Қазақстан Республикасы Білім және ғылым министрінің 2018 жылғы 31 қазандағы № 600 бұйрығымен бекітілген ауыстыру шкаласына сәйкес оқу нәтижелерінің сырттай бағалау балдары ҰБТ балдарына ауыстырылды.</w:t>
            </w:r>
          </w:p>
          <w:p>
            <w:pPr>
              <w:spacing w:after="20"/>
              <w:ind w:left="20"/>
              <w:jc w:val="both"/>
            </w:pPr>
            <w:r>
              <w:rPr>
                <w:rFonts w:ascii="Times New Roman"/>
                <w:b w:val="false"/>
                <w:i w:val="false"/>
                <w:color w:val="000000"/>
                <w:sz w:val="20"/>
              </w:rPr>
              <w:t>
Как выпускнику (це) АОО "НИШ" на основании шкалы перевода, утвержденной приказом Министра образования и науки Республики Казахстан от 31 октября 2018 года № 600, баллы внешнего оценивания результатов обучения переведены в баллы 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атауы/Наименование предметов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Жинаған балдары/ Набранные баллы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История Казахстана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пән /Общепрофессиональная дисциплина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 Математическая грамотность</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пән/Специальная дисциплина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Грамотность чтения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Профильный предмет 1</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Профильный предмет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 болған ______ балдан</w:t>
            </w:r>
          </w:p>
          <w:p>
            <w:pPr>
              <w:spacing w:after="20"/>
              <w:ind w:left="20"/>
              <w:jc w:val="both"/>
            </w:pPr>
            <w:r>
              <w:rPr>
                <w:rFonts w:ascii="Times New Roman"/>
                <w:b w:val="false"/>
                <w:i w:val="false"/>
                <w:color w:val="000000"/>
                <w:sz w:val="20"/>
              </w:rPr>
              <w:t>
из возможных баллов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 нәтижесінің жарамдылық мерзімі: 20 ___ жылғы " "________ дейін/</w:t>
            </w:r>
          </w:p>
          <w:p>
            <w:pPr>
              <w:spacing w:after="20"/>
              <w:ind w:left="20"/>
              <w:jc w:val="both"/>
            </w:pPr>
            <w:r>
              <w:rPr>
                <w:rFonts w:ascii="Times New Roman"/>
                <w:b w:val="false"/>
                <w:i w:val="false"/>
                <w:color w:val="000000"/>
                <w:sz w:val="20"/>
              </w:rPr>
              <w:t>
Срок действия результата ЕНТ до: " "_________ 20 ___ года.</w:t>
            </w:r>
          </w:p>
          <w:p>
            <w:pPr>
              <w:spacing w:after="20"/>
              <w:ind w:left="20"/>
              <w:jc w:val="both"/>
            </w:pPr>
            <w:r>
              <w:rPr>
                <w:rFonts w:ascii="Times New Roman"/>
                <w:b w:val="false"/>
                <w:i w:val="false"/>
                <w:color w:val="000000"/>
                <w:sz w:val="20"/>
              </w:rPr>
              <w:t>
Тұлғаны куәландыратын құжат болған жағдайда жарамды/</w:t>
            </w:r>
          </w:p>
          <w:p>
            <w:pPr>
              <w:spacing w:after="20"/>
              <w:ind w:left="20"/>
              <w:jc w:val="both"/>
            </w:pPr>
            <w:r>
              <w:rPr>
                <w:rFonts w:ascii="Times New Roman"/>
                <w:b w:val="false"/>
                <w:i w:val="false"/>
                <w:color w:val="000000"/>
                <w:sz w:val="20"/>
              </w:rPr>
              <w:t>
Действителен при предъявлении документа, удостоверяющего личность.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Ұлттық тестілеу орталығымен құрылған.</w:t>
            </w:r>
          </w:p>
          <w:p>
            <w:pPr>
              <w:spacing w:after="20"/>
              <w:ind w:left="20"/>
              <w:jc w:val="both"/>
            </w:pPr>
            <w:r>
              <w:rPr>
                <w:rFonts w:ascii="Times New Roman"/>
                <w:b w:val="false"/>
                <w:i w:val="false"/>
                <w:color w:val="000000"/>
                <w:sz w:val="20"/>
              </w:rPr>
              <w:t>
Документ сформирован Национальным центром тестирования.</w:t>
            </w:r>
          </w:p>
          <w:p>
            <w:pPr>
              <w:spacing w:after="20"/>
              <w:ind w:left="20"/>
              <w:jc w:val="both"/>
            </w:pPr>
            <w:r>
              <w:rPr>
                <w:rFonts w:ascii="Times New Roman"/>
                <w:b w:val="false"/>
                <w:i w:val="false"/>
                <w:color w:val="000000"/>
                <w:sz w:val="20"/>
              </w:rPr>
              <w:t>
Электрондық құжаттың түпнұсқалығын certificate.testcenter.kz сайты арқылы тексеруге болады.</w:t>
            </w:r>
          </w:p>
          <w:p>
            <w:pPr>
              <w:spacing w:after="20"/>
              <w:ind w:left="20"/>
              <w:jc w:val="both"/>
            </w:pPr>
            <w:r>
              <w:rPr>
                <w:rFonts w:ascii="Times New Roman"/>
                <w:b w:val="false"/>
                <w:i w:val="false"/>
                <w:color w:val="000000"/>
                <w:sz w:val="20"/>
              </w:rPr>
              <w:t>
Проверить подлинность электронного документа можно на сайте certificate.testcenter.kz</w:t>
            </w:r>
          </w:p>
        </w:tc>
      </w:tr>
    </w:tbl>
    <w:p>
      <w:pPr>
        <w:spacing w:after="0"/>
        <w:ind w:left="0"/>
        <w:jc w:val="both"/>
      </w:pPr>
      <w:r>
        <w:rPr>
          <w:rFonts w:ascii="Times New Roman"/>
          <w:b w:val="false"/>
          <w:i w:val="false"/>
          <w:color w:val="000000"/>
          <w:sz w:val="28"/>
        </w:rPr>
        <w:t>
      Ескерту/Примечание:</w:t>
      </w:r>
    </w:p>
    <w:p>
      <w:pPr>
        <w:spacing w:after="0"/>
        <w:ind w:left="0"/>
        <w:jc w:val="both"/>
      </w:pPr>
      <w:r>
        <w:rPr>
          <w:rFonts w:ascii="Times New Roman"/>
          <w:b w:val="false"/>
          <w:i w:val="false"/>
          <w:color w:val="000000"/>
          <w:sz w:val="28"/>
        </w:rPr>
        <w:t>
      ТАӘ – тегі, аты, әкесінің аты;</w:t>
      </w:r>
    </w:p>
    <w:p>
      <w:pPr>
        <w:spacing w:after="0"/>
        <w:ind w:left="0"/>
        <w:jc w:val="both"/>
      </w:pPr>
      <w:r>
        <w:rPr>
          <w:rFonts w:ascii="Times New Roman"/>
          <w:b w:val="false"/>
          <w:i w:val="false"/>
          <w:color w:val="000000"/>
          <w:sz w:val="28"/>
        </w:rPr>
        <w:t>
      ФИО – фамилия, имя, отчество;</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ТЖК – тестіленушінің жеке коды;</w:t>
      </w:r>
    </w:p>
    <w:p>
      <w:pPr>
        <w:spacing w:after="0"/>
        <w:ind w:left="0"/>
        <w:jc w:val="both"/>
      </w:pPr>
      <w:r>
        <w:rPr>
          <w:rFonts w:ascii="Times New Roman"/>
          <w:b w:val="false"/>
          <w:i w:val="false"/>
          <w:color w:val="000000"/>
          <w:sz w:val="28"/>
        </w:rPr>
        <w:t>
      ИКТ – индивидуальный код тестируемого;</w:t>
      </w:r>
    </w:p>
    <w:p>
      <w:pPr>
        <w:spacing w:after="0"/>
        <w:ind w:left="0"/>
        <w:jc w:val="both"/>
      </w:pPr>
      <w:r>
        <w:rPr>
          <w:rFonts w:ascii="Times New Roman"/>
          <w:b w:val="false"/>
          <w:i w:val="false"/>
          <w:color w:val="000000"/>
          <w:sz w:val="28"/>
        </w:rPr>
        <w:t>
      ЕНТ – Единое национальное тестирование;</w:t>
      </w:r>
    </w:p>
    <w:p>
      <w:pPr>
        <w:spacing w:after="0"/>
        <w:ind w:left="0"/>
        <w:jc w:val="both"/>
      </w:pPr>
      <w:r>
        <w:rPr>
          <w:rFonts w:ascii="Times New Roman"/>
          <w:b w:val="false"/>
          <w:i w:val="false"/>
          <w:color w:val="000000"/>
          <w:sz w:val="28"/>
        </w:rPr>
        <w:t>
      ҰБТ – ұлттық бірыңғай тестілеу;</w:t>
      </w:r>
    </w:p>
    <w:p>
      <w:pPr>
        <w:spacing w:after="0"/>
        <w:ind w:left="0"/>
        <w:jc w:val="both"/>
      </w:pPr>
      <w:r>
        <w:rPr>
          <w:rFonts w:ascii="Times New Roman"/>
          <w:b w:val="false"/>
          <w:i w:val="false"/>
          <w:color w:val="000000"/>
          <w:sz w:val="28"/>
        </w:rPr>
        <w:t>
      АОО "НИШ" – Автономная организация образования "Назарбаев интеллектуальные школы";</w:t>
      </w:r>
    </w:p>
    <w:p>
      <w:pPr>
        <w:spacing w:after="0"/>
        <w:ind w:left="0"/>
        <w:jc w:val="both"/>
      </w:pPr>
      <w:r>
        <w:rPr>
          <w:rFonts w:ascii="Times New Roman"/>
          <w:b w:val="false"/>
          <w:i w:val="false"/>
          <w:color w:val="000000"/>
          <w:sz w:val="28"/>
        </w:rPr>
        <w:t>
      "НЗМ" ДББҰ – "Назарбаев Зияткерлік мектептері" дербес білім беру ұйымы.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м.а.</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бұйрығына</w:t>
            </w:r>
            <w:r>
              <w:br/>
            </w:r>
            <w:r>
              <w:rPr>
                <w:rFonts w:ascii="Times New Roman"/>
                <w:b w:val="false"/>
                <w:i w:val="false"/>
                <w:color w:val="000000"/>
                <w:sz w:val="20"/>
              </w:rPr>
              <w:t>26-қосымша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Докторантураға түсу емтиханына қатысу үшін өтініш</w:t>
      </w:r>
    </w:p>
    <w:p>
      <w:pPr>
        <w:spacing w:after="0"/>
        <w:ind w:left="0"/>
        <w:jc w:val="both"/>
      </w:pPr>
      <w:r>
        <w:rPr>
          <w:rFonts w:ascii="Times New Roman"/>
          <w:b w:val="false"/>
          <w:i w:val="false"/>
          <w:color w:val="ff0000"/>
          <w:sz w:val="28"/>
        </w:rPr>
        <w:t xml:space="preserve">
      Ескерту. Нысанмен толықтырылды – ҚР Ғылым және жоғары білім министрінің 29.05.2023 </w:t>
      </w:r>
      <w:r>
        <w:rPr>
          <w:rFonts w:ascii="Times New Roman"/>
          <w:b w:val="false"/>
          <w:i w:val="false"/>
          <w:color w:val="ff0000"/>
          <w:sz w:val="28"/>
        </w:rPr>
        <w:t>№ 232</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БЕРУ (ДОКТОРАНТУРА)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түрін таңдау: Докторантураға түсу емтиханы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мәліметтер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тілін меңгергенін ☐ растайтын халықаралық сертификаттың болуы туралы мәліметтер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тілін меңгергенін растайтын халықаралық сертификатты таңдау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"ҚАЗТЕСТ" мемлекеттік тілі бойынша емтихан тапсыру туралы ресми сертификатты таңдау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Деңгейді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ПАРАМЕТРЛЕРІ: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коды мен атауын таңдау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 таңдау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атауын таңдау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Тестілеуді тапсыру тілін таңдау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қаласын таңдау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туралы деректер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Ережемен танысу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жасау</w:t>
            </w:r>
          </w:p>
        </w:tc>
      </w:tr>
    </w:tbl>
    <w:p>
      <w:pPr>
        <w:spacing w:after="0"/>
        <w:ind w:left="0"/>
        <w:jc w:val="both"/>
      </w:pPr>
      <w:r>
        <w:rPr>
          <w:rFonts w:ascii="Times New Roman"/>
          <w:b w:val="false"/>
          <w:i w:val="false"/>
          <w:color w:val="000000"/>
          <w:sz w:val="28"/>
        </w:rPr>
        <w:t>
      Ескерту: ҰБТ – ұлттық бірыңғай тестілеу; ЕНТ – единое национальное тестирование; ЖСН – жеке сәйкестендіру номері; ИИН – индивидуальный идентификационный номер; ТЖК - тестіленушінің жеке коды; ИКТ - индивидуальный код тестируемого; ТАӘ - тегі, аты, әкесінің аты; ФИО - фамилия, имя, отчество.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бұйрығына</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Халықаралық сертификат балдарын ұлттық бірыңғай тестілеу балдарына ауыстырылған кезінде алынған тестіленушінің ұлттық бірыңғай тестілеу нәтижесі</w:t>
      </w:r>
    </w:p>
    <w:p>
      <w:pPr>
        <w:spacing w:after="0"/>
        <w:ind w:left="0"/>
        <w:jc w:val="both"/>
      </w:pPr>
      <w:r>
        <w:rPr>
          <w:rFonts w:ascii="Times New Roman"/>
          <w:b w:val="false"/>
          <w:i w:val="false"/>
          <w:color w:val="ff0000"/>
          <w:sz w:val="28"/>
        </w:rPr>
        <w:t xml:space="preserve">
      Ескерту. Нысанмен толықтырылды – ҚР Ғылым және жоғары білім министрінің 29.05.2023 </w:t>
      </w:r>
      <w:r>
        <w:rPr>
          <w:rFonts w:ascii="Times New Roman"/>
          <w:b w:val="false"/>
          <w:i w:val="false"/>
          <w:color w:val="ff0000"/>
          <w:sz w:val="28"/>
        </w:rPr>
        <w:t>№ 232</w:t>
      </w:r>
      <w:r>
        <w:rPr>
          <w:rFonts w:ascii="Times New Roman"/>
          <w:b w:val="false"/>
          <w:i w:val="false"/>
          <w:color w:val="ff0000"/>
          <w:sz w:val="28"/>
        </w:rPr>
        <w:t xml:space="preserve"> (алғашқы ресми жарияланған күнінен кейін қолданысқа енгізіледі); жаңа редакцияда - ҚР Ғылым және жоғары білім министрінің 15.07.2025 </w:t>
      </w:r>
      <w:r>
        <w:rPr>
          <w:rFonts w:ascii="Times New Roman"/>
          <w:b w:val="false"/>
          <w:i w:val="false"/>
          <w:color w:val="ff0000"/>
          <w:sz w:val="28"/>
        </w:rPr>
        <w:t>№ 377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Жасалған күні: 20__ жылғы "___" __________ </w:t>
            </w:r>
          </w:p>
          <w:p>
            <w:pPr>
              <w:spacing w:after="20"/>
              <w:ind w:left="20"/>
              <w:jc w:val="both"/>
            </w:pPr>
            <w:r>
              <w:rPr>
                <w:rFonts w:ascii="Times New Roman"/>
                <w:b w:val="false"/>
                <w:i w:val="false"/>
                <w:color w:val="000000"/>
                <w:sz w:val="20"/>
              </w:rPr>
              <w:t>
Дата создания: "___" _____________ 20__ года</w:t>
            </w:r>
          </w:p>
          <w:p>
            <w:pPr>
              <w:spacing w:after="20"/>
              <w:ind w:left="20"/>
              <w:jc w:val="both"/>
            </w:pPr>
            <w:r>
              <w:rPr>
                <w:rFonts w:ascii="Times New Roman"/>
                <w:b w:val="false"/>
                <w:i w:val="false"/>
                <w:color w:val="000000"/>
                <w:sz w:val="20"/>
              </w:rPr>
              <w:t>
Бірегей нөмір: ______________</w:t>
            </w:r>
          </w:p>
          <w:p>
            <w:pPr>
              <w:spacing w:after="20"/>
              <w:ind w:left="20"/>
              <w:jc w:val="both"/>
            </w:pPr>
            <w:r>
              <w:rPr>
                <w:rFonts w:ascii="Times New Roman"/>
                <w:b w:val="false"/>
                <w:i w:val="false"/>
                <w:color w:val="000000"/>
                <w:sz w:val="20"/>
              </w:rPr>
              <w:t xml:space="preserve">
Уникальный номер: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ЭЛЕКТРОНДЫҚ СЕРТИФИКАТ Тестіленушінің ҰБТ нәтижесі ЭЛЕКТРОННЫЙ СЕРТИФИКАТ Результат ЕНТ тестируемого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ЖСН/ИИН: 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ТЖК/ИКТ: 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жағдайда)/ФИО (при его наличии)</w:t>
            </w:r>
          </w:p>
          <w:p>
            <w:pPr>
              <w:spacing w:after="20"/>
              <w:ind w:left="20"/>
              <w:jc w:val="both"/>
            </w:pPr>
            <w:r>
              <w:rPr>
                <w:rFonts w:ascii="Times New Roman"/>
                <w:b w:val="false"/>
                <w:i w:val="false"/>
                <w:color w:val="000000"/>
                <w:sz w:val="20"/>
              </w:rPr>
              <w:t>
Халықаралық тест сертификат(тар)ы бар тұлғаға Қазақстан Республикасы Білім және ғылым министрінің 2018 жылғы 31 қазандағы № 600 бұйрығымен бекітілген ауыстыру шкаласы негізінде _____________________________________________________________________ пән(дер)інің балдары ҰБТ балына ауыстырылды.</w:t>
            </w:r>
          </w:p>
          <w:p>
            <w:pPr>
              <w:spacing w:after="20"/>
              <w:ind w:left="20"/>
              <w:jc w:val="both"/>
            </w:pPr>
            <w:r>
              <w:rPr>
                <w:rFonts w:ascii="Times New Roman"/>
                <w:b w:val="false"/>
                <w:i w:val="false"/>
                <w:color w:val="000000"/>
                <w:sz w:val="20"/>
              </w:rPr>
              <w:t>
Обладателю(нице) сертификата(ов) международных тестов _______________ ____________________________________________________________________ на основании шкалы перевода, утвержденной приказом Министра образования и науки Республики Казахстан от 31 октября 2018 № 600 года, баллы по предмету(ам) _______________________________________________________ переведены в баллы ЕНТ.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 тапсырған мерзімі: 20 ___ жылғы " "________</w:t>
            </w:r>
          </w:p>
          <w:p>
            <w:pPr>
              <w:spacing w:after="20"/>
              <w:ind w:left="20"/>
              <w:jc w:val="both"/>
            </w:pPr>
            <w:r>
              <w:rPr>
                <w:rFonts w:ascii="Times New Roman"/>
                <w:b w:val="false"/>
                <w:i w:val="false"/>
                <w:color w:val="000000"/>
                <w:sz w:val="20"/>
              </w:rPr>
              <w:t>
Дата сдачи ЕНТ: " "________ 20 ___ года</w:t>
            </w:r>
          </w:p>
          <w:p>
            <w:pPr>
              <w:spacing w:after="20"/>
              <w:ind w:left="20"/>
              <w:jc w:val="both"/>
            </w:pPr>
            <w:r>
              <w:rPr>
                <w:rFonts w:ascii="Times New Roman"/>
                <w:b w:val="false"/>
                <w:i w:val="false"/>
                <w:color w:val="000000"/>
                <w:sz w:val="20"/>
              </w:rPr>
              <w:t>
ҰБТ тапсыру тілі: _______________________________</w:t>
            </w:r>
          </w:p>
          <w:p>
            <w:pPr>
              <w:spacing w:after="20"/>
              <w:ind w:left="20"/>
              <w:jc w:val="both"/>
            </w:pPr>
            <w:r>
              <w:rPr>
                <w:rFonts w:ascii="Times New Roman"/>
                <w:b w:val="false"/>
                <w:i w:val="false"/>
                <w:color w:val="000000"/>
                <w:sz w:val="20"/>
              </w:rPr>
              <w:t xml:space="preserve">
Язык сдачи ЕНТ: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атауы/Наименование предметов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Жинаған балдары/ Набранные баллы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История Казахстана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кәсіптік пән /Общепрофессиональная дисциплина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 Математическая грамотность</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пән/Специальная дисциплина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Грамотность чтения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Профильный предмет 1</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Профильный предмет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 болған ______ балдан</w:t>
            </w:r>
          </w:p>
          <w:p>
            <w:pPr>
              <w:spacing w:after="20"/>
              <w:ind w:left="20"/>
              <w:jc w:val="both"/>
            </w:pPr>
            <w:r>
              <w:rPr>
                <w:rFonts w:ascii="Times New Roman"/>
                <w:b w:val="false"/>
                <w:i w:val="false"/>
                <w:color w:val="000000"/>
                <w:sz w:val="20"/>
              </w:rPr>
              <w:t>
из возможных баллов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 нәтижесінің жарамдылық мерзімі: 20__ жылғы "___" ________ дейін.</w:t>
            </w:r>
          </w:p>
          <w:p>
            <w:pPr>
              <w:spacing w:after="20"/>
              <w:ind w:left="20"/>
              <w:jc w:val="both"/>
            </w:pPr>
            <w:r>
              <w:rPr>
                <w:rFonts w:ascii="Times New Roman"/>
                <w:b w:val="false"/>
                <w:i w:val="false"/>
                <w:color w:val="000000"/>
                <w:sz w:val="20"/>
              </w:rPr>
              <w:t xml:space="preserve">
Срок действия результата ЕНТ до: "__" _________ 20__ года. </w:t>
            </w:r>
          </w:p>
          <w:p>
            <w:pPr>
              <w:spacing w:after="20"/>
              <w:ind w:left="20"/>
              <w:jc w:val="both"/>
            </w:pPr>
            <w:r>
              <w:rPr>
                <w:rFonts w:ascii="Times New Roman"/>
                <w:b w:val="false"/>
                <w:i w:val="false"/>
                <w:color w:val="000000"/>
                <w:sz w:val="20"/>
              </w:rPr>
              <w:t>
Тұлғаны куәландыратын құжат болған жағдайда жарамды.</w:t>
            </w:r>
          </w:p>
          <w:p>
            <w:pPr>
              <w:spacing w:after="20"/>
              <w:ind w:left="20"/>
              <w:jc w:val="both"/>
            </w:pPr>
            <w:r>
              <w:rPr>
                <w:rFonts w:ascii="Times New Roman"/>
                <w:b w:val="false"/>
                <w:i w:val="false"/>
                <w:color w:val="000000"/>
                <w:sz w:val="20"/>
              </w:rPr>
              <w:t>
Действителен при предъявлении документа, удостоверяющего личность.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Ұлттық тестілеу орталығымен құрылған.</w:t>
            </w:r>
          </w:p>
          <w:p>
            <w:pPr>
              <w:spacing w:after="20"/>
              <w:ind w:left="20"/>
              <w:jc w:val="both"/>
            </w:pPr>
            <w:r>
              <w:rPr>
                <w:rFonts w:ascii="Times New Roman"/>
                <w:b w:val="false"/>
                <w:i w:val="false"/>
                <w:color w:val="000000"/>
                <w:sz w:val="20"/>
              </w:rPr>
              <w:t>
Документ сформирован Национальным центром тестирования.</w:t>
            </w:r>
          </w:p>
          <w:p>
            <w:pPr>
              <w:spacing w:after="20"/>
              <w:ind w:left="20"/>
              <w:jc w:val="both"/>
            </w:pPr>
            <w:r>
              <w:rPr>
                <w:rFonts w:ascii="Times New Roman"/>
                <w:b w:val="false"/>
                <w:i w:val="false"/>
                <w:color w:val="000000"/>
                <w:sz w:val="20"/>
              </w:rPr>
              <w:t>
Электрондық құжаттың түпнұсқалығын certificate.testcenter.kz сайты арқылы тексеруге болады.</w:t>
            </w:r>
          </w:p>
          <w:p>
            <w:pPr>
              <w:spacing w:after="20"/>
              <w:ind w:left="20"/>
              <w:jc w:val="both"/>
            </w:pPr>
            <w:r>
              <w:rPr>
                <w:rFonts w:ascii="Times New Roman"/>
                <w:b w:val="false"/>
                <w:i w:val="false"/>
                <w:color w:val="000000"/>
                <w:sz w:val="20"/>
              </w:rPr>
              <w:t>
Проверить подлинность электронного документа можно на сайте certificate.testcenter.kz</w:t>
            </w:r>
          </w:p>
        </w:tc>
      </w:tr>
    </w:tbl>
    <w:p>
      <w:pPr>
        <w:spacing w:after="0"/>
        <w:ind w:left="0"/>
        <w:jc w:val="both"/>
      </w:pPr>
      <w:r>
        <w:rPr>
          <w:rFonts w:ascii="Times New Roman"/>
          <w:b w:val="false"/>
          <w:i w:val="false"/>
          <w:color w:val="000000"/>
          <w:sz w:val="28"/>
        </w:rPr>
        <w:t xml:space="preserve">
      Ескерту/Примечание: </w:t>
      </w:r>
    </w:p>
    <w:p>
      <w:pPr>
        <w:spacing w:after="0"/>
        <w:ind w:left="0"/>
        <w:jc w:val="both"/>
      </w:pPr>
      <w:r>
        <w:rPr>
          <w:rFonts w:ascii="Times New Roman"/>
          <w:b w:val="false"/>
          <w:i w:val="false"/>
          <w:color w:val="000000"/>
          <w:sz w:val="28"/>
        </w:rPr>
        <w:t xml:space="preserve">
      ҰБТ – ұлттық бірыңғай тестілеу; </w:t>
      </w:r>
    </w:p>
    <w:p>
      <w:pPr>
        <w:spacing w:after="0"/>
        <w:ind w:left="0"/>
        <w:jc w:val="both"/>
      </w:pPr>
      <w:r>
        <w:rPr>
          <w:rFonts w:ascii="Times New Roman"/>
          <w:b w:val="false"/>
          <w:i w:val="false"/>
          <w:color w:val="000000"/>
          <w:sz w:val="28"/>
        </w:rPr>
        <w:t xml:space="preserve">
      ЕНТ – единое национальное тестирование; </w:t>
      </w:r>
    </w:p>
    <w:p>
      <w:pPr>
        <w:spacing w:after="0"/>
        <w:ind w:left="0"/>
        <w:jc w:val="both"/>
      </w:pPr>
      <w:r>
        <w:rPr>
          <w:rFonts w:ascii="Times New Roman"/>
          <w:b w:val="false"/>
          <w:i w:val="false"/>
          <w:color w:val="000000"/>
          <w:sz w:val="28"/>
        </w:rPr>
        <w:t xml:space="preserve">
      ЖСН – жеке сәйкестендіру номері; </w:t>
      </w:r>
    </w:p>
    <w:p>
      <w:pPr>
        <w:spacing w:after="0"/>
        <w:ind w:left="0"/>
        <w:jc w:val="both"/>
      </w:pPr>
      <w:r>
        <w:rPr>
          <w:rFonts w:ascii="Times New Roman"/>
          <w:b w:val="false"/>
          <w:i w:val="false"/>
          <w:color w:val="000000"/>
          <w:sz w:val="28"/>
        </w:rPr>
        <w:t xml:space="preserve">
      ИИН – индивидуальный идентификационный номер; </w:t>
      </w:r>
    </w:p>
    <w:p>
      <w:pPr>
        <w:spacing w:after="0"/>
        <w:ind w:left="0"/>
        <w:jc w:val="both"/>
      </w:pPr>
      <w:r>
        <w:rPr>
          <w:rFonts w:ascii="Times New Roman"/>
          <w:b w:val="false"/>
          <w:i w:val="false"/>
          <w:color w:val="000000"/>
          <w:sz w:val="28"/>
        </w:rPr>
        <w:t xml:space="preserve">
      ТЖК – тестіленушінің жеке коды; </w:t>
      </w:r>
    </w:p>
    <w:p>
      <w:pPr>
        <w:spacing w:after="0"/>
        <w:ind w:left="0"/>
        <w:jc w:val="both"/>
      </w:pPr>
      <w:r>
        <w:rPr>
          <w:rFonts w:ascii="Times New Roman"/>
          <w:b w:val="false"/>
          <w:i w:val="false"/>
          <w:color w:val="000000"/>
          <w:sz w:val="28"/>
        </w:rPr>
        <w:t xml:space="preserve">
      ИКТ – индивидуальный код тестируемого; </w:t>
      </w:r>
    </w:p>
    <w:p>
      <w:pPr>
        <w:spacing w:after="0"/>
        <w:ind w:left="0"/>
        <w:jc w:val="both"/>
      </w:pPr>
      <w:r>
        <w:rPr>
          <w:rFonts w:ascii="Times New Roman"/>
          <w:b w:val="false"/>
          <w:i w:val="false"/>
          <w:color w:val="000000"/>
          <w:sz w:val="28"/>
        </w:rPr>
        <w:t xml:space="preserve">
      ТАӘ – тегі, аты, әкесінің аты; </w:t>
      </w:r>
    </w:p>
    <w:p>
      <w:pPr>
        <w:spacing w:after="0"/>
        <w:ind w:left="0"/>
        <w:jc w:val="both"/>
      </w:pPr>
      <w:r>
        <w:rPr>
          <w:rFonts w:ascii="Times New Roman"/>
          <w:b w:val="false"/>
          <w:i w:val="false"/>
          <w:color w:val="000000"/>
          <w:sz w:val="28"/>
        </w:rPr>
        <w:t>
      ФИО – фамилия, имя, отчество.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бұйрығына</w:t>
            </w:r>
            <w:r>
              <w:br/>
            </w:r>
            <w:r>
              <w:rPr>
                <w:rFonts w:ascii="Times New Roman"/>
                <w:b w:val="false"/>
                <w:i w:val="false"/>
                <w:color w:val="000000"/>
                <w:sz w:val="20"/>
              </w:rPr>
              <w:t>28-қосымша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Философия докторлары (PhD) бағдарламасы бойынша докторантураға түсушінің түсу емтиханының нәтижесі</w:t>
      </w:r>
    </w:p>
    <w:p>
      <w:pPr>
        <w:spacing w:after="0"/>
        <w:ind w:left="0"/>
        <w:jc w:val="both"/>
      </w:pPr>
      <w:r>
        <w:rPr>
          <w:rFonts w:ascii="Times New Roman"/>
          <w:b w:val="false"/>
          <w:i w:val="false"/>
          <w:color w:val="ff0000"/>
          <w:sz w:val="28"/>
        </w:rPr>
        <w:t xml:space="preserve">
      Ескерту. Нысанмен толықтырылды – ҚР Ғылым және жоғары білім министрінің 29.05.2023 </w:t>
      </w:r>
      <w:r>
        <w:rPr>
          <w:rFonts w:ascii="Times New Roman"/>
          <w:b w:val="false"/>
          <w:i w:val="false"/>
          <w:color w:val="ff0000"/>
          <w:sz w:val="28"/>
        </w:rPr>
        <w:t>№ 232</w:t>
      </w:r>
      <w:r>
        <w:rPr>
          <w:rFonts w:ascii="Times New Roman"/>
          <w:b w:val="false"/>
          <w:i w:val="false"/>
          <w:color w:val="ff0000"/>
          <w:sz w:val="28"/>
        </w:rPr>
        <w:t xml:space="preserve"> (алғашқы ресми жарияланған күнінен кейін қолданысқа енгізіледі); жаңа редакцияда - ҚР Ғылым және жоғары білім министрінің 15.07.2025 </w:t>
      </w:r>
      <w:r>
        <w:rPr>
          <w:rFonts w:ascii="Times New Roman"/>
          <w:b w:val="false"/>
          <w:i w:val="false"/>
          <w:color w:val="ff0000"/>
          <w:sz w:val="28"/>
        </w:rPr>
        <w:t>№ 377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Жасалған күні: 20__ жылғы "___" _____________ </w:t>
            </w:r>
          </w:p>
          <w:p>
            <w:pPr>
              <w:spacing w:after="20"/>
              <w:ind w:left="20"/>
              <w:jc w:val="both"/>
            </w:pPr>
            <w:r>
              <w:rPr>
                <w:rFonts w:ascii="Times New Roman"/>
                <w:b w:val="false"/>
                <w:i w:val="false"/>
                <w:color w:val="000000"/>
                <w:sz w:val="20"/>
              </w:rPr>
              <w:t>
Дата создания: "___" _____________ 20__ года</w:t>
            </w:r>
          </w:p>
          <w:p>
            <w:pPr>
              <w:spacing w:after="20"/>
              <w:ind w:left="20"/>
              <w:jc w:val="both"/>
            </w:pPr>
            <w:r>
              <w:rPr>
                <w:rFonts w:ascii="Times New Roman"/>
                <w:b w:val="false"/>
                <w:i w:val="false"/>
                <w:color w:val="000000"/>
                <w:sz w:val="20"/>
              </w:rPr>
              <w:t>
Бірегей нөмір: ______________</w:t>
            </w:r>
          </w:p>
          <w:p>
            <w:pPr>
              <w:spacing w:after="20"/>
              <w:ind w:left="20"/>
              <w:jc w:val="both"/>
            </w:pPr>
            <w:r>
              <w:rPr>
                <w:rFonts w:ascii="Times New Roman"/>
                <w:b w:val="false"/>
                <w:i w:val="false"/>
                <w:color w:val="000000"/>
                <w:sz w:val="20"/>
              </w:rPr>
              <w:t xml:space="preserve">
Уникальный номер: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ЭЛЕКТРОНДЫҚ СЕРТИФИКАТ Философия докторлары (РhD) бағдарламасы бойынша докторантураға түсушінің түсу емтиханының нәтижесі ЭЛЕКТРОННЫЙ СЕРТИФИКАТ Результат вступительного экзамена поступающего в докторантуру по программе докторов философии (PhD)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ЖСН/ИИН: ____________</w:t>
            </w:r>
          </w:p>
          <w:p>
            <w:pPr>
              <w:spacing w:after="20"/>
              <w:ind w:left="20"/>
              <w:jc w:val="both"/>
            </w:pPr>
            <w:r>
              <w:rPr>
                <w:rFonts w:ascii="Times New Roman"/>
                <w:b w:val="false"/>
                <w:i w:val="false"/>
                <w:color w:val="000000"/>
                <w:sz w:val="20"/>
              </w:rPr>
              <w:t>
ТЖК/ИКТ: ____________ Тапсырған күні/Дата сдачи: 20__ жылғы "___"/"___" ________ 20 ___ года _____________</w:t>
            </w:r>
          </w:p>
          <w:p>
            <w:pPr>
              <w:spacing w:after="20"/>
              <w:ind w:left="20"/>
              <w:jc w:val="both"/>
            </w:pPr>
            <w:r>
              <w:rPr>
                <w:rFonts w:ascii="Times New Roman"/>
                <w:b w:val="false"/>
                <w:i w:val="false"/>
                <w:color w:val="000000"/>
                <w:sz w:val="20"/>
              </w:rPr>
              <w:t>
______________________________________________________________________</w:t>
            </w:r>
          </w:p>
          <w:p>
            <w:pPr>
              <w:spacing w:after="20"/>
              <w:ind w:left="20"/>
              <w:jc w:val="both"/>
            </w:pPr>
            <w:r>
              <w:rPr>
                <w:rFonts w:ascii="Times New Roman"/>
                <w:b w:val="false"/>
                <w:i w:val="false"/>
                <w:color w:val="000000"/>
                <w:sz w:val="20"/>
              </w:rPr>
              <w:t>
ТАӘ (бар болған жағдайда) /ФИО (при его наличии)</w:t>
            </w:r>
          </w:p>
          <w:p>
            <w:pPr>
              <w:spacing w:after="20"/>
              <w:ind w:left="20"/>
              <w:jc w:val="both"/>
            </w:pPr>
            <w:r>
              <w:rPr>
                <w:rFonts w:ascii="Times New Roman"/>
                <w:b w:val="false"/>
                <w:i w:val="false"/>
                <w:color w:val="000000"/>
                <w:sz w:val="20"/>
              </w:rPr>
              <w:t>
Тапсыру тілі: ________ Язык сдачи: ________</w:t>
            </w:r>
          </w:p>
          <w:p>
            <w:pPr>
              <w:spacing w:after="20"/>
              <w:ind w:left="20"/>
              <w:jc w:val="both"/>
            </w:pPr>
            <w:r>
              <w:rPr>
                <w:rFonts w:ascii="Times New Roman"/>
                <w:b w:val="false"/>
                <w:i w:val="false"/>
                <w:color w:val="000000"/>
                <w:sz w:val="20"/>
              </w:rPr>
              <w:t>
______________________________________________________________________________</w:t>
            </w:r>
          </w:p>
          <w:p>
            <w:pPr>
              <w:spacing w:after="20"/>
              <w:ind w:left="20"/>
              <w:jc w:val="both"/>
            </w:pPr>
            <w:r>
              <w:rPr>
                <w:rFonts w:ascii="Times New Roman"/>
                <w:b w:val="false"/>
                <w:i w:val="false"/>
                <w:color w:val="000000"/>
                <w:sz w:val="20"/>
              </w:rPr>
              <w:t>
Білім беру бағдарламалары тобының атауы</w:t>
            </w:r>
          </w:p>
          <w:p>
            <w:pPr>
              <w:spacing w:after="20"/>
              <w:ind w:left="20"/>
              <w:jc w:val="both"/>
            </w:pPr>
            <w:r>
              <w:rPr>
                <w:rFonts w:ascii="Times New Roman"/>
                <w:b w:val="false"/>
                <w:i w:val="false"/>
                <w:color w:val="000000"/>
                <w:sz w:val="20"/>
              </w:rPr>
              <w:t>
______________________________________________________________________________</w:t>
            </w:r>
          </w:p>
          <w:p>
            <w:pPr>
              <w:spacing w:after="20"/>
              <w:ind w:left="20"/>
              <w:jc w:val="both"/>
            </w:pPr>
            <w:r>
              <w:rPr>
                <w:rFonts w:ascii="Times New Roman"/>
                <w:b w:val="false"/>
                <w:i w:val="false"/>
                <w:color w:val="000000"/>
                <w:sz w:val="20"/>
              </w:rPr>
              <w:t>
Наименование группы образовательных программ</w:t>
            </w:r>
          </w:p>
          <w:p>
            <w:pPr>
              <w:spacing w:after="20"/>
              <w:ind w:left="20"/>
              <w:jc w:val="both"/>
            </w:pPr>
            <w:r>
              <w:rPr>
                <w:rFonts w:ascii="Times New Roman"/>
                <w:b w:val="false"/>
                <w:i w:val="false"/>
                <w:color w:val="000000"/>
                <w:sz w:val="20"/>
              </w:rPr>
              <w:t>
______________________________________________________________________________</w:t>
            </w:r>
          </w:p>
          <w:p>
            <w:pPr>
              <w:spacing w:after="20"/>
              <w:ind w:left="20"/>
              <w:jc w:val="both"/>
            </w:pPr>
            <w:r>
              <w:rPr>
                <w:rFonts w:ascii="Times New Roman"/>
                <w:b w:val="false"/>
                <w:i w:val="false"/>
                <w:color w:val="000000"/>
                <w:sz w:val="20"/>
              </w:rPr>
              <w:t>
Жоғары және (немесе) жоғары оқу орнынан кейінгі білім беру бағдарламаларын іске асыратын білім беру ұйымының атауы</w:t>
            </w:r>
          </w:p>
          <w:p>
            <w:pPr>
              <w:spacing w:after="20"/>
              <w:ind w:left="20"/>
              <w:jc w:val="both"/>
            </w:pPr>
            <w:r>
              <w:rPr>
                <w:rFonts w:ascii="Times New Roman"/>
                <w:b w:val="false"/>
                <w:i w:val="false"/>
                <w:color w:val="000000"/>
                <w:sz w:val="20"/>
              </w:rPr>
              <w:t>
______________________________________________________________________________</w:t>
            </w:r>
          </w:p>
          <w:p>
            <w:pPr>
              <w:spacing w:after="20"/>
              <w:ind w:left="20"/>
              <w:jc w:val="both"/>
            </w:pPr>
            <w:r>
              <w:rPr>
                <w:rFonts w:ascii="Times New Roman"/>
                <w:b w:val="false"/>
                <w:i w:val="false"/>
                <w:color w:val="000000"/>
                <w:sz w:val="20"/>
              </w:rPr>
              <w:t>
Наименование организации образования, реализующие образовательные программы высшего и (или) послевузовского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Бөлім/Блок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Жинаған балдары</w:t>
            </w:r>
          </w:p>
          <w:p>
            <w:pPr>
              <w:spacing w:after="20"/>
              <w:ind w:left="20"/>
              <w:jc w:val="both"/>
            </w:pPr>
            <w:r>
              <w:rPr>
                <w:rFonts w:ascii="Times New Roman"/>
                <w:b w:val="false"/>
                <w:i w:val="false"/>
                <w:color w:val="000000"/>
                <w:sz w:val="20"/>
              </w:rPr>
              <w:t>
Набранные баллы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Оқуға түсушімен жоғары және (немесе) жоғары оқу орнынан кейінгі білім беру бағдарламаларын іске асыратын білім беру ұйымының емтихан комиссиясы өткізетін әңгімелесу </w:t>
            </w:r>
          </w:p>
          <w:p>
            <w:pPr>
              <w:spacing w:after="20"/>
              <w:ind w:left="20"/>
              <w:jc w:val="both"/>
            </w:pPr>
            <w:r>
              <w:rPr>
                <w:rFonts w:ascii="Times New Roman"/>
                <w:b w:val="false"/>
                <w:i w:val="false"/>
                <w:color w:val="000000"/>
                <w:sz w:val="20"/>
              </w:rPr>
              <w:t>
Собеседование с поступающим, проводимое экзаменационной комиссией организации образования, реализующие образовательные программы высшего и (или) послевузовского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бейіні бойынша емтихан</w:t>
            </w:r>
          </w:p>
          <w:p>
            <w:pPr>
              <w:spacing w:after="20"/>
              <w:ind w:left="20"/>
              <w:jc w:val="both"/>
            </w:pPr>
            <w:r>
              <w:rPr>
                <w:rFonts w:ascii="Times New Roman"/>
                <w:b w:val="false"/>
                <w:i w:val="false"/>
                <w:color w:val="000000"/>
                <w:sz w:val="20"/>
              </w:rPr>
              <w:t xml:space="preserve">
Экзамен по профилю группы образовательной программы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 болған _____ балдан</w:t>
            </w:r>
          </w:p>
          <w:p>
            <w:pPr>
              <w:spacing w:after="20"/>
              <w:ind w:left="20"/>
              <w:jc w:val="both"/>
            </w:pPr>
            <w:r>
              <w:rPr>
                <w:rFonts w:ascii="Times New Roman"/>
                <w:b w:val="false"/>
                <w:i w:val="false"/>
                <w:color w:val="000000"/>
                <w:sz w:val="20"/>
              </w:rPr>
              <w:t>
из возможных баллов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Докторантураға түсу емтиханы нәтижесінің жарамдылық мерзімі: 20__ жылғы "___" _____________ дейін. </w:t>
            </w:r>
          </w:p>
          <w:p>
            <w:pPr>
              <w:spacing w:after="20"/>
              <w:ind w:left="20"/>
              <w:jc w:val="both"/>
            </w:pPr>
            <w:r>
              <w:rPr>
                <w:rFonts w:ascii="Times New Roman"/>
                <w:b w:val="false"/>
                <w:i w:val="false"/>
                <w:color w:val="000000"/>
                <w:sz w:val="20"/>
              </w:rPr>
              <w:t>
Срок действия результата вступительного экзамена докторантуру до: "___" _____________ 20__ года</w:t>
            </w:r>
          </w:p>
          <w:p>
            <w:pPr>
              <w:spacing w:after="20"/>
              <w:ind w:left="20"/>
              <w:jc w:val="both"/>
            </w:pPr>
            <w:r>
              <w:rPr>
                <w:rFonts w:ascii="Times New Roman"/>
                <w:b w:val="false"/>
                <w:i w:val="false"/>
                <w:color w:val="000000"/>
                <w:sz w:val="20"/>
              </w:rPr>
              <w:t>
Тұлғаны куәландыратын құжат болған жағдайда жарамды/</w:t>
            </w:r>
          </w:p>
          <w:p>
            <w:pPr>
              <w:spacing w:after="20"/>
              <w:ind w:left="20"/>
              <w:jc w:val="both"/>
            </w:pPr>
            <w:r>
              <w:rPr>
                <w:rFonts w:ascii="Times New Roman"/>
                <w:b w:val="false"/>
                <w:i w:val="false"/>
                <w:color w:val="000000"/>
                <w:sz w:val="20"/>
              </w:rPr>
              <w:t>
Действителен при предъявлении документа, удостоверящего личность.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Ұлттық тестілеу орталығымен құрылған.</w:t>
            </w:r>
          </w:p>
          <w:p>
            <w:pPr>
              <w:spacing w:after="20"/>
              <w:ind w:left="20"/>
              <w:jc w:val="both"/>
            </w:pPr>
            <w:r>
              <w:rPr>
                <w:rFonts w:ascii="Times New Roman"/>
                <w:b w:val="false"/>
                <w:i w:val="false"/>
                <w:color w:val="000000"/>
                <w:sz w:val="20"/>
              </w:rPr>
              <w:t>
Документ сформирован Национальным центром тестирования.</w:t>
            </w:r>
          </w:p>
          <w:p>
            <w:pPr>
              <w:spacing w:after="20"/>
              <w:ind w:left="20"/>
              <w:jc w:val="both"/>
            </w:pPr>
            <w:r>
              <w:rPr>
                <w:rFonts w:ascii="Times New Roman"/>
                <w:b w:val="false"/>
                <w:i w:val="false"/>
                <w:color w:val="000000"/>
                <w:sz w:val="20"/>
              </w:rPr>
              <w:t>
Электрондық құжаттың түпнұсқалығын certificate.testcenter.kz сайты арқылы тексеруге болады.</w:t>
            </w:r>
          </w:p>
          <w:p>
            <w:pPr>
              <w:spacing w:after="20"/>
              <w:ind w:left="20"/>
              <w:jc w:val="both"/>
            </w:pPr>
            <w:r>
              <w:rPr>
                <w:rFonts w:ascii="Times New Roman"/>
                <w:b w:val="false"/>
                <w:i w:val="false"/>
                <w:color w:val="000000"/>
                <w:sz w:val="20"/>
              </w:rPr>
              <w:t>
Проверить подлинность электронного документа можно на сайте certificate.testcenter.kz</w:t>
            </w:r>
          </w:p>
        </w:tc>
      </w:tr>
    </w:tbl>
    <w:p>
      <w:pPr>
        <w:spacing w:after="0"/>
        <w:ind w:left="0"/>
        <w:jc w:val="both"/>
      </w:pPr>
      <w:r>
        <w:rPr>
          <w:rFonts w:ascii="Times New Roman"/>
          <w:b w:val="false"/>
          <w:i w:val="false"/>
          <w:color w:val="000000"/>
          <w:sz w:val="28"/>
        </w:rPr>
        <w:t>
      Ескерту/Примечание:</w:t>
      </w:r>
    </w:p>
    <w:p>
      <w:pPr>
        <w:spacing w:after="0"/>
        <w:ind w:left="0"/>
        <w:jc w:val="both"/>
      </w:pPr>
      <w:r>
        <w:rPr>
          <w:rFonts w:ascii="Times New Roman"/>
          <w:b w:val="false"/>
          <w:i w:val="false"/>
          <w:color w:val="000000"/>
          <w:sz w:val="28"/>
        </w:rPr>
        <w:t>
      ТАӘ - тегі, аты, әкесінің аты;</w:t>
      </w:r>
    </w:p>
    <w:p>
      <w:pPr>
        <w:spacing w:after="0"/>
        <w:ind w:left="0"/>
        <w:jc w:val="both"/>
      </w:pPr>
      <w:r>
        <w:rPr>
          <w:rFonts w:ascii="Times New Roman"/>
          <w:b w:val="false"/>
          <w:i w:val="false"/>
          <w:color w:val="000000"/>
          <w:sz w:val="28"/>
        </w:rPr>
        <w:t>
      ФИО - фамилия, имя, отчество;</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ТЖК - тестіленушінің жеке коды;</w:t>
      </w:r>
    </w:p>
    <w:p>
      <w:pPr>
        <w:spacing w:after="0"/>
        <w:ind w:left="0"/>
        <w:jc w:val="both"/>
      </w:pPr>
      <w:r>
        <w:rPr>
          <w:rFonts w:ascii="Times New Roman"/>
          <w:b w:val="false"/>
          <w:i w:val="false"/>
          <w:color w:val="000000"/>
          <w:sz w:val="28"/>
        </w:rPr>
        <w:t>
      ИКТ - индивидуальный код тестируемого.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бұйрығына</w:t>
            </w:r>
            <w:r>
              <w:br/>
            </w:r>
            <w:r>
              <w:rPr>
                <w:rFonts w:ascii="Times New Roman"/>
                <w:b w:val="false"/>
                <w:i w:val="false"/>
                <w:color w:val="000000"/>
                <w:sz w:val="20"/>
              </w:rPr>
              <w:t>29-қосымша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Ағылшын тілін білуге арналған қосымша тестілеу нәтижесі</w:t>
      </w:r>
    </w:p>
    <w:p>
      <w:pPr>
        <w:spacing w:after="0"/>
        <w:ind w:left="0"/>
        <w:jc w:val="both"/>
      </w:pPr>
      <w:r>
        <w:rPr>
          <w:rFonts w:ascii="Times New Roman"/>
          <w:b w:val="false"/>
          <w:i w:val="false"/>
          <w:color w:val="ff0000"/>
          <w:sz w:val="28"/>
        </w:rPr>
        <w:t xml:space="preserve">
      Ескерту. Нысанмен толықтырылды - ҚР Ғылым және жоғары білім министрінің 15.07.2025 </w:t>
      </w:r>
      <w:r>
        <w:rPr>
          <w:rFonts w:ascii="Times New Roman"/>
          <w:b w:val="false"/>
          <w:i w:val="false"/>
          <w:color w:val="ff0000"/>
          <w:sz w:val="28"/>
        </w:rPr>
        <w:t>№ 377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Жасалған күні: 20__ жылғы "___" __________ </w:t>
            </w:r>
          </w:p>
          <w:p>
            <w:pPr>
              <w:spacing w:after="20"/>
              <w:ind w:left="20"/>
              <w:jc w:val="both"/>
            </w:pPr>
            <w:r>
              <w:rPr>
                <w:rFonts w:ascii="Times New Roman"/>
                <w:b w:val="false"/>
                <w:i w:val="false"/>
                <w:color w:val="000000"/>
                <w:sz w:val="20"/>
              </w:rPr>
              <w:t>
Дата создания: "___" _____________ 20__ года</w:t>
            </w:r>
          </w:p>
          <w:p>
            <w:pPr>
              <w:spacing w:after="20"/>
              <w:ind w:left="20"/>
              <w:jc w:val="both"/>
            </w:pPr>
            <w:r>
              <w:rPr>
                <w:rFonts w:ascii="Times New Roman"/>
                <w:b w:val="false"/>
                <w:i w:val="false"/>
                <w:color w:val="000000"/>
                <w:sz w:val="20"/>
              </w:rPr>
              <w:t>
Бірегей нөмір: ______________</w:t>
            </w:r>
          </w:p>
          <w:p>
            <w:pPr>
              <w:spacing w:after="20"/>
              <w:ind w:left="20"/>
              <w:jc w:val="both"/>
            </w:pPr>
            <w:r>
              <w:rPr>
                <w:rFonts w:ascii="Times New Roman"/>
                <w:b w:val="false"/>
                <w:i w:val="false"/>
                <w:color w:val="000000"/>
                <w:sz w:val="20"/>
              </w:rPr>
              <w:t xml:space="preserve">
Уникальный номер: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ЭЛЕКТРОНДЫҚ СЕРТИФИКАТ Тестіленушінің ағылшын тілін білуге арналған қосымша тестілеу нәтижесі ЭЛЕКТРОННЫЙ СЕРТИФИКАТ Результат дополнительного тестирования на знание английского языка тестируемого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ЖСН/ИИН: ____________</w:t>
            </w:r>
          </w:p>
          <w:p>
            <w:pPr>
              <w:spacing w:after="20"/>
              <w:ind w:left="20"/>
              <w:jc w:val="both"/>
            </w:pPr>
            <w:r>
              <w:rPr>
                <w:rFonts w:ascii="Times New Roman"/>
                <w:b w:val="false"/>
                <w:i w:val="false"/>
                <w:color w:val="000000"/>
                <w:sz w:val="20"/>
              </w:rPr>
              <w:t>
ТЖК/ИКТ: 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 күні/Дата сдачи: 20__ жылғы "___" ___________/"___" ________ 20__ года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w:t>
            </w:r>
          </w:p>
          <w:p>
            <w:pPr>
              <w:spacing w:after="20"/>
              <w:ind w:left="20"/>
              <w:jc w:val="both"/>
            </w:pPr>
            <w:r>
              <w:rPr>
                <w:rFonts w:ascii="Times New Roman"/>
                <w:b w:val="false"/>
                <w:i w:val="false"/>
                <w:color w:val="000000"/>
                <w:sz w:val="20"/>
              </w:rPr>
              <w:t>
ТАӘ (бар болған жағдайда)/ФИО (при его наличии)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Жинаған балдары</w:t>
            </w:r>
          </w:p>
          <w:p>
            <w:pPr>
              <w:spacing w:after="20"/>
              <w:ind w:left="20"/>
              <w:jc w:val="both"/>
            </w:pPr>
            <w:r>
              <w:rPr>
                <w:rFonts w:ascii="Times New Roman"/>
                <w:b w:val="false"/>
                <w:i w:val="false"/>
                <w:color w:val="000000"/>
                <w:sz w:val="20"/>
              </w:rPr>
              <w:t>
Набранные баллы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p>
            <w:pPr>
              <w:spacing w:after="20"/>
              <w:ind w:left="20"/>
              <w:jc w:val="both"/>
            </w:pPr>
            <w:r>
              <w:rPr>
                <w:rFonts w:ascii="Times New Roman"/>
                <w:b w:val="false"/>
                <w:i w:val="false"/>
                <w:color w:val="000000"/>
                <w:sz w:val="20"/>
              </w:rPr>
              <w:t>
Английский язык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Тыңдалым/Слушание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Лексика-грамматика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Оқылым/Чтение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 болған _____ балдан</w:t>
            </w:r>
          </w:p>
          <w:p>
            <w:pPr>
              <w:spacing w:after="20"/>
              <w:ind w:left="20"/>
              <w:jc w:val="both"/>
            </w:pPr>
            <w:r>
              <w:rPr>
                <w:rFonts w:ascii="Times New Roman"/>
                <w:b w:val="false"/>
                <w:i w:val="false"/>
                <w:color w:val="000000"/>
                <w:sz w:val="20"/>
              </w:rPr>
              <w:t>
из возможных баллов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білуге арналған қосымша тестілеу нәтижесінің жарамдылық мерзімі: 20__ жылғы "___" _____________ дейін.</w:t>
            </w:r>
          </w:p>
          <w:p>
            <w:pPr>
              <w:spacing w:after="20"/>
              <w:ind w:left="20"/>
              <w:jc w:val="both"/>
            </w:pPr>
            <w:r>
              <w:rPr>
                <w:rFonts w:ascii="Times New Roman"/>
                <w:b w:val="false"/>
                <w:i w:val="false"/>
                <w:color w:val="000000"/>
                <w:sz w:val="20"/>
              </w:rPr>
              <w:t>
Срок действия результатов дополнительного тестирования на знание английского языка до: "___" _____________ 20__ года</w:t>
            </w:r>
          </w:p>
          <w:p>
            <w:pPr>
              <w:spacing w:after="20"/>
              <w:ind w:left="20"/>
              <w:jc w:val="both"/>
            </w:pPr>
            <w:r>
              <w:rPr>
                <w:rFonts w:ascii="Times New Roman"/>
                <w:b w:val="false"/>
                <w:i w:val="false"/>
                <w:color w:val="000000"/>
                <w:sz w:val="20"/>
              </w:rPr>
              <w:t>
Тұлғаны куәландыратын құжат болған жағдайда жарамды/</w:t>
            </w:r>
          </w:p>
          <w:p>
            <w:pPr>
              <w:spacing w:after="20"/>
              <w:ind w:left="20"/>
              <w:jc w:val="both"/>
            </w:pPr>
            <w:r>
              <w:rPr>
                <w:rFonts w:ascii="Times New Roman"/>
                <w:b w:val="false"/>
                <w:i w:val="false"/>
                <w:color w:val="000000"/>
                <w:sz w:val="20"/>
              </w:rPr>
              <w:t>
Действителен при предъявлении документа, удостоверящего личность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Ұлттық тестілеу орталығымен құрылған.</w:t>
            </w:r>
          </w:p>
          <w:p>
            <w:pPr>
              <w:spacing w:after="20"/>
              <w:ind w:left="20"/>
              <w:jc w:val="both"/>
            </w:pPr>
            <w:r>
              <w:rPr>
                <w:rFonts w:ascii="Times New Roman"/>
                <w:b w:val="false"/>
                <w:i w:val="false"/>
                <w:color w:val="000000"/>
                <w:sz w:val="20"/>
              </w:rPr>
              <w:t>
Документ сформирован Национальным центром тестирования.</w:t>
            </w:r>
          </w:p>
          <w:p>
            <w:pPr>
              <w:spacing w:after="20"/>
              <w:ind w:left="20"/>
              <w:jc w:val="both"/>
            </w:pPr>
            <w:r>
              <w:rPr>
                <w:rFonts w:ascii="Times New Roman"/>
                <w:b w:val="false"/>
                <w:i w:val="false"/>
                <w:color w:val="000000"/>
                <w:sz w:val="20"/>
              </w:rPr>
              <w:t>
Электрондық құжаттың түпнұсқалығын certificate.testcenter.kz сайты арқылы тексеруге болады.</w:t>
            </w:r>
          </w:p>
          <w:p>
            <w:pPr>
              <w:spacing w:after="20"/>
              <w:ind w:left="20"/>
              <w:jc w:val="both"/>
            </w:pPr>
            <w:r>
              <w:rPr>
                <w:rFonts w:ascii="Times New Roman"/>
                <w:b w:val="false"/>
                <w:i w:val="false"/>
                <w:color w:val="000000"/>
                <w:sz w:val="20"/>
              </w:rPr>
              <w:t>
Проверить подлинность электронного документа можно на сайте certificate.testcenter.kz</w:t>
            </w:r>
          </w:p>
        </w:tc>
      </w:tr>
    </w:tbl>
    <w:p>
      <w:pPr>
        <w:spacing w:after="0"/>
        <w:ind w:left="0"/>
        <w:jc w:val="both"/>
      </w:pPr>
      <w:r>
        <w:rPr>
          <w:rFonts w:ascii="Times New Roman"/>
          <w:b w:val="false"/>
          <w:i w:val="false"/>
          <w:color w:val="000000"/>
          <w:sz w:val="28"/>
        </w:rPr>
        <w:t>
      Ескерту/Примечание:</w:t>
      </w:r>
    </w:p>
    <w:p>
      <w:pPr>
        <w:spacing w:after="0"/>
        <w:ind w:left="0"/>
        <w:jc w:val="both"/>
      </w:pPr>
      <w:r>
        <w:rPr>
          <w:rFonts w:ascii="Times New Roman"/>
          <w:b w:val="false"/>
          <w:i w:val="false"/>
          <w:color w:val="000000"/>
          <w:sz w:val="28"/>
        </w:rPr>
        <w:t>
      ТАӘ - тегі, аты, әкесінің аты;</w:t>
      </w:r>
    </w:p>
    <w:p>
      <w:pPr>
        <w:spacing w:after="0"/>
        <w:ind w:left="0"/>
        <w:jc w:val="both"/>
      </w:pPr>
      <w:r>
        <w:rPr>
          <w:rFonts w:ascii="Times New Roman"/>
          <w:b w:val="false"/>
          <w:i w:val="false"/>
          <w:color w:val="000000"/>
          <w:sz w:val="28"/>
        </w:rPr>
        <w:t>
      ФИО - фамилия, имя, отчество;</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ТЖК - тестіленушінің жеке коды;</w:t>
      </w:r>
    </w:p>
    <w:p>
      <w:pPr>
        <w:spacing w:after="0"/>
        <w:ind w:left="0"/>
        <w:jc w:val="both"/>
      </w:pPr>
      <w:r>
        <w:rPr>
          <w:rFonts w:ascii="Times New Roman"/>
          <w:b w:val="false"/>
          <w:i w:val="false"/>
          <w:color w:val="000000"/>
          <w:sz w:val="28"/>
        </w:rPr>
        <w:t>
      ИКТ - индивидуальный код тестируемого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бұйрығына 30-қосымша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ҚАЗТЕСТ сертификатының балдарын ұлттық бірыңғай тестілеу балдарына ауыстырған кезінде алынған тестіленушінің ұлттық бірыңғай тестілеу нәтижесі</w:t>
      </w:r>
    </w:p>
    <w:p>
      <w:pPr>
        <w:spacing w:after="0"/>
        <w:ind w:left="0"/>
        <w:jc w:val="both"/>
      </w:pPr>
      <w:r>
        <w:rPr>
          <w:rFonts w:ascii="Times New Roman"/>
          <w:b w:val="false"/>
          <w:i w:val="false"/>
          <w:color w:val="ff0000"/>
          <w:sz w:val="28"/>
        </w:rPr>
        <w:t xml:space="preserve">
      Ескерту. Нысанмен толықтырылды - ҚР Ғылым және жоғары білім министрінің 15.07.2025 </w:t>
      </w:r>
      <w:r>
        <w:rPr>
          <w:rFonts w:ascii="Times New Roman"/>
          <w:b w:val="false"/>
          <w:i w:val="false"/>
          <w:color w:val="ff0000"/>
          <w:sz w:val="28"/>
        </w:rPr>
        <w:t>№ 377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Жасалған күні: 20__ жылғы "___" __________ </w:t>
            </w:r>
          </w:p>
          <w:p>
            <w:pPr>
              <w:spacing w:after="20"/>
              <w:ind w:left="20"/>
              <w:jc w:val="both"/>
            </w:pPr>
            <w:r>
              <w:rPr>
                <w:rFonts w:ascii="Times New Roman"/>
                <w:b w:val="false"/>
                <w:i w:val="false"/>
                <w:color w:val="000000"/>
                <w:sz w:val="20"/>
              </w:rPr>
              <w:t>
Дата создания: "___" _____________ 20__ года</w:t>
            </w:r>
          </w:p>
          <w:p>
            <w:pPr>
              <w:spacing w:after="20"/>
              <w:ind w:left="20"/>
              <w:jc w:val="both"/>
            </w:pPr>
            <w:r>
              <w:rPr>
                <w:rFonts w:ascii="Times New Roman"/>
                <w:b w:val="false"/>
                <w:i w:val="false"/>
                <w:color w:val="000000"/>
                <w:sz w:val="20"/>
              </w:rPr>
              <w:t>
Бірегей нөмір: ______________</w:t>
            </w:r>
          </w:p>
          <w:p>
            <w:pPr>
              <w:spacing w:after="20"/>
              <w:ind w:left="20"/>
              <w:jc w:val="both"/>
            </w:pPr>
            <w:r>
              <w:rPr>
                <w:rFonts w:ascii="Times New Roman"/>
                <w:b w:val="false"/>
                <w:i w:val="false"/>
                <w:color w:val="000000"/>
                <w:sz w:val="20"/>
              </w:rPr>
              <w:t xml:space="preserve">
Уникальный номер: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ЭЛЕКТРОНДЫҚ СЕРТИФИКАТ Тестіленушінің ҰБТ нәтижесі ЭЛЕКТРОННЫЙ СЕРТИФИКАТ Результат ЕНТ тестируемого</w:t>
      </w:r>
    </w:p>
    <w:p>
      <w:pPr>
        <w:spacing w:after="0"/>
        <w:ind w:left="0"/>
        <w:jc w:val="both"/>
      </w:pPr>
      <w:r>
        <w:rPr>
          <w:rFonts w:ascii="Times New Roman"/>
          <w:b w:val="false"/>
          <w:i w:val="false"/>
          <w:color w:val="000000"/>
          <w:sz w:val="28"/>
        </w:rPr>
        <w:t>
      ЖСН/ИИН: ___________________________</w:t>
      </w:r>
    </w:p>
    <w:p>
      <w:pPr>
        <w:spacing w:after="0"/>
        <w:ind w:left="0"/>
        <w:jc w:val="both"/>
      </w:pPr>
      <w:r>
        <w:rPr>
          <w:rFonts w:ascii="Times New Roman"/>
          <w:b w:val="false"/>
          <w:i w:val="false"/>
          <w:color w:val="000000"/>
          <w:sz w:val="28"/>
        </w:rPr>
        <w:t>
      ТЖК/ИКТ:</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ТАӘ (бар болған жағдайда)/ФИО (при его наличии)</w:t>
      </w:r>
    </w:p>
    <w:p>
      <w:pPr>
        <w:spacing w:after="0"/>
        <w:ind w:left="0"/>
        <w:jc w:val="both"/>
      </w:pPr>
      <w:r>
        <w:rPr>
          <w:rFonts w:ascii="Times New Roman"/>
          <w:b w:val="false"/>
          <w:i w:val="false"/>
          <w:color w:val="000000"/>
          <w:sz w:val="28"/>
        </w:rPr>
        <w:t>
      ҚАЗТЕСТ сертификаты бар тұлғаға Қазақстан Республикасы Білім және ғылым</w:t>
      </w:r>
    </w:p>
    <w:p>
      <w:pPr>
        <w:spacing w:after="0"/>
        <w:ind w:left="0"/>
        <w:jc w:val="both"/>
      </w:pPr>
      <w:r>
        <w:rPr>
          <w:rFonts w:ascii="Times New Roman"/>
          <w:b w:val="false"/>
          <w:i w:val="false"/>
          <w:color w:val="000000"/>
          <w:sz w:val="28"/>
        </w:rPr>
        <w:t>
      министрінің 2018 жылғы 31 қазандағы № 600 бұйрығымен бекітілген ауыстыру</w:t>
      </w:r>
    </w:p>
    <w:p>
      <w:pPr>
        <w:spacing w:after="0"/>
        <w:ind w:left="0"/>
        <w:jc w:val="both"/>
      </w:pPr>
      <w:r>
        <w:rPr>
          <w:rFonts w:ascii="Times New Roman"/>
          <w:b w:val="false"/>
          <w:i w:val="false"/>
          <w:color w:val="000000"/>
          <w:sz w:val="28"/>
        </w:rPr>
        <w:t>
      шкаласы негізінде ______________________________________________ пән(дер)інің</w:t>
      </w:r>
    </w:p>
    <w:p>
      <w:pPr>
        <w:spacing w:after="0"/>
        <w:ind w:left="0"/>
        <w:jc w:val="both"/>
      </w:pPr>
      <w:r>
        <w:rPr>
          <w:rFonts w:ascii="Times New Roman"/>
          <w:b w:val="false"/>
          <w:i w:val="false"/>
          <w:color w:val="000000"/>
          <w:sz w:val="28"/>
        </w:rPr>
        <w:t>
      балдары ҰБТ балына ауыстырылды.</w:t>
      </w:r>
    </w:p>
    <w:p>
      <w:pPr>
        <w:spacing w:after="0"/>
        <w:ind w:left="0"/>
        <w:jc w:val="both"/>
      </w:pPr>
      <w:r>
        <w:rPr>
          <w:rFonts w:ascii="Times New Roman"/>
          <w:b w:val="false"/>
          <w:i w:val="false"/>
          <w:color w:val="000000"/>
          <w:sz w:val="28"/>
        </w:rPr>
        <w:t>
      Обладателю(нице) сертификата КАЗТЕСТ на основании шкалы перевода,</w:t>
      </w:r>
    </w:p>
    <w:p>
      <w:pPr>
        <w:spacing w:after="0"/>
        <w:ind w:left="0"/>
        <w:jc w:val="both"/>
      </w:pPr>
      <w:r>
        <w:rPr>
          <w:rFonts w:ascii="Times New Roman"/>
          <w:b w:val="false"/>
          <w:i w:val="false"/>
          <w:color w:val="000000"/>
          <w:sz w:val="28"/>
        </w:rPr>
        <w:t>
      утвержденной приказом Министра образования и науки Республики Казахстан от</w:t>
      </w:r>
    </w:p>
    <w:p>
      <w:pPr>
        <w:spacing w:after="0"/>
        <w:ind w:left="0"/>
        <w:jc w:val="both"/>
      </w:pPr>
      <w:r>
        <w:rPr>
          <w:rFonts w:ascii="Times New Roman"/>
          <w:b w:val="false"/>
          <w:i w:val="false"/>
          <w:color w:val="000000"/>
          <w:sz w:val="28"/>
        </w:rPr>
        <w:t>
      31 октября 2018 № 600 года, баллы по предмету(ам)</w:t>
      </w:r>
    </w:p>
    <w:p>
      <w:pPr>
        <w:spacing w:after="0"/>
        <w:ind w:left="0"/>
        <w:jc w:val="both"/>
      </w:pPr>
      <w:r>
        <w:rPr>
          <w:rFonts w:ascii="Times New Roman"/>
          <w:b w:val="false"/>
          <w:i w:val="false"/>
          <w:color w:val="000000"/>
          <w:sz w:val="28"/>
        </w:rPr>
        <w:t>
      ___________________________________________________ переведены в баллы ЕНТ.</w:t>
      </w:r>
    </w:p>
    <w:p>
      <w:pPr>
        <w:spacing w:after="0"/>
        <w:ind w:left="0"/>
        <w:jc w:val="both"/>
      </w:pPr>
      <w:r>
        <w:rPr>
          <w:rFonts w:ascii="Times New Roman"/>
          <w:b w:val="false"/>
          <w:i w:val="false"/>
          <w:color w:val="000000"/>
          <w:sz w:val="28"/>
        </w:rPr>
        <w:t>
      ҰБТ тапсырған мерзімі: 20__ жылғы "___" ________ дейін/</w:t>
      </w:r>
    </w:p>
    <w:p>
      <w:pPr>
        <w:spacing w:after="0"/>
        <w:ind w:left="0"/>
        <w:jc w:val="both"/>
      </w:pPr>
      <w:r>
        <w:rPr>
          <w:rFonts w:ascii="Times New Roman"/>
          <w:b w:val="false"/>
          <w:i w:val="false"/>
          <w:color w:val="000000"/>
          <w:sz w:val="28"/>
        </w:rPr>
        <w:t>
      Дата сдачи ЕНТ до: " "_________ 20__ года.</w:t>
      </w:r>
    </w:p>
    <w:p>
      <w:pPr>
        <w:spacing w:after="0"/>
        <w:ind w:left="0"/>
        <w:jc w:val="both"/>
      </w:pPr>
      <w:r>
        <w:rPr>
          <w:rFonts w:ascii="Times New Roman"/>
          <w:b w:val="false"/>
          <w:i w:val="false"/>
          <w:color w:val="000000"/>
          <w:sz w:val="28"/>
        </w:rPr>
        <w:t>
      ҰБТ тапсыру тілі:______________________</w:t>
      </w:r>
    </w:p>
    <w:p>
      <w:pPr>
        <w:spacing w:after="0"/>
        <w:ind w:left="0"/>
        <w:jc w:val="both"/>
      </w:pPr>
      <w:r>
        <w:rPr>
          <w:rFonts w:ascii="Times New Roman"/>
          <w:b w:val="false"/>
          <w:i w:val="false"/>
          <w:color w:val="000000"/>
          <w:sz w:val="28"/>
        </w:rPr>
        <w:t>
      Язык сдачи ЕНТ: 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атауы/Наименование предметов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Жинаған балдары/ Набранные баллы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тарихы/Жалпы кәсіптік пән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Казахстана/Общепрофессиональная дисциплина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сауаттылық/Арнайы пән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Математическая грамотность/Специальная дисциплина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Грамотность чтения/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Профильный предмет 1/-</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Профильный предмет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 болған ______ балдан</w:t>
            </w:r>
          </w:p>
          <w:p>
            <w:pPr>
              <w:spacing w:after="20"/>
              <w:ind w:left="20"/>
              <w:jc w:val="both"/>
            </w:pPr>
            <w:r>
              <w:rPr>
                <w:rFonts w:ascii="Times New Roman"/>
                <w:b w:val="false"/>
                <w:i w:val="false"/>
                <w:color w:val="000000"/>
                <w:sz w:val="20"/>
              </w:rPr>
              <w:t>
из возможных баллов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 нәтижесінің жарамдылық мерзімі: 20 ___ жылғы "___" ________ дейін.</w:t>
            </w:r>
          </w:p>
          <w:p>
            <w:pPr>
              <w:spacing w:after="20"/>
              <w:ind w:left="20"/>
              <w:jc w:val="both"/>
            </w:pPr>
            <w:r>
              <w:rPr>
                <w:rFonts w:ascii="Times New Roman"/>
                <w:b w:val="false"/>
                <w:i w:val="false"/>
                <w:color w:val="000000"/>
                <w:sz w:val="20"/>
              </w:rPr>
              <w:t>
Срок действия результата ЕНТ до: "___" _________ 20 ___ года.</w:t>
            </w:r>
          </w:p>
          <w:p>
            <w:pPr>
              <w:spacing w:after="20"/>
              <w:ind w:left="20"/>
              <w:jc w:val="both"/>
            </w:pPr>
            <w:r>
              <w:rPr>
                <w:rFonts w:ascii="Times New Roman"/>
                <w:b w:val="false"/>
                <w:i w:val="false"/>
                <w:color w:val="000000"/>
                <w:sz w:val="20"/>
              </w:rPr>
              <w:t>
Тұлғаны куәландыратын құжат болған жағдайда жарамды.</w:t>
            </w:r>
          </w:p>
          <w:p>
            <w:pPr>
              <w:spacing w:after="20"/>
              <w:ind w:left="20"/>
              <w:jc w:val="both"/>
            </w:pPr>
            <w:r>
              <w:rPr>
                <w:rFonts w:ascii="Times New Roman"/>
                <w:b w:val="false"/>
                <w:i w:val="false"/>
                <w:color w:val="000000"/>
                <w:sz w:val="20"/>
              </w:rPr>
              <w:t>
Действителен при предъявлении документа, удостоверяющего личность.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Ұлттық тестілеу орталығымен құрылған.</w:t>
            </w:r>
          </w:p>
          <w:p>
            <w:pPr>
              <w:spacing w:after="20"/>
              <w:ind w:left="20"/>
              <w:jc w:val="both"/>
            </w:pPr>
            <w:r>
              <w:rPr>
                <w:rFonts w:ascii="Times New Roman"/>
                <w:b w:val="false"/>
                <w:i w:val="false"/>
                <w:color w:val="000000"/>
                <w:sz w:val="20"/>
              </w:rPr>
              <w:t>
Документ сформирован Национальным центром тестирования.</w:t>
            </w:r>
          </w:p>
          <w:p>
            <w:pPr>
              <w:spacing w:after="20"/>
              <w:ind w:left="20"/>
              <w:jc w:val="both"/>
            </w:pPr>
            <w:r>
              <w:rPr>
                <w:rFonts w:ascii="Times New Roman"/>
                <w:b w:val="false"/>
                <w:i w:val="false"/>
                <w:color w:val="000000"/>
                <w:sz w:val="20"/>
              </w:rPr>
              <w:t>
Электрондық құжаттың түпнұсқалығын certificate.testcenter.kz сайты арқылы тексеруге болады.</w:t>
            </w:r>
          </w:p>
          <w:p>
            <w:pPr>
              <w:spacing w:after="20"/>
              <w:ind w:left="20"/>
              <w:jc w:val="both"/>
            </w:pPr>
            <w:r>
              <w:rPr>
                <w:rFonts w:ascii="Times New Roman"/>
                <w:b w:val="false"/>
                <w:i w:val="false"/>
                <w:color w:val="000000"/>
                <w:sz w:val="20"/>
              </w:rPr>
              <w:t>
Проверить подлинность электронного документа можно на сайте certificate.testcenter.kz</w:t>
            </w:r>
          </w:p>
        </w:tc>
      </w:tr>
    </w:tbl>
    <w:p>
      <w:pPr>
        <w:spacing w:after="0"/>
        <w:ind w:left="0"/>
        <w:jc w:val="both"/>
      </w:pPr>
      <w:r>
        <w:rPr>
          <w:rFonts w:ascii="Times New Roman"/>
          <w:b w:val="false"/>
          <w:i w:val="false"/>
          <w:color w:val="000000"/>
          <w:sz w:val="28"/>
        </w:rPr>
        <w:t xml:space="preserve">
      Ескерту/Примечание: </w:t>
      </w:r>
    </w:p>
    <w:p>
      <w:pPr>
        <w:spacing w:after="0"/>
        <w:ind w:left="0"/>
        <w:jc w:val="both"/>
      </w:pPr>
      <w:r>
        <w:rPr>
          <w:rFonts w:ascii="Times New Roman"/>
          <w:b w:val="false"/>
          <w:i w:val="false"/>
          <w:color w:val="000000"/>
          <w:sz w:val="28"/>
        </w:rPr>
        <w:t xml:space="preserve">
      ҰБТ – ұлттық бірыңғай тестілеу; </w:t>
      </w:r>
    </w:p>
    <w:p>
      <w:pPr>
        <w:spacing w:after="0"/>
        <w:ind w:left="0"/>
        <w:jc w:val="both"/>
      </w:pPr>
      <w:r>
        <w:rPr>
          <w:rFonts w:ascii="Times New Roman"/>
          <w:b w:val="false"/>
          <w:i w:val="false"/>
          <w:color w:val="000000"/>
          <w:sz w:val="28"/>
        </w:rPr>
        <w:t xml:space="preserve">
      ЕНТ – единое национальное тестирование; </w:t>
      </w:r>
    </w:p>
    <w:p>
      <w:pPr>
        <w:spacing w:after="0"/>
        <w:ind w:left="0"/>
        <w:jc w:val="both"/>
      </w:pPr>
      <w:r>
        <w:rPr>
          <w:rFonts w:ascii="Times New Roman"/>
          <w:b w:val="false"/>
          <w:i w:val="false"/>
          <w:color w:val="000000"/>
          <w:sz w:val="28"/>
        </w:rPr>
        <w:t xml:space="preserve">
      ЖСН – жеке сәйкестендіру номері; </w:t>
      </w:r>
    </w:p>
    <w:p>
      <w:pPr>
        <w:spacing w:after="0"/>
        <w:ind w:left="0"/>
        <w:jc w:val="both"/>
      </w:pPr>
      <w:r>
        <w:rPr>
          <w:rFonts w:ascii="Times New Roman"/>
          <w:b w:val="false"/>
          <w:i w:val="false"/>
          <w:color w:val="000000"/>
          <w:sz w:val="28"/>
        </w:rPr>
        <w:t xml:space="preserve">
      ИИН – индивидуальный идентификационный номер; </w:t>
      </w:r>
    </w:p>
    <w:p>
      <w:pPr>
        <w:spacing w:after="0"/>
        <w:ind w:left="0"/>
        <w:jc w:val="both"/>
      </w:pPr>
      <w:r>
        <w:rPr>
          <w:rFonts w:ascii="Times New Roman"/>
          <w:b w:val="false"/>
          <w:i w:val="false"/>
          <w:color w:val="000000"/>
          <w:sz w:val="28"/>
        </w:rPr>
        <w:t xml:space="preserve">
      ТЖК – тестіленушінің жеке коды; </w:t>
      </w:r>
    </w:p>
    <w:p>
      <w:pPr>
        <w:spacing w:after="0"/>
        <w:ind w:left="0"/>
        <w:jc w:val="both"/>
      </w:pPr>
      <w:r>
        <w:rPr>
          <w:rFonts w:ascii="Times New Roman"/>
          <w:b w:val="false"/>
          <w:i w:val="false"/>
          <w:color w:val="000000"/>
          <w:sz w:val="28"/>
        </w:rPr>
        <w:t xml:space="preserve">
      ИКТ – индивидуальный код тестируемого; </w:t>
      </w:r>
    </w:p>
    <w:p>
      <w:pPr>
        <w:spacing w:after="0"/>
        <w:ind w:left="0"/>
        <w:jc w:val="both"/>
      </w:pPr>
      <w:r>
        <w:rPr>
          <w:rFonts w:ascii="Times New Roman"/>
          <w:b w:val="false"/>
          <w:i w:val="false"/>
          <w:color w:val="000000"/>
          <w:sz w:val="28"/>
        </w:rPr>
        <w:t xml:space="preserve">
      ТАӘ – тегі, аты, әкесінің аты; </w:t>
      </w:r>
    </w:p>
    <w:p>
      <w:pPr>
        <w:spacing w:after="0"/>
        <w:ind w:left="0"/>
        <w:jc w:val="both"/>
      </w:pPr>
      <w:r>
        <w:rPr>
          <w:rFonts w:ascii="Times New Roman"/>
          <w:b w:val="false"/>
          <w:i w:val="false"/>
          <w:color w:val="000000"/>
          <w:sz w:val="28"/>
        </w:rPr>
        <w:t>
      ФИО – фамилия, имя, отчество.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2007 жылғы 23 қазандағы</w:t>
            </w:r>
            <w:r>
              <w:br/>
            </w:r>
            <w:r>
              <w:rPr>
                <w:rFonts w:ascii="Times New Roman"/>
                <w:b w:val="false"/>
                <w:i w:val="false"/>
                <w:color w:val="000000"/>
                <w:sz w:val="20"/>
              </w:rPr>
              <w:t>№ 502 бұйрығына</w:t>
            </w:r>
            <w:r>
              <w:br/>
            </w:r>
            <w:r>
              <w:rPr>
                <w:rFonts w:ascii="Times New Roman"/>
                <w:b w:val="false"/>
                <w:i w:val="false"/>
                <w:color w:val="000000"/>
                <w:sz w:val="20"/>
              </w:rPr>
              <w:t>31-қосымша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Бейіні бойынша докторлар бағдарламасы бойынша докторантураға түсушінің түсу емтиханының нәтижесі</w:t>
      </w:r>
    </w:p>
    <w:p>
      <w:pPr>
        <w:spacing w:after="0"/>
        <w:ind w:left="0"/>
        <w:jc w:val="both"/>
      </w:pPr>
      <w:r>
        <w:rPr>
          <w:rFonts w:ascii="Times New Roman"/>
          <w:b w:val="false"/>
          <w:i w:val="false"/>
          <w:color w:val="ff0000"/>
          <w:sz w:val="28"/>
        </w:rPr>
        <w:t xml:space="preserve">
      Ескерту. Нысанмен толықтырылды - ҚР Ғылым және жоғары білім министрінің 15.07.2025 </w:t>
      </w:r>
      <w:r>
        <w:rPr>
          <w:rFonts w:ascii="Times New Roman"/>
          <w:b w:val="false"/>
          <w:i w:val="false"/>
          <w:color w:val="ff0000"/>
          <w:sz w:val="28"/>
        </w:rPr>
        <w:t>№ 377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Жасалған күні: 20__ жылғы "___" __________ </w:t>
            </w:r>
          </w:p>
          <w:p>
            <w:pPr>
              <w:spacing w:after="20"/>
              <w:ind w:left="20"/>
              <w:jc w:val="both"/>
            </w:pPr>
            <w:r>
              <w:rPr>
                <w:rFonts w:ascii="Times New Roman"/>
                <w:b w:val="false"/>
                <w:i w:val="false"/>
                <w:color w:val="000000"/>
                <w:sz w:val="20"/>
              </w:rPr>
              <w:t>
Дата создания: "___" _____________ 20__ года</w:t>
            </w:r>
          </w:p>
          <w:p>
            <w:pPr>
              <w:spacing w:after="20"/>
              <w:ind w:left="20"/>
              <w:jc w:val="both"/>
            </w:pPr>
            <w:r>
              <w:rPr>
                <w:rFonts w:ascii="Times New Roman"/>
                <w:b w:val="false"/>
                <w:i w:val="false"/>
                <w:color w:val="000000"/>
                <w:sz w:val="20"/>
              </w:rPr>
              <w:t>
Бірегей нөмір: ______________</w:t>
            </w:r>
          </w:p>
          <w:p>
            <w:pPr>
              <w:spacing w:after="20"/>
              <w:ind w:left="20"/>
              <w:jc w:val="both"/>
            </w:pPr>
            <w:r>
              <w:rPr>
                <w:rFonts w:ascii="Times New Roman"/>
                <w:b w:val="false"/>
                <w:i w:val="false"/>
                <w:color w:val="000000"/>
                <w:sz w:val="20"/>
              </w:rPr>
              <w:t xml:space="preserve">
Уникальный номер: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ЭЛЕКТРОНДЫҚ СЕРТИФИКАТ Бейіні бойынша докторлар бағдарламасы бойынша докторантураға түсушінің түсу емтиханының нәтижесі ЭЛЕКТРОННЫЙ СЕРТИФИКАТ Результат вступительного экзамена поступающего в докторантуру по программе докторов по профилю</w:t>
      </w:r>
    </w:p>
    <w:p>
      <w:pPr>
        <w:spacing w:after="0"/>
        <w:ind w:left="0"/>
        <w:jc w:val="both"/>
      </w:pPr>
      <w:r>
        <w:rPr>
          <w:rFonts w:ascii="Times New Roman"/>
          <w:b w:val="false"/>
          <w:i w:val="false"/>
          <w:color w:val="000000"/>
          <w:sz w:val="28"/>
        </w:rPr>
        <w:t>
      ЖСН/ИИН: ____________</w:t>
      </w:r>
    </w:p>
    <w:p>
      <w:pPr>
        <w:spacing w:after="0"/>
        <w:ind w:left="0"/>
        <w:jc w:val="both"/>
      </w:pPr>
      <w:r>
        <w:rPr>
          <w:rFonts w:ascii="Times New Roman"/>
          <w:b w:val="false"/>
          <w:i w:val="false"/>
          <w:color w:val="000000"/>
          <w:sz w:val="28"/>
        </w:rPr>
        <w:t>
      ТЖК/ИКТ: ____________ Тапсырған күні/Дата сдачи: 20 ___ жылғы</w:t>
      </w:r>
    </w:p>
    <w:p>
      <w:pPr>
        <w:spacing w:after="0"/>
        <w:ind w:left="0"/>
        <w:jc w:val="both"/>
      </w:pPr>
      <w:r>
        <w:rPr>
          <w:rFonts w:ascii="Times New Roman"/>
          <w:b w:val="false"/>
          <w:i w:val="false"/>
          <w:color w:val="000000"/>
          <w:sz w:val="28"/>
        </w:rPr>
        <w:t>
      "___"________/"___" ________ 20 ___ года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ТАӘ (бар болған жағдайда)/ФИО (при его наличии)</w:t>
      </w:r>
    </w:p>
    <w:p>
      <w:pPr>
        <w:spacing w:after="0"/>
        <w:ind w:left="0"/>
        <w:jc w:val="both"/>
      </w:pPr>
      <w:r>
        <w:rPr>
          <w:rFonts w:ascii="Times New Roman"/>
          <w:b w:val="false"/>
          <w:i w:val="false"/>
          <w:color w:val="000000"/>
          <w:sz w:val="28"/>
        </w:rPr>
        <w:t>
      Тапсыру тілі: ________ Язык сдачи: 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Білім беру бағдарламалары тобының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Наименование группы образовательных программ</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Жоғары және (немесе) жоғары оқу орнынан кейінгі білім беру бағдарламаларын іске</w:t>
      </w:r>
    </w:p>
    <w:p>
      <w:pPr>
        <w:spacing w:after="0"/>
        <w:ind w:left="0"/>
        <w:jc w:val="both"/>
      </w:pPr>
      <w:r>
        <w:rPr>
          <w:rFonts w:ascii="Times New Roman"/>
          <w:b w:val="false"/>
          <w:i w:val="false"/>
          <w:color w:val="000000"/>
          <w:sz w:val="28"/>
        </w:rPr>
        <w:t>
      асыратын білім беру ұйымының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Наименование организации образования, реализующие образовательные программы</w:t>
      </w:r>
    </w:p>
    <w:p>
      <w:pPr>
        <w:spacing w:after="0"/>
        <w:ind w:left="0"/>
        <w:jc w:val="both"/>
      </w:pPr>
      <w:r>
        <w:rPr>
          <w:rFonts w:ascii="Times New Roman"/>
          <w:b w:val="false"/>
          <w:i w:val="false"/>
          <w:color w:val="000000"/>
          <w:sz w:val="28"/>
        </w:rPr>
        <w:t>
      высшего и (или) послевузовского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Бөлім/Блок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Жинаған балдары</w:t>
            </w:r>
          </w:p>
          <w:p>
            <w:pPr>
              <w:spacing w:after="20"/>
              <w:ind w:left="20"/>
              <w:jc w:val="both"/>
            </w:pPr>
            <w:r>
              <w:rPr>
                <w:rFonts w:ascii="Times New Roman"/>
                <w:b w:val="false"/>
                <w:i w:val="false"/>
                <w:color w:val="000000"/>
                <w:sz w:val="20"/>
              </w:rPr>
              <w:t>
Набранные баллы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Оқуға түсушімен жоғары және (немесе) жоғары оқу орнынан кейінгі білім беру бағдарламаларын іске асыратын білім беру ұйымының емтихан комиссиясы өткізетін әңгімелесу </w:t>
            </w:r>
          </w:p>
          <w:p>
            <w:pPr>
              <w:spacing w:after="20"/>
              <w:ind w:left="20"/>
              <w:jc w:val="both"/>
            </w:pPr>
            <w:r>
              <w:rPr>
                <w:rFonts w:ascii="Times New Roman"/>
                <w:b w:val="false"/>
                <w:i w:val="false"/>
                <w:color w:val="000000"/>
                <w:sz w:val="20"/>
              </w:rPr>
              <w:t>
Собеседование с поступающим, проводимое экзаменационной комиссией организации образования, реализующие образовательные программы высшего и (или) послевузовского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бейіні бойынша емтихан</w:t>
            </w:r>
          </w:p>
          <w:p>
            <w:pPr>
              <w:spacing w:after="20"/>
              <w:ind w:left="20"/>
              <w:jc w:val="both"/>
            </w:pPr>
            <w:r>
              <w:rPr>
                <w:rFonts w:ascii="Times New Roman"/>
                <w:b w:val="false"/>
                <w:i w:val="false"/>
                <w:color w:val="000000"/>
                <w:sz w:val="20"/>
              </w:rPr>
              <w:t xml:space="preserve">
Экзамен по профилю группы образовательной программы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 болған ________ балдан</w:t>
            </w:r>
          </w:p>
          <w:p>
            <w:pPr>
              <w:spacing w:after="20"/>
              <w:ind w:left="20"/>
              <w:jc w:val="both"/>
            </w:pPr>
            <w:r>
              <w:rPr>
                <w:rFonts w:ascii="Times New Roman"/>
                <w:b w:val="false"/>
                <w:i w:val="false"/>
                <w:color w:val="000000"/>
                <w:sz w:val="20"/>
              </w:rPr>
              <w:t>
из возможных баллов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Докторантураға түсу емтиханы нәтижесінің жарамдылық мерзімі: 20__ жылғы "___" ________ дейін. </w:t>
            </w:r>
          </w:p>
          <w:p>
            <w:pPr>
              <w:spacing w:after="20"/>
              <w:ind w:left="20"/>
              <w:jc w:val="both"/>
            </w:pPr>
            <w:r>
              <w:rPr>
                <w:rFonts w:ascii="Times New Roman"/>
                <w:b w:val="false"/>
                <w:i w:val="false"/>
                <w:color w:val="000000"/>
                <w:sz w:val="20"/>
              </w:rPr>
              <w:t>
Срок действия результата вступительного экзамена докторантуру до: "___" ________ 20 ___ года.</w:t>
            </w:r>
          </w:p>
          <w:p>
            <w:pPr>
              <w:spacing w:after="20"/>
              <w:ind w:left="20"/>
              <w:jc w:val="both"/>
            </w:pPr>
            <w:r>
              <w:rPr>
                <w:rFonts w:ascii="Times New Roman"/>
                <w:b w:val="false"/>
                <w:i w:val="false"/>
                <w:color w:val="000000"/>
                <w:sz w:val="20"/>
              </w:rPr>
              <w:t>
Тұлғаны куәландыратын құжат болған жағдайда жарамды.</w:t>
            </w:r>
          </w:p>
          <w:p>
            <w:pPr>
              <w:spacing w:after="20"/>
              <w:ind w:left="20"/>
              <w:jc w:val="both"/>
            </w:pPr>
            <w:r>
              <w:rPr>
                <w:rFonts w:ascii="Times New Roman"/>
                <w:b w:val="false"/>
                <w:i w:val="false"/>
                <w:color w:val="000000"/>
                <w:sz w:val="20"/>
              </w:rPr>
              <w:t>
Действителен при предъявлении документа, удостоверящего личность.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270000" cy="774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Ұлттық тестілеу орталығымен құрылған.</w:t>
            </w:r>
          </w:p>
          <w:p>
            <w:pPr>
              <w:spacing w:after="20"/>
              <w:ind w:left="20"/>
              <w:jc w:val="both"/>
            </w:pPr>
            <w:r>
              <w:rPr>
                <w:rFonts w:ascii="Times New Roman"/>
                <w:b w:val="false"/>
                <w:i w:val="false"/>
                <w:color w:val="000000"/>
                <w:sz w:val="20"/>
              </w:rPr>
              <w:t>
Документ сформирован Национальным центром тестирования.</w:t>
            </w:r>
          </w:p>
          <w:p>
            <w:pPr>
              <w:spacing w:after="20"/>
              <w:ind w:left="20"/>
              <w:jc w:val="both"/>
            </w:pPr>
            <w:r>
              <w:rPr>
                <w:rFonts w:ascii="Times New Roman"/>
                <w:b w:val="false"/>
                <w:i w:val="false"/>
                <w:color w:val="000000"/>
                <w:sz w:val="20"/>
              </w:rPr>
              <w:t>
Электрондық құжаттың түпнұсқалығын certificate.testcenter.kz сайты арқылы тексеруге болады.</w:t>
            </w:r>
          </w:p>
          <w:p>
            <w:pPr>
              <w:spacing w:after="20"/>
              <w:ind w:left="20"/>
              <w:jc w:val="both"/>
            </w:pPr>
            <w:r>
              <w:rPr>
                <w:rFonts w:ascii="Times New Roman"/>
                <w:b w:val="false"/>
                <w:i w:val="false"/>
                <w:color w:val="000000"/>
                <w:sz w:val="20"/>
              </w:rPr>
              <w:t>
Проверить подлинность электронного документа можно на сайте certificate.testcenter.kz</w:t>
            </w:r>
          </w:p>
        </w:tc>
      </w:tr>
    </w:tbl>
    <w:p>
      <w:pPr>
        <w:spacing w:after="0"/>
        <w:ind w:left="0"/>
        <w:jc w:val="both"/>
      </w:pPr>
      <w:r>
        <w:rPr>
          <w:rFonts w:ascii="Times New Roman"/>
          <w:b w:val="false"/>
          <w:i w:val="false"/>
          <w:color w:val="000000"/>
          <w:sz w:val="28"/>
        </w:rPr>
        <w:t>
      Ескерту/Примечание:</w:t>
      </w:r>
    </w:p>
    <w:p>
      <w:pPr>
        <w:spacing w:after="0"/>
        <w:ind w:left="0"/>
        <w:jc w:val="both"/>
      </w:pPr>
      <w:r>
        <w:rPr>
          <w:rFonts w:ascii="Times New Roman"/>
          <w:b w:val="false"/>
          <w:i w:val="false"/>
          <w:color w:val="000000"/>
          <w:sz w:val="28"/>
        </w:rPr>
        <w:t>
      ТАӘ - тегі, аты, әкесінің аты;</w:t>
      </w:r>
    </w:p>
    <w:p>
      <w:pPr>
        <w:spacing w:after="0"/>
        <w:ind w:left="0"/>
        <w:jc w:val="both"/>
      </w:pPr>
      <w:r>
        <w:rPr>
          <w:rFonts w:ascii="Times New Roman"/>
          <w:b w:val="false"/>
          <w:i w:val="false"/>
          <w:color w:val="000000"/>
          <w:sz w:val="28"/>
        </w:rPr>
        <w:t>
      ФИО - фамилия, имя, отчество;</w:t>
      </w:r>
    </w:p>
    <w:p>
      <w:pPr>
        <w:spacing w:after="0"/>
        <w:ind w:left="0"/>
        <w:jc w:val="both"/>
      </w:pPr>
      <w:r>
        <w:rPr>
          <w:rFonts w:ascii="Times New Roman"/>
          <w:b w:val="false"/>
          <w:i w:val="false"/>
          <w:color w:val="000000"/>
          <w:sz w:val="28"/>
        </w:rPr>
        <w:t>
      ЖСН – жеке сәйкестендіру номері;</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ТЖК - тестіленушінің жеке коды;</w:t>
      </w:r>
    </w:p>
    <w:p>
      <w:pPr>
        <w:spacing w:after="0"/>
        <w:ind w:left="0"/>
        <w:jc w:val="both"/>
      </w:pPr>
      <w:r>
        <w:rPr>
          <w:rFonts w:ascii="Times New Roman"/>
          <w:b w:val="false"/>
          <w:i w:val="false"/>
          <w:color w:val="000000"/>
          <w:sz w:val="28"/>
        </w:rPr>
        <w:t>
      ИКТ - индивидуальный код тестируемого.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