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9018" w14:textId="fec9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"Екінші деңгейдегі банктерде сақталуға жататын құжаттардың тізбесін, оларды сақтау мерзімін белгілеу туралы" 2005 жылғы 27 тамыздағы N 320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2007 жылғы 16 шілдедегі N 208 Қаулысы. Қазақстан Республикасының Әділет министрлігінде 2007 жылғы 14 қыркүйекте Нормативтік құқықтық кесімдерді мемлекеттік тіркеудің тізіліміне N 4931 болып енгізілді. Күші жойылды - Қазақстан Республикасы Ұлттық Банкі Басқармасының 2016 жылғы 29 ақпандағы № 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29.02.2016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қолданысқа енгізілу тәртібін  </w:t>
      </w:r>
      <w:r>
        <w:rPr>
          <w:rFonts w:ascii="Times New Roman"/>
          <w:b w:val="false"/>
          <w:i w:val="false"/>
          <w:color w:val="ff0000"/>
          <w:sz w:val="28"/>
        </w:rPr>
        <w:t xml:space="preserve">2-тармақтан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банктер және банк қызметі туралы" Қазақстан Республикасының 1995 жылғы 31 тамыздағы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56-бабының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сәйкес Қазақстан Республикасы Қаржы нарығын және қаржы ұйымдарын реттеу мен қадағалау агенттігінің (бұдан әрі - Агенттік) Басқармасы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нарығын және қаржы ұйымдарын реттеу мен қадағалау агенттігі Басқармасының "Екінші деңгейдегі банктерде сақталуға жататын құжаттардың тізбесін, оларды сақтау мерзімін белгілеу туралы"   2005 жылғы 27 тамыздағы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320 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3841 тіркелген) мынадай өзгерістер мен толықтыру енгізілсін: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85-жол мынадай редакцияда жазылсын: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4373"/>
        <w:gridCol w:w="1593"/>
        <w:gridCol w:w="1573"/>
        <w:gridCol w:w="3173"/>
      </w:tblGrid>
      <w:tr>
        <w:trPr>
          <w:trHeight w:val="34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Заемшылардың - 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тұлғалардың кредиттік досьелері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жыл*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жыл*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*шарт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міндет-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темелерді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дағаннан кейін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оның 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данылу мерзімі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аяқталғаннан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";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мынадай мазмұндағы реттік нөмірі 85-1 жолмен толықтырылсын: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4333"/>
        <w:gridCol w:w="1573"/>
        <w:gridCol w:w="1633"/>
        <w:gridCol w:w="3193"/>
      </w:tblGrid>
      <w:tr>
        <w:trPr>
          <w:trHeight w:val="34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85-1.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Заемшылардың - жеке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тұлғалардың кредиттік досьелері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жыл*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жыл*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*шарт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міндет-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темелерді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дағаннан кейін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оның 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данылу мерзімі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аяқталғаннан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";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236-жол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5553"/>
        <w:gridCol w:w="1793"/>
        <w:gridCol w:w="1613"/>
        <w:gridCol w:w="1813"/>
      </w:tblGrid>
      <w:tr>
        <w:trPr>
          <w:trHeight w:val="34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236.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Салымшылардың шоттары 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құжаттар (хат жазысу,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шарттар, салым кітапшалары,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салымшылардың өсиеттері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сенімхаттары, салымшы-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қол қою үлгісі, шот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ашуға өтініш)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Банктерді қадағалау департаменті (Р.Е. Раева):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(М.Б. Байсынов) бірлесіп осы қаулыны Қазақстан Республикасының Әділет министрлігінде мемлекеттік тіркеуден өткізу шараларын қолға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бөлімшелеріне, "Қазақстан қаржыгерлерінің қауымдастығы" заңды тұлғалар бірлестігіне жіберсін.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Төраға қызметі (Е.Н. Заборцева) осы қаулыны Қазақстан Республикасының бұқаралық ақпарат құралдарында жариялау шараларын қолға алсын.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Агенттік Төрағасының орынбасары Е.Л. Бахмутоваға жүктелсін.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Мәдениет және ақпарат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Ақпарат және мұрағаттар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Төраға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2007 жылғы 17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(қолы, күні, елтаңбалы мөр)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Ұлттық Банкі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Төраға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2007 жылғы 16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(қолы, күні, елтаңбалы мөр)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