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8a87f" w14:textId="488a8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кейбір нормативтік құқықтық актілеріне ипотекалық ұйымдардың қызметін реттеу мәселелері бойынша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нарығын және қаржы ұйымдарын реттеу мен қадағалау агенттігі Басқармасының 2007 жылғы 25 маусымдағы N 189 Қаулысы. Қазақстан Республикасының Әділет Министрлігінде 2007 жылғы 15 тамызда Нормативтік құқықтық кесімдерді мемлекеттік тіркеудің тізіліміне N 4872 болып енгізілді. Күші жойылды - Қазақстан Республикасы Ұлттық Банкі Басқармасының 2016 жылғы 26 желтоқсандағы № 308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Күші жойылды – ҚР Ұлттық Банкі Басқармасының 26.12.2016 </w:t>
      </w:r>
      <w:r>
        <w:rPr>
          <w:rFonts w:ascii="Times New Roman"/>
          <w:b w:val="false"/>
          <w:i w:val="false"/>
          <w:color w:val="ff0000"/>
          <w:sz w:val="28"/>
        </w:rPr>
        <w:t>№ 308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(01.03.2017 бастап қолданысқа енгізіледі)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Ипотекалық ұйымдардың қызметін реттеу мәселелері бойынша нормативтік құқықтық актілерді жетілдіру мақсатында Қазақстан Республикасы Қаржы нарығын және қаржы ұйымдарын реттеу мен қадағалау агенттігінің (бұдан әрі - Агенттік) Басқармасы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1. Күші жойылды - ҚР Ұлттық Банкі Басқармасының 24.09.2014 </w:t>
      </w:r>
      <w:r>
        <w:rPr>
          <w:rFonts w:ascii="Times New Roman"/>
          <w:b w:val="false"/>
          <w:i w:val="false"/>
          <w:color w:val="ff0000"/>
          <w:sz w:val="28"/>
        </w:rPr>
        <w:t>№ 178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(01.07.2015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Осы қаулы Қазақстан Республикасының Әділет министрлігінде мемлекеттік тіркеуден өткен күннен бастап он төрт күн өткеннен кейін қолданысқа енгізіледі. </w:t>
      </w:r>
    </w:p>
    <w:bookmarkEnd w:id="0"/>
    <w:bookmarkStart w:name="z1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Стратегия және талдау департаментi (М.С. Бөбеев):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Заң департаментімен (М.Б. Байсынов) бірлесіп осы қаулыны Қазақстан Республикасының Әділет министрлігінде мемлекеттік тіркеуден өткізу шараларын қолға алсын;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Қазақстан Республикасының Әділет министрлігінде мемлекеттік тіркелген күннен бастап он күндік мерзімде осы қаулыны Агенттіктің мүдделі бөлімшелеріне, "Қазақстан қаржыгерлерінің қауымдастығы" заңды тұлғалар бірлестігіне, ипотекалық ұйымдарға мәлімет үшін жіберсін. </w:t>
      </w:r>
    </w:p>
    <w:bookmarkStart w:name="z1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Төраға қызметі (Е.Н. Заборцева) осы қаулыны Қазақстан Республикасының бұқаралық ақпарат құралдарында жариялау шараларын қолға алсын. </w:t>
      </w:r>
    </w:p>
    <w:bookmarkEnd w:id="2"/>
    <w:bookmarkStart w:name="z1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5. Осы қаулының орындалуын бақылау Агенттік Төрағасының орынбасары Е.Л. Бахмутоваға жүктелсін.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28"/>
        <w:gridCol w:w="3672"/>
      </w:tblGrid>
      <w:tr>
        <w:trPr>
          <w:trHeight w:val="30" w:hRule="atLeast"/>
        </w:trPr>
        <w:tc>
          <w:tcPr>
            <w:tcW w:w="86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Төраға </w:t>
            </w:r>
          </w:p>
        </w:tc>
        <w:tc>
          <w:tcPr>
            <w:tcW w:w="36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нарығын және қаржы ұйымдарын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реттеу мен қадағалау агенттігі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Басқармасының 2007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маусымдағы N 189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Қосымшаның күші жойылды - ҚР Ұлттық Банкі Басқармасының 24.09.2014 </w:t>
      </w:r>
      <w:r>
        <w:rPr>
          <w:rFonts w:ascii="Times New Roman"/>
          <w:b w:val="false"/>
          <w:i w:val="false"/>
          <w:color w:val="ff0000"/>
          <w:sz w:val="28"/>
        </w:rPr>
        <w:t>№ 178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(01.07.2015 бастап қолданысқа енгізіледі) қаулысымен.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