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b83e6" w14:textId="41b83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"2006 жылға арналған облыстық бюджет туралы" облыстық мәслихаттың 2005 жылғы 6 желтоқсандағы N 21/2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меслихатының 2006 жылғы 3 шілдедегі N 24/3 шешімі. Солтүстік Қазақстан облысының Әділет департаментінде 2006 жылғы 8 тамыздағы N 1628 тіркелді. Күші жойылды - Солтүстік Қазақстан облысы мәслихатының 2010 жылғы 18 маусымда N 26/15 Шешімімен</w:t>
      </w:r>
    </w:p>
    <w:p>
      <w:pPr>
        <w:spacing w:after="0"/>
        <w:ind w:left="0"/>
        <w:jc w:val="both"/>
      </w:pPr>
      <w:bookmarkStart w:name="z13" w:id="0"/>
      <w:r>
        <w:rPr>
          <w:rFonts w:ascii="Times New Roman"/>
          <w:b w:val="false"/>
          <w:i w:val="false"/>
          <w:color w:val="ff0000"/>
          <w:sz w:val="28"/>
        </w:rPr>
        <w:t xml:space="preserve">      
Ескерту. Күші жойылды - Солтүстік Қазақстан облысы мәслихатының 2010.06.18 N 26/15 Шешімімен      </w:t>
      </w:r>
    </w:p>
    <w:bookmarkEnd w:id="0"/>
    <w:bookmarkStart w:name="z1" w:id="1"/>
    <w:p>
      <w:pPr>
        <w:spacing w:after="0"/>
        <w:ind w:left="0"/>
        <w:jc w:val="both"/>
      </w:pPr>
      <w:r>
        <w:rPr>
          <w:rFonts w:ascii="Times New Roman"/>
          <w:b w:val="false"/>
          <w:i w:val="false"/>
          <w:color w:val="000000"/>
          <w:sz w:val="28"/>
        </w:rPr>
        <w:t xml:space="preserve">       
Қазақстан Республикасының 2004 жылғы 24 сәуiрдегi N 548-ІІ Бюджеттiк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Республикасындағы жергiлiктi мемлекеттiк басқару туралы" Қазақстан Республикасының 2001 жылғы 23 қаңтардағы N 148 </w:t>
      </w:r>
      <w:r>
        <w:rPr>
          <w:rFonts w:ascii="Times New Roman"/>
          <w:b w:val="false"/>
          <w:i w:val="false"/>
          <w:color w:val="000000"/>
          <w:sz w:val="28"/>
        </w:rPr>
        <w:t>Заңына</w:t>
      </w:r>
      <w:r>
        <w:rPr>
          <w:rFonts w:ascii="Times New Roman"/>
          <w:b w:val="false"/>
          <w:i w:val="false"/>
          <w:color w:val="000000"/>
          <w:sz w:val="28"/>
        </w:rPr>
        <w:t xml:space="preserve"> сәйкес, 2006 жылғы 20 қаңтардағы N </w:t>
      </w:r>
      <w:r>
        <w:rPr>
          <w:rFonts w:ascii="Times New Roman"/>
          <w:b w:val="false"/>
          <w:i w:val="false"/>
          <w:color w:val="000000"/>
          <w:sz w:val="28"/>
        </w:rPr>
        <w:t>22/1</w:t>
      </w:r>
      <w:r>
        <w:rPr>
          <w:rFonts w:ascii="Times New Roman"/>
          <w:b w:val="false"/>
          <w:i w:val="false"/>
          <w:color w:val="000000"/>
          <w:sz w:val="28"/>
        </w:rPr>
        <w:t xml:space="preserve"> "2006 жылға арналған облыстық бюджет туралы" (2006 жыл 15 ақпан т/н N 1613, 2006 жылғы 22 ақпандағы "Солтүстiк Қазақстан", "Северный Казахстан" газеттерi), 2006 жылғы 30 мамырдағы </w:t>
      </w:r>
      <w:r>
        <w:rPr>
          <w:rFonts w:ascii="Times New Roman"/>
          <w:b w:val="false"/>
          <w:i w:val="false"/>
          <w:color w:val="000000"/>
          <w:sz w:val="28"/>
        </w:rPr>
        <w:t>N 23/3</w:t>
      </w:r>
      <w:r>
        <w:rPr>
          <w:rFonts w:ascii="Times New Roman"/>
          <w:b w:val="false"/>
          <w:i w:val="false"/>
          <w:color w:val="000000"/>
          <w:sz w:val="28"/>
        </w:rPr>
        <w:t xml:space="preserve"> (т/н N 1617 2006 жылғы 11 сәуiр, 2006 жылғы 19 сәуiр "Солтүстiк Қазақстан", 2006 жылғы 21 сәуiр "Северный Казахстан" газеттерi) облыстық мәслихаттың шешiмдерiмен нақтыланғанын ескере отырып, "2006 жылға арналған облыстық бюджет туралы" (т/н N 1609 2005 жылғы 29 желтоқсан, 2006 жылғы 13 қаңтар "Солтүстiк Қазақстан", "Северный Казахстан" газеттерi) 2006 жылғы 6 желтоқсандағы N 21/2 облыстық мәслихаттың </w:t>
      </w:r>
      <w:r>
        <w:rPr>
          <w:rFonts w:ascii="Times New Roman"/>
          <w:b w:val="false"/>
          <w:i w:val="false"/>
          <w:color w:val="000000"/>
          <w:sz w:val="28"/>
        </w:rPr>
        <w:t>шешiмiне</w:t>
      </w:r>
      <w:r>
        <w:rPr>
          <w:rFonts w:ascii="Times New Roman"/>
          <w:b w:val="false"/>
          <w:i w:val="false"/>
          <w:color w:val="000000"/>
          <w:sz w:val="28"/>
        </w:rPr>
        <w:t xml:space="preserve">, келесi өзгерiстер мен толықтырулар енгiзiлсiн: </w:t>
      </w:r>
    </w:p>
    <w:bookmarkEnd w:id="1"/>
    <w:bookmarkStart w:name="z2" w:id="2"/>
    <w:p>
      <w:pPr>
        <w:spacing w:after="0"/>
        <w:ind w:left="0"/>
        <w:jc w:val="both"/>
      </w:pPr>
      <w:r>
        <w:rPr>
          <w:rFonts w:ascii="Times New Roman"/>
          <w:b w:val="false"/>
          <w:i w:val="false"/>
          <w:color w:val="000000"/>
          <w:sz w:val="28"/>
        </w:rPr>
        <w:t xml:space="preserve">
      1 тармақта: </w:t>
      </w:r>
      <w:r>
        <w:br/>
      </w:r>
      <w:r>
        <w:rPr>
          <w:rFonts w:ascii="Times New Roman"/>
          <w:b w:val="false"/>
          <w:i w:val="false"/>
          <w:color w:val="000000"/>
          <w:sz w:val="28"/>
        </w:rPr>
        <w:t xml:space="preserve">
      1) тармақшада </w:t>
      </w:r>
      <w:r>
        <w:br/>
      </w:r>
      <w:r>
        <w:rPr>
          <w:rFonts w:ascii="Times New Roman"/>
          <w:b w:val="false"/>
          <w:i w:val="false"/>
          <w:color w:val="000000"/>
          <w:sz w:val="28"/>
        </w:rPr>
        <w:t xml:space="preserve">
      "30 813 735" цифрлары "31 166 987" цифрларымен ауыстырылсын; </w:t>
      </w:r>
      <w:r>
        <w:br/>
      </w:r>
      <w:r>
        <w:rPr>
          <w:rFonts w:ascii="Times New Roman"/>
          <w:b w:val="false"/>
          <w:i w:val="false"/>
          <w:color w:val="000000"/>
          <w:sz w:val="28"/>
        </w:rPr>
        <w:t xml:space="preserve">
      "5 597 290" цифрлары "5 944 542" цифрларымен ауыстырылсын; </w:t>
      </w:r>
      <w:r>
        <w:br/>
      </w:r>
      <w:r>
        <w:rPr>
          <w:rFonts w:ascii="Times New Roman"/>
          <w:b w:val="false"/>
          <w:i w:val="false"/>
          <w:color w:val="000000"/>
          <w:sz w:val="28"/>
        </w:rPr>
        <w:t xml:space="preserve">
      "112 016" цифрлары "118 016" цифрларымен ауыстырылсын; </w:t>
      </w:r>
      <w:r>
        <w:br/>
      </w:r>
      <w:r>
        <w:rPr>
          <w:rFonts w:ascii="Times New Roman"/>
          <w:b w:val="false"/>
          <w:i w:val="false"/>
          <w:color w:val="000000"/>
          <w:sz w:val="28"/>
        </w:rPr>
        <w:t xml:space="preserve">
      2) тармақшада </w:t>
      </w:r>
      <w:r>
        <w:br/>
      </w:r>
      <w:r>
        <w:rPr>
          <w:rFonts w:ascii="Times New Roman"/>
          <w:b w:val="false"/>
          <w:i w:val="false"/>
          <w:color w:val="000000"/>
          <w:sz w:val="28"/>
        </w:rPr>
        <w:t xml:space="preserve">
      "31 167 044" цифрлары "31 479 871" цифрларымен ауыстырылсын; </w:t>
      </w:r>
      <w:r>
        <w:br/>
      </w:r>
      <w:r>
        <w:rPr>
          <w:rFonts w:ascii="Times New Roman"/>
          <w:b w:val="false"/>
          <w:i w:val="false"/>
          <w:color w:val="000000"/>
          <w:sz w:val="28"/>
        </w:rPr>
        <w:t xml:space="preserve">
      3) тармақшада </w:t>
      </w:r>
      <w:r>
        <w:br/>
      </w:r>
      <w:r>
        <w:rPr>
          <w:rFonts w:ascii="Times New Roman"/>
          <w:b w:val="false"/>
          <w:i w:val="false"/>
          <w:color w:val="000000"/>
          <w:sz w:val="28"/>
        </w:rPr>
        <w:t xml:space="preserve">
      "-353 309" цифрлары "-312 884" цифрларымен ауыстырылсын; </w:t>
      </w:r>
      <w:r>
        <w:br/>
      </w:r>
      <w:r>
        <w:rPr>
          <w:rFonts w:ascii="Times New Roman"/>
          <w:b w:val="false"/>
          <w:i w:val="false"/>
          <w:color w:val="000000"/>
          <w:sz w:val="28"/>
        </w:rPr>
        <w:t xml:space="preserve">
      5) тармақшада </w:t>
      </w:r>
      <w:r>
        <w:br/>
      </w:r>
      <w:r>
        <w:rPr>
          <w:rFonts w:ascii="Times New Roman"/>
          <w:b w:val="false"/>
          <w:i w:val="false"/>
          <w:color w:val="000000"/>
          <w:sz w:val="28"/>
        </w:rPr>
        <w:t xml:space="preserve">
      "-7 820" цифрлары "32 605" цифрларымен ауыстырылсын; </w:t>
      </w:r>
      <w:r>
        <w:br/>
      </w:r>
      <w:r>
        <w:rPr>
          <w:rFonts w:ascii="Times New Roman"/>
          <w:b w:val="false"/>
          <w:i w:val="false"/>
          <w:color w:val="000000"/>
          <w:sz w:val="28"/>
        </w:rPr>
        <w:t xml:space="preserve">
      мына мазмұндағы жол мен толықтырылсын; </w:t>
      </w:r>
      <w:r>
        <w:br/>
      </w:r>
      <w:r>
        <w:rPr>
          <w:rFonts w:ascii="Times New Roman"/>
          <w:b w:val="false"/>
          <w:i w:val="false"/>
          <w:color w:val="000000"/>
          <w:sz w:val="28"/>
        </w:rPr>
        <w:t xml:space="preserve">
      "қаржылық активтердi сатып алу "- 54 425" мың теңге" </w:t>
      </w:r>
      <w:r>
        <w:br/>
      </w:r>
      <w:r>
        <w:rPr>
          <w:rFonts w:ascii="Times New Roman"/>
          <w:b w:val="false"/>
          <w:i w:val="false"/>
          <w:color w:val="000000"/>
          <w:sz w:val="28"/>
        </w:rPr>
        <w:t xml:space="preserve">
      "7 820" цифрлары "21 820" цифрларымен ауыстырылсын. </w:t>
      </w:r>
    </w:p>
    <w:bookmarkEnd w:id="2"/>
    <w:bookmarkStart w:name="z3" w:id="3"/>
    <w:p>
      <w:pPr>
        <w:spacing w:after="0"/>
        <w:ind w:left="0"/>
        <w:jc w:val="both"/>
      </w:pPr>
      <w:r>
        <w:rPr>
          <w:rFonts w:ascii="Times New Roman"/>
          <w:b w:val="false"/>
          <w:i w:val="false"/>
          <w:color w:val="000000"/>
          <w:sz w:val="28"/>
        </w:rPr>
        <w:t xml:space="preserve">
      10 тармақта: </w:t>
      </w:r>
      <w:r>
        <w:br/>
      </w:r>
      <w:r>
        <w:rPr>
          <w:rFonts w:ascii="Times New Roman"/>
          <w:b w:val="false"/>
          <w:i w:val="false"/>
          <w:color w:val="000000"/>
          <w:sz w:val="28"/>
        </w:rPr>
        <w:t xml:space="preserve">
      "44 035" цифрлары "48 799" цифрларымен ауыстырылсын; </w:t>
      </w:r>
      <w:r>
        <w:br/>
      </w:r>
      <w:r>
        <w:rPr>
          <w:rFonts w:ascii="Times New Roman"/>
          <w:b w:val="false"/>
          <w:i w:val="false"/>
          <w:color w:val="000000"/>
          <w:sz w:val="28"/>
        </w:rPr>
        <w:t xml:space="preserve">
      "24 035" цифрлары "28 799" цифрларымен ауыстырылсын. </w:t>
      </w:r>
    </w:p>
    <w:bookmarkEnd w:id="3"/>
    <w:bookmarkStart w:name="z4" w:id="4"/>
    <w:p>
      <w:pPr>
        <w:spacing w:after="0"/>
        <w:ind w:left="0"/>
        <w:jc w:val="both"/>
      </w:pPr>
      <w:r>
        <w:rPr>
          <w:rFonts w:ascii="Times New Roman"/>
          <w:b w:val="false"/>
          <w:i w:val="false"/>
          <w:color w:val="000000"/>
          <w:sz w:val="28"/>
        </w:rPr>
        <w:t xml:space="preserve">
      11 тармақта: </w:t>
      </w:r>
      <w:r>
        <w:br/>
      </w:r>
      <w:r>
        <w:rPr>
          <w:rFonts w:ascii="Times New Roman"/>
          <w:b w:val="false"/>
          <w:i w:val="false"/>
          <w:color w:val="000000"/>
          <w:sz w:val="28"/>
        </w:rPr>
        <w:t xml:space="preserve">
      "6 481 433"»цифрлары "6 480 812"»цифрларымен ауыстырылсын; </w:t>
      </w:r>
      <w:r>
        <w:br/>
      </w:r>
      <w:r>
        <w:rPr>
          <w:rFonts w:ascii="Times New Roman"/>
          <w:b w:val="false"/>
          <w:i w:val="false"/>
          <w:color w:val="000000"/>
          <w:sz w:val="28"/>
        </w:rPr>
        <w:t xml:space="preserve">
      "567 510" цифрлары "566 889"»цифрларымен ауыстырылсын. </w:t>
      </w:r>
    </w:p>
    <w:bookmarkEnd w:id="4"/>
    <w:bookmarkStart w:name="z5" w:id="5"/>
    <w:p>
      <w:pPr>
        <w:spacing w:after="0"/>
        <w:ind w:left="0"/>
        <w:jc w:val="both"/>
      </w:pPr>
      <w:r>
        <w:rPr>
          <w:rFonts w:ascii="Times New Roman"/>
          <w:b w:val="false"/>
          <w:i w:val="false"/>
          <w:color w:val="000000"/>
          <w:sz w:val="28"/>
        </w:rPr>
        <w:t xml:space="preserve">
      12.1. тармағы мына мазмұндағы азат жолы мен толықтырылсын: </w:t>
      </w:r>
      <w:r>
        <w:br/>
      </w:r>
      <w:r>
        <w:rPr>
          <w:rFonts w:ascii="Times New Roman"/>
          <w:b w:val="false"/>
          <w:i w:val="false"/>
          <w:color w:val="000000"/>
          <w:sz w:val="28"/>
        </w:rPr>
        <w:t xml:space="preserve">
      "7 қосымшаға сәйкес бюджеттiк бағдарламалар бойынша облыстық бюджеттiң шығыстарына облыстық бюджеттен нысаналы трансферттер бөлiнсiн; </w:t>
      </w:r>
      <w:r>
        <w:br/>
      </w:r>
      <w:r>
        <w:rPr>
          <w:rFonts w:ascii="Times New Roman"/>
          <w:b w:val="false"/>
          <w:i w:val="false"/>
          <w:color w:val="000000"/>
          <w:sz w:val="28"/>
        </w:rPr>
        <w:t xml:space="preserve">
      "8 қосымшаға сәйкес аудандар және Петропавл қаласының бюджеттерiне 2006 жылы республикалық бюджеттен бөлiнген нысаналы трансферттер қайта бөлiнсiн". </w:t>
      </w:r>
    </w:p>
    <w:bookmarkEnd w:id="5"/>
    <w:bookmarkStart w:name="z6" w:id="6"/>
    <w:p>
      <w:pPr>
        <w:spacing w:after="0"/>
        <w:ind w:left="0"/>
        <w:jc w:val="both"/>
      </w:pPr>
      <w:r>
        <w:rPr>
          <w:rFonts w:ascii="Times New Roman"/>
          <w:b w:val="false"/>
          <w:i w:val="false"/>
          <w:color w:val="000000"/>
          <w:sz w:val="28"/>
        </w:rPr>
        <w:t xml:space="preserve">
      Келесi мазмұндағы 12.3. тармағы мен толықтырылсын: </w:t>
      </w:r>
      <w:r>
        <w:br/>
      </w:r>
      <w:r>
        <w:rPr>
          <w:rFonts w:ascii="Times New Roman"/>
          <w:b w:val="false"/>
          <w:i w:val="false"/>
          <w:color w:val="000000"/>
          <w:sz w:val="28"/>
        </w:rPr>
        <w:t xml:space="preserve">
      "2006 жылға арналған облыстық бюджетте бюджеттiк инвестициялық жобларды қаржыландыруды аяқтау үшiн 79 895 мың теңге сомада жоспарлы ассигнациялар ұлғайтылсын, соның iшiнде бюджеттiк бағдарламалар бойынша: 271.005.011 "Бiлiм беру объектiлерiн дамыту. Бағдарламаны жергiлiктi бюджет есебiнен жүзеге асыру" - 51 449 мың теңге; 271.007.11 "Денсаулық сақтау объектiлерiн дамыту. Бағдарламаны жергiлiктi бюджет есебiнен жүзеге асыру" - 22 075 мың теңге; 271.006.000 "Санитарлық-эпидемиологиялық қызмет объектiлерiн дамыту" - 1 133 мың теңге; 271.008.011 "Әлеуметтiк қорғау объектiлерiн дамыту. Бағдарламаны жергiлiктi бюджет есебiнен жүзеге асыру" - 5 238 мың теңге".  </w:t>
      </w:r>
    </w:p>
    <w:bookmarkEnd w:id="6"/>
    <w:bookmarkStart w:name="z7" w:id="7"/>
    <w:p>
      <w:pPr>
        <w:spacing w:after="0"/>
        <w:ind w:left="0"/>
        <w:jc w:val="both"/>
      </w:pPr>
      <w:r>
        <w:rPr>
          <w:rFonts w:ascii="Times New Roman"/>
          <w:b w:val="false"/>
          <w:i w:val="false"/>
          <w:color w:val="000000"/>
          <w:sz w:val="28"/>
        </w:rPr>
        <w:t xml:space="preserve">
      2. Көрсетiлген шешiмнiң 1, 2, 4 қосымшалары жаңа редакцияда баяндалсын (қоса берiледi). </w:t>
      </w:r>
      <w:r>
        <w:br/>
      </w:r>
      <w:r>
        <w:rPr>
          <w:rFonts w:ascii="Times New Roman"/>
          <w:b w:val="false"/>
          <w:i w:val="false"/>
          <w:color w:val="000000"/>
          <w:sz w:val="28"/>
        </w:rPr>
        <w:t xml:space="preserve">
      3. Осы шешiм әдiлет органдарында тiркелген күннен бастап күшiне енедi. </w:t>
      </w:r>
    </w:p>
    <w:bookmarkEnd w:id="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Облыстық мәслихат хатшысы </w:t>
      </w:r>
      <w:r>
        <w:br/>
      </w:r>
      <w:r>
        <w:rPr>
          <w:rFonts w:ascii="Times New Roman"/>
          <w:b w:val="false"/>
          <w:i w:val="false"/>
          <w:color w:val="000000"/>
          <w:sz w:val="28"/>
        </w:rPr>
        <w:t>
</w:t>
      </w:r>
      <w:r>
        <w:rPr>
          <w:rFonts w:ascii="Times New Roman"/>
          <w:b w:val="false"/>
          <w:i/>
          <w:color w:val="000000"/>
          <w:sz w:val="28"/>
        </w:rPr>
        <w:t xml:space="preserve">      Облыстық мәслихаттың </w:t>
      </w:r>
      <w:r>
        <w:br/>
      </w:r>
      <w:r>
        <w:rPr>
          <w:rFonts w:ascii="Times New Roman"/>
          <w:b w:val="false"/>
          <w:i w:val="false"/>
          <w:color w:val="000000"/>
          <w:sz w:val="28"/>
        </w:rPr>
        <w:t>
</w:t>
      </w:r>
      <w:r>
        <w:rPr>
          <w:rFonts w:ascii="Times New Roman"/>
          <w:b w:val="false"/>
          <w:i/>
          <w:color w:val="000000"/>
          <w:sz w:val="28"/>
        </w:rPr>
        <w:t xml:space="preserve">      сессиясының төрағасы </w:t>
      </w:r>
    </w:p>
    <w:bookmarkStart w:name="z8" w:id="8"/>
    <w:p>
      <w:pPr>
        <w:spacing w:after="0"/>
        <w:ind w:left="0"/>
        <w:jc w:val="both"/>
      </w:pPr>
      <w:r>
        <w:rPr>
          <w:rFonts w:ascii="Times New Roman"/>
          <w:b w:val="false"/>
          <w:i w:val="false"/>
          <w:color w:val="000000"/>
          <w:sz w:val="28"/>
        </w:rPr>
        <w:t xml:space="preserve">
Облыстық мәслихат сессиясының  </w:t>
      </w:r>
      <w:r>
        <w:br/>
      </w:r>
      <w:r>
        <w:rPr>
          <w:rFonts w:ascii="Times New Roman"/>
          <w:b w:val="false"/>
          <w:i w:val="false"/>
          <w:color w:val="000000"/>
          <w:sz w:val="28"/>
        </w:rPr>
        <w:t xml:space="preserve">
2006 жылғы 3 шілдедегі   </w:t>
      </w:r>
      <w:r>
        <w:br/>
      </w:r>
      <w:r>
        <w:rPr>
          <w:rFonts w:ascii="Times New Roman"/>
          <w:b w:val="false"/>
          <w:i w:val="false"/>
          <w:color w:val="000000"/>
          <w:sz w:val="28"/>
        </w:rPr>
        <w:t xml:space="preserve">
N 24/3 шешіміне 1 қосымша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873"/>
        <w:gridCol w:w="1793"/>
        <w:gridCol w:w="6873"/>
        <w:gridCol w:w="2633"/>
      </w:tblGrid>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 </w:t>
            </w:r>
          </w:p>
        </w:tc>
        <w:tc>
          <w:tcPr>
            <w:tcW w:w="6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Аталуы </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r>
              <w:br/>
            </w:r>
            <w:r>
              <w:rPr>
                <w:rFonts w:ascii="Times New Roman"/>
                <w:b w:val="false"/>
                <w:i w:val="false"/>
                <w:color w:val="000000"/>
                <w:sz w:val="20"/>
              </w:rPr>
              <w:t xml:space="preserve">
мың теңге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Сынып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сынып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КIРIСТЕР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31 166 987 </w:t>
            </w:r>
          </w:p>
        </w:tc>
      </w:tr>
      <w:tr>
        <w:trPr>
          <w:trHeight w:val="5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5 944 542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салық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5 494 110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салық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5 494 110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тауарларға,жұмыстарға және қызметтерге салынатын ішкі салыктар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450 432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ресурстарды пайдаланғаны үшiн түсетiн түсiмдер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450 432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Салыққа жатпайтын түсiмдер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118 016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меншіктен түсетін кірістер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21 720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кәсiпорындардың  таза кiрiс бөлiгiнiң түсiмдер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637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меншiгiндегi мүлiктi жалға беруден  түсетін кірістер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19 500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берiлген кредиттер бойынша сыйақылар (мүдделер)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1 583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93 913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93 913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түсiмдер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2 383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түсiмдер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2 383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ресми трансферттер түсуі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25 104429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төменгі органдарының  трансферттері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322 019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бюджеттерден алынатын трансферттер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322 019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Бюджеттiк алымдар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310 430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бюджеттердің нысаналы трансферттерін қайтару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11 589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басқарудың төменгі органдарының транферттері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24 782 410 </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бюджеттің алынатын трансферттер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24 782 410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1233"/>
        <w:gridCol w:w="1353"/>
        <w:gridCol w:w="6393"/>
        <w:gridCol w:w="2613"/>
      </w:tblGrid>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6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Аталуы </w:t>
            </w:r>
          </w:p>
        </w:tc>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r>
              <w:br/>
            </w:r>
            <w:r>
              <w:rPr>
                <w:rFonts w:ascii="Times New Roman"/>
                <w:b w:val="false"/>
                <w:i w:val="false"/>
                <w:color w:val="000000"/>
                <w:sz w:val="20"/>
              </w:rPr>
              <w:t xml:space="preserve">
мың теңге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Әкімшісі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31 479 871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көрсету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563 957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аппараты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25 202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25 202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әкімнің аппараты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368 934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әкімнің қызметін қамтамасыз ету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368 934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қаржы департаменті (басқармасы)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116 825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департаментінің (басқармасының) қызметін қамтамасыз ету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51 275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беруді ұйымдастыру және біржолға талондарды өткізуден түсетін сомаларды толық жиналуын қамтамасыз ету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23 152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меншікті жекешелендіруді ұйымдастыру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7 000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Жергелікті бюджеттерден алынатын трансфертер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35 398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экономика және бюджеттік жоспарлау департаменті (басқармасы)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52 996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департаментінің (басқармасының) қызметін қамтамасыз ету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52 996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75 456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жұмылдыру дайындығы,  азаматтық қорғаныс және авариялармен табиғи апаттардың алдын алуды және жоюды ұйымдастыру департаменті (басқармасы)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75 456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жұмылдыру дайындығы,  азаматтық қорғаныс және авариялармен табиғи апаттардың алдын алуды және жоюды ұйымдастыру департаменті (басқармасы) қызметін қамтамасыз ету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14 082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10 173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жұмылдыру дайындығы және жұмылдыру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37 261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төтенше жағдайлардың алдын алу және оларды жою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11 940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қорғанысты дайындау және облыстық ауқымдағы аумақтық қорғаныс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2 000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 қауіпсіздік, құқық, сот, қылмыстық-атқару қызметі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1 434 471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ішкі істердің атқарушы органы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1 407 571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ішкі істердің атқарушы органы қызметін қамтамасыз ету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1 350 092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қорғау және қоғамдық қауіпсіздікті қамтамасыз ету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56 588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891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департаменті(басқармасы)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26 900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органдары объектілерін дамыту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26 900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4 795 999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ішкі істердің атқарушы органы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17 773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17 773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департаменті (басқармасы)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49 158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кәсіптік білімді мамандарды даярлау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37 223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11 935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басқармасы (бөлімі)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473 620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спорт бойынша қосымша білім беру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387 907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білім беру ұйымдарында спорта дарынды балаларға жалпы білім беріп оқыту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85 713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білім беру департаменті (басқармасы)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3 212 533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департаментінің (басқармасының) қызметін қамтамасыз ету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39 485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оқыту бағдарламалары бойынша жалпы білім беру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502 964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білім жүйесін ақпараттандыру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4 986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берудің мемлекеттік облыстық ұйымдары үшін оқулықтар сатып алу және жеткізу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14 653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білім беру ұйымдарында дарынды балаларға жалпы білім беру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159 940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 мектеп олимпиадаларын және мектептен тыс іс-шаралар өткізу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71 613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кәсіптік білім беру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406 580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кәсіптік білімді мамандарды даярлау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355 257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51 494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жасөспірімдердің психикалық денсаулығын зерттеу және халыққа психологиялық-медициналық-педагогикалық консультациялық көмек көрсету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11 234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берудің мемлекеттік мекемелерінің үлгі штаттарын ұстауды қамтамасыз етуге аудандар (облыстық маңызы бар қалалар) бюджеттеріне ағымдағы нысаналы трансферттер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560 860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берудің жаңа енгізілген объектілерінің ұстауға аудандар (облыстық маңызы бар қалалар) бюджеттеріне ағымдағы нысаналы трансферттер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892 047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берудің мемлекеттік мекемелерін Интернет желісіне қосуға және олардың трафигін төлеуге аудандар (облыстық маңызы бар қалалар) бюджеттеріне ағымдағы нысаналы трансферттер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50 938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берудің мемлекеттік мекемелеріне кітәпханалық қорларын жаңарту үшін оқулық пен оқу-әдістемелік кешенін сатып алуға және жеткізуге  аудандар (облыстық маңызы бар қалалар) бюджеттеріне ағымдағы нысаналы трансферттер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30 652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берудің мемлекеттік мекемелері үшін лингафондық және мультимедиялық кабинеттер жасауға аудандар (облыстық маңызы бар қалалар) бюджеттеріне ағымдағы нысаналы трансферттер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30 676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бюджеттерге тамақтануды, тұруды және балаларды тестілеу пунктілеріне жеткізуду ұйымдастыруға берілетін ағымдағы нысаналы трансферттер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4 981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бюджеттердің трансферттері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24 173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 (Басқармасы)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1 042 915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дамыту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1 042 915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9 772 339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оқыту бағдарламалары бойынша жалпы білім беру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8 125 895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департаментінің (Басқармасының) қызметін қамтамасыз ету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50 747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санитарлық-медициналық көмек және денсаулық сақтау ұйымдары мамандарының бағыты бойынша стационарлық медициналық көмек көрсету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3 383 482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денсаулық сақтау ұйымдары үшін қан, оның компоненттері мен препараттарын өндіру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63 737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 мен баланы қорғау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47 710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Салауатты өмір сүруді насихаттау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3 963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әлеуметтік-елеулі және айналадағылар үшін қауіп төндіретін аурулармен ауыратын адамдарға медициналық көмек көрсету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1 299 299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бастапқы медициналық-санитралық көмек көрсету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2 415 283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және шұғыл көмек көрсету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31 900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жағдайларда халыққа медициналық көмек көрсету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148 210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Патологоанатомиялық союды жүргізу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10 319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 жеке ауру түрлері бойынша арнайы азық-түлік және дәрі-дәрмек құралдарымен қамтамасыз ету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341 094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 елді мекен шегінен тыс жерлерге жазылуға тегін және жеңілдетілген жол жүрумен қамтамасыз ету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11 113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Шолғыншы эпидемиологиялық қадағалау жүргізу  үшін тест-жүйелерін сатып алу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Ақпараттық-талдау орталықтары қызметтерін қамтамасыз ету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10 694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Туберкулезбен ауыратын ауруларды туберкулезға қарсы дәрі-дәрмекпен қатамасыз ету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39 215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Диабет ауыратын  диабетке қарсы препараттарымен қатамасыз ету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148 609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ауруларды химия препараттырмен қамтамасыз ету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104 857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Бүйректік жетімсіз ауруларды дәрі-дәрмек құралдармен, диализаторлармен, шығын материалдарымен және бүйрегі алмастырылған  ауруларды  дәрі-дәрмек лік құралдармен қамтамасыз ету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14 983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санитарлық-эпидемиологиялық қадағалау департаменті(баскармасы)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557 024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санитарлық-эпидемиологиялық қадағалау департаментінің (басқармасының) қызметін қамтамасыз ету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233 006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санитарлық-эпидемиологиялық салауаттылығы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271 575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Індетке қарсы күрес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3 311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иммундық алдын алуда жүргізу үшін дәрілік заттарды, вакциналарды және басқа иммунды биологиялық препараттарды орталықтандырылған сатып алуға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49 132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1 089 420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Санитарлық-эпидемиологиялық қызмет объектілерін дамыту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37 938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объектілерін дамыту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1 051 482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және әлеуметтік қамсыздандыру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1 327 250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жұмыспен қамтылу мен әлеуметтік бағдарламаларды үйлестіру департаменті (басқармасы)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964 022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жұмыспен қамтылу мен әлеуметтік бағдарламаларды үйлестіру департаментінің (басқармасы) қызметін қамтамасыз ету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58 032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үлгідегі мүгедектер мен қарттарды әлеуметтік қамтамсыз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492 728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Мүгедектерге  әлеуметтік қолдау көрсету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61 746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телекоммуникация желілерінің абоненттері болып табылатын, әлеуметтік жағынан қорғалатын азаматтардың телефон үшін абоненттік төлем тарифінің көтерілуін өтеуге аудандар (облыстық маңызы бар қалалар) бюджеттеріне ағымдағы нысаналы трансферттер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2 734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Жәрдемақыларды және басқа әлеуметтік төлемдерді есепке алу, төлеу және жеткізу бойынша қызметтерді төлеу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бюджеттерге (облыстық  маңызды қала) бюджеттеріне қамтылған жанұялардан 18 жасқа  дейінгі балаларға мемлекеттік жәрдемақы төлеуге ағымдағы нысаналы трансферттер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300 000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бюджеттеге (облыстық маңызы бар қала) бюджеттеріне мүгедектерді оңалту жеке бағдаламасына сәйкес мұқтаж мүгедектерді арнайы гигиеналық  құралдармен қамтамасыз етуге,және көмекшілердің қызмет көрсетуіне ағымдағы нысаналы трансферттер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30 591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трансферттер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18 107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департаменті (Басқармасы)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301 907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балаларды, ата-анасының қамқорлығынсыз қалған балаларды әлеуметтік қамсыздандыру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301 907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 (басқармасы)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61 321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қамтамасы ету  объектілерін дамыту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61 321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коммуналдық шаруашылық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1 137 500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 (басқармасы)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1 137 500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тұрғын-үй қорының тұрғын үйін  салуға  аудандар (облыстық маңызы бар қалалар) бюджеттеріне нысаналы даму трансферттер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387 500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бюджеттерге (облыстық маңызы қалала) бюджеттеріне инженерлік-коммуникациялык инфрақұрылымды дамытуға және жайластыруға берілетін нысаналы  даму трансферттер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750 000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кеңістік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873 467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мұрағат және құжатнама басқармасы (Бөлімі)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59 186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және құжатнама басқармасының (Бөлімі) қызметін қамтамасыз ету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7 342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Мұрағаттық қордың сақталуын қамтамасыз ету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51 844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дене шынықтыру және спорт басқармасы (Бөлімі)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165 983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басқармасының  (Бөлімі) қызметін қамтамасыз ету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14 133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деңгейде спорт жарыстарны өткізу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7 923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және халықаралық спорт жарыстарына әртүрлі спорт түрлері бойынша облыстық  құрама командаларының мүшелерін дайындалу және олардың қатысуы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143 927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департаменті (Басқармасы)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386 797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департаментінің (Басқармасы) қызметін қамтамасыз ету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17 025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 -демалыс жұмысын қолдау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111 987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тарихы-мәдени мұралардың сақталуын және оған қол жетімді болуын қамтамысыз ету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54 529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театр және музыка өнерін қолдау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111 572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кітапханалардың жұмыс істеуін қамтамасыз ету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60 678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трансфертер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31 006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ішкі саясат департаменті (Басқармасы)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174 775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департаменті (Басқармасының) қызметін қкмтамасыз ету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45 079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құралдары арқылы мемлекеттік ақпарат саясатын жүргізу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124 019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саласында өнірлік бағдарламаларды іске асыру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5 677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Тілделрді дамыту женіндегі басқарма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19 837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Тілделрді дамытужөніндегі басқарманың қызметін қамтамасыз ету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11 486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тілду және Қазақстан халықтарының басқа да тілдерін дамыту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8 351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және өнеркәсіп департаменті (Басқармасы)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Туристтік қызметтеді реттеу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 (Басқармасы)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66 560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объектілерін дамыту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66 560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2 965 326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жер қатынастарын  басқару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41 492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қатынастарын басқармасының қызметін қамтамасызету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18 642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 деңгейлері арасындағы өкілеттіктердің аражігін ажырату шеңберінде әкімшілік функцияларға берілетін аудандар (облыстық маңызы бар қалалар) бюджеттеріне ағымдағы нысаналы трансферттер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22 850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табиғи ресурстар және табиғатты пайдалануды реттеу департаменті (басқармасы)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251 132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ресурстар және табиғатты пайдалануды реттеу департаментінің (басқармасы) қызметін қамтамасыз ету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28 814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қорғау аймақтары мен су объектілері белдеулерін белгілеу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3 800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Ормандарды сақтау, қорғау, молайту және орман өсіру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209 311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5 397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женінде  іс-шаралар өткізу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3 810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шаруашылық департаменті (Басқармасы)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2 175 643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шаруашылық департаментінің (Басқармасы) қызметін қамтамасыз ету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41 065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шаруашылығын дамытуды қолдау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149 211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меншікке жатпайтын ауыл шаруашылығы ұйымдарының банкроттық рәсімдерін жүргізу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2 837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Көктемгі егіс және егін жинау жұмыстарын жүргізу үшін қажетті тауар-материялдық құндылықтарды субсидиялау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1 260 000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сумен жабдықтаудың баламасыз көздері болып табылатын сумен жабдықтаудың  аса маңызды  топтық жүйелерінен ауыз су беру жөніндегі қызметтердің құнын субсидиялау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212 129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шаруашылығын дамытуды қолдау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85 202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Өндірілетін ауыл шаруашылығы дақылдарының шығымдылығы мен сапасын арттыруды  қолдау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413 373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 деңгейлері арасындағы өкілеттіктердің аражігін ажырату шеңберінде әкімшілік функцияларға берілетін аудандар (облыстық маңызы бар қалалар) бюджеттеріне ағымдағы нысаналы трансферттер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11 826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 (Басқармасы)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497 059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қорғауды дамыту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51 897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дамытуға аудандар (облыстық маңызы бар қалалар) бюджеттеріне берілетін нысаналы даму трансферттер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445 162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17 483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сәулет-құрылыс бақылауы  департаменті (Басқармасы)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17 680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сәулет-құрылыс бақылауы департаментің (басқармасының) кызметтін қамтамасыз ету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17 680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департаменті(басқармасы)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153 803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департаментінің (басқармасы)қызметің қамтамасыз ету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34 093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119 710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және коммуникациялар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370 619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көлігі және автомобиль жолдары департаменті(басқармасы)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370 619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көлігі және автомобиль жолдары департаменті(басқармасы)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16 080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және коммуникациялар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344 019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көлігі және автомобиль жолдары департаменті (басқармасы)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344 019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көлігі және автомобиль жолдары департаментінің (басқармасы) қызметін қамтамасыз ету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28 524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335 495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алынатын трансферттер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6 600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1 496 604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департаменті(басқармасы)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1 436 478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Шұғыл шығындарға арналған облыстық жергілікті атқарушы органының резерві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28 799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техногендік сипаттағы төтенше жағдайларды жою үшін облыстың жергілікті атқарушы органының төтенше резерві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Аудандарың(облыстық манызы бар  қалалардың)мемлекеттік  қызметшілердің, мемлекеттік мекемелердің қызметші болып табылмайтын қызметкерлерінің  және қазыналық кәсіпорындар  қызметкерлерінің жалақы төлеуге ағамдағы нысаналы трансферттер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1 387 679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департаменті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13 265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(бағдарламаларды)әзірлеу мен  техникалық-экономикалық негіздемелерін сараптау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13 265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және өнеркәсіп департаменті (басқармасы)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32 520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және өнеркәсіп департаментінің (басқармасының) қызметін қамтамасыз ету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31 025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Индустриялық-инновациялық даму стратегиясын іске асыру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3 495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тарифтер басқармасы (бөлімі)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12 341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тарифтер басқармасының (бөлімі) қызметін қамтамасыз ету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12 341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Ресми трансферттер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6 495 400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қаржы департаменті (басқармасы)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6 495 400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Субвенциялар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6 480 812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Насаналы трансферттерді қайтару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14 588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 Операциялық сальдо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-312 884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ІV. Таза бюджеттік кредиттеу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25 460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373 000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 (басқармасы)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373 000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маңызды қала)бюджеттірн тұрғын-үй құрылысына кредиттеу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373 000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93"/>
        <w:gridCol w:w="1413"/>
        <w:gridCol w:w="6333"/>
        <w:gridCol w:w="2613"/>
      </w:tblGrid>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 </w:t>
            </w:r>
          </w:p>
        </w:tc>
        <w:tc>
          <w:tcPr>
            <w:tcW w:w="6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Аталуы </w:t>
            </w:r>
          </w:p>
        </w:tc>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r>
              <w:br/>
            </w:r>
            <w:r>
              <w:rPr>
                <w:rFonts w:ascii="Times New Roman"/>
                <w:b w:val="false"/>
                <w:i w:val="false"/>
                <w:color w:val="000000"/>
                <w:sz w:val="20"/>
              </w:rPr>
              <w:t xml:space="preserve">
мың теңге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Сынып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сынып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347 540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347 540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бюджеттік кредиттерді өтеу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347 540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Қаржылық активтермен операциялар бойынша сальдо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32 605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активтерді сатып алу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54 425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54 425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департаменті(Басқармасы)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54 425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Занды тұлғалардың жарғылық капиталын қалыптастыру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54 425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қаржылық активтерді сатудан түскен түсім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21 820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қаржылық активтерін сатудан түскен түсім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21 820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қаржылық активтерін сатудан түскен түсім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21 820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Мүліктік көшен түрінде коммуналдық мемлекеттік мекемелержәне мемлекеттік кәсіпорындары,басқа-да шұғыл басқармада немесе коммуналдық мемлекеттік  кәсіпорындары шаруашылығын жүргізуіндегі мемлекеттік мүлікті  сатудан түскен түсім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21 820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VІ. Бюджет тапшылығы (профициті)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-370 949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VІІ.  Тапшылықты қаржыландыру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370 949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(профицитті пайдалану)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Займдардың түсуі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373 000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мемлекеттік займ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373 000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Займдардың келісім-шарттары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373 000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республиқалық қала, астананың атқарушы органдары алатын займдар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373 000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Аталуы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мың.теңге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Әкімшісі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Займдарды өтеу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-318 000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Займдарды өтеу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-318 000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департаменті (Басқарма)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-318 000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органның қарызын өтеу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-318 000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 </w:t>
            </w:r>
          </w:p>
        </w:tc>
        <w:tc>
          <w:tcPr>
            <w:tcW w:w="6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сынып </w:t>
            </w:r>
          </w:p>
        </w:tc>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мың.теңге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Сынып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сынып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қаражаттың қалдықтарының қозғалысы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315 949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қалдықтары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315 949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бос қалдықтары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315 949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бос қалдықтары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315 949 </w:t>
            </w:r>
          </w:p>
        </w:tc>
      </w:tr>
    </w:tbl>
    <w:bookmarkStart w:name="z9" w:id="9"/>
    <w:p>
      <w:pPr>
        <w:spacing w:after="0"/>
        <w:ind w:left="0"/>
        <w:jc w:val="both"/>
      </w:pPr>
      <w:r>
        <w:rPr>
          <w:rFonts w:ascii="Times New Roman"/>
          <w:b w:val="false"/>
          <w:i w:val="false"/>
          <w:color w:val="000000"/>
          <w:sz w:val="28"/>
        </w:rPr>
        <w:t xml:space="preserve">
   Облыстық мәслихаты сессиясының   </w:t>
      </w:r>
      <w:r>
        <w:br/>
      </w:r>
      <w:r>
        <w:rPr>
          <w:rFonts w:ascii="Times New Roman"/>
          <w:b w:val="false"/>
          <w:i w:val="false"/>
          <w:color w:val="000000"/>
          <w:sz w:val="28"/>
        </w:rPr>
        <w:t xml:space="preserve">
2006 жылғы 3 шілдедегі       </w:t>
      </w:r>
      <w:r>
        <w:br/>
      </w:r>
      <w:r>
        <w:rPr>
          <w:rFonts w:ascii="Times New Roman"/>
          <w:b w:val="false"/>
          <w:i w:val="false"/>
          <w:color w:val="000000"/>
          <w:sz w:val="28"/>
        </w:rPr>
        <w:t xml:space="preserve">
N 24/3 шешіміне 2 қосымша     </w:t>
      </w:r>
    </w:p>
    <w:bookmarkEnd w:id="9"/>
    <w:p>
      <w:pPr>
        <w:spacing w:after="0"/>
        <w:ind w:left="0"/>
        <w:jc w:val="left"/>
      </w:pPr>
      <w:r>
        <w:rPr>
          <w:rFonts w:ascii="Times New Roman"/>
          <w:b/>
          <w:i w:val="false"/>
          <w:color w:val="000000"/>
        </w:rPr>
        <w:t xml:space="preserve"> 2006 жылға арналған облыстық бюджеттік </w:t>
      </w:r>
      <w:r>
        <w:br/>
      </w:r>
      <w:r>
        <w:rPr>
          <w:rFonts w:ascii="Times New Roman"/>
          <w:b/>
          <w:i w:val="false"/>
          <w:color w:val="000000"/>
        </w:rPr>
        <w:t xml:space="preserve">
бағдарламалар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1273"/>
        <w:gridCol w:w="1533"/>
        <w:gridCol w:w="6273"/>
        <w:gridCol w:w="2633"/>
      </w:tblGrid>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6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Аталуы </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r>
              <w:br/>
            </w:r>
            <w:r>
              <w:rPr>
                <w:rFonts w:ascii="Times New Roman"/>
                <w:b w:val="false"/>
                <w:i w:val="false"/>
                <w:color w:val="000000"/>
                <w:sz w:val="20"/>
              </w:rPr>
              <w:t xml:space="preserve">
мың теңге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Әкімшісі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4 746 566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жоба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3 921 675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 қауіпсіздік, құқық, сот, қылмыстық-атқару қызметі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26 900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 (басқармасы)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26 900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органдары объектілерін дамыту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26 900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департаментінің кинологиялық орталығының құрылысы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26 900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1 042 915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 (басқармасы)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1 042 915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нысандарын дамыту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1 042 915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республикалық бюджеттің ресми трансферттері есебінен жүзеге асыру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803 769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Пресновка селосында мемлекеттік тілде оқытатын 400 орындық мектеп құрылысы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ауданы Полтавка селосында 180 орындық орта мектеп ұрылысы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111 780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Женіс көшесінде бассейннімен 320 орынға арналған бала бақшасының құрылысы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19 шағын ауданында сауықтыру кешенімен 1100 оынға арналған қазақ тілінде оқатанын мектеп құрылысы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274 994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 ауданы Тимирязево селосында 150 орындық жатын корпусын сала отырып 1100 орынға арналған қазақ тілінде оқатанын  мектеп құрылысы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216 995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жергілікті бюджет  есебінен іске асру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239 146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 ауданы Мичурино селосында 180 оынға арналған  орта мектебі құрылысынын аяқтау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39 749 </w:t>
            </w:r>
          </w:p>
        </w:tc>
      </w:tr>
      <w:tr>
        <w:trPr>
          <w:trHeight w:val="49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ауданы Жасқайрат селосында 90 орынға арналған  қазақ тілінде оқытатын орта мектептің құрылысын аяқтау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67 939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ауданы Мамлютка қаласында санаториялық мектеп-интернатына арналған 32 орындық оқу шеберханасымен 150 орынға жатын корпусының құрылысын аяқтау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75 508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ауданы Қарасай батыр аулында 132 оқушыға арналған  орта мектеп қурылысы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28 500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Ақтас селосында 90 орынға арналған қазақ тілінде оқытатын негізгі мектеп құрылысына ЖСҚ әзірлеу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1 450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ауданы Мамлютка қаласында санаторлық мектеп-интернатына арналған асхана қурылысы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9 800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қаласында бала бақша салу үшін жоба-сметалық құжаттама әзірлеу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6 250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қаласында 360 орынға арналған сұлбалық мектеп-интернатын салу үшін жоба-сметалық құжаттамасын әзірлеу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9 950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1 089 420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 (басқармасы)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1 089 420 </w:t>
            </w:r>
          </w:p>
        </w:tc>
      </w:tr>
      <w:tr>
        <w:trPr>
          <w:trHeight w:val="11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Санитарлық-эпидемиологиялық қызмет объектілерін дамыту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37 938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ауданына санэпидем- қызмет Орталығының ғимараты құрылысын аяқтау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19 142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 ауданында санитарлық-эпидемиологиялық қызмет ғимаратын реконструкциялау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10 076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М.Жұмабаев, Қызылжар және Уәлиханов аудандарында Мемлекеттік санитарлық-эпидемиологиялық қадағалау басқармасы және санитарлық-эпидемиологиялық сараптау орталығы ғимаратының құрылысына және Жамбыл ауданыныда санитарлық-эпидемиологиялық Орталығының ғимаратын салуға ЖСҚ әзірлеу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4 788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қаласында лабораториялық корпусының құрылысына ЖСҚ әзірлеу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3 932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объектілерін дамыту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1 051 482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республикалық бюджеттің берілетін ресми трансферттер есебінен іске асыру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639 729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М.Жұмабаев ауданы Булаев қаласында 50 төсек орындық емханасымен 90 көлім-кетімге арналған туберкулезге қарсы диспансерідің құрылысы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358 842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ауданы Талшық аулында 100 төсек орындық 200 көлім-кетімге арналған орталық аудандық ауруханасын салу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280 887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жергілікті бюджет  есебінен іске асыру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411 753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ауданы Ленинград селосында туберкулезге қарсы диспансеріне монша, гараж, кір жуатын орын құрылысын аяқтау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29 426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Благовещенка селосында аудандық аурухананың ғимаратын 350 орындықарнайы емдеу-алдын алу мекемесіне(АЕАМ) реконструкциялау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216 039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ауданы Айыртау ауылында фельдшерлік-акушерлік пункт құрылысы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22 250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ауданы Астраханка селосында фельдшерлік-акушерлік пункт құрылысы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28 091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ауданы Ұялы ауылында фельдшерлік-акушерлік пункт құрылысы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26 920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 ауданы Москворецкое селосында фельдшерлік пункт құрылысы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25 913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ауданы Кішкенекөл ауылында орталық аудандық ауруханасының балалар қеңесінің құрылысын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23 822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қаласында Балалар үйінің шаруашылық блогын салу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39 292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және әлеуметтік қамсыздандыру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61 321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 (басқармасы)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61 321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қамтамасыз ету объектілерін дамыту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61 321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жергілікті бюджет есебінен іске асыру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61 321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ауданы Тайынша қаласында   жалпы үлгідегі қарттар мен мүгедектерге арналған 81 орындық үй- интернатын орналастыру үшін әкімшілік ғимаратын реконструкциялау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5 762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ауданы Тайынша қаласында"Надежда" жалпы үлгідегі қарттар мен мүгедектерге арналғын үй-интернатын орналастыру үшін әкімшілік ғимаратын реконструкциялау және аумақтыжәне инженерлік жулілерін жайластыру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27 722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ауданы Тайынша қаласында"Надежда" жалпы үлгідегі қарттар мен мүгедектерге арналғын үй-интернатына арнап ғимаратты монша,кір жуатын орын,жұмыс кабинетеріне реконструкциялау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24 364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Тірек-қозғалыс аппараты зақымдалған мүгедек-балаларды түзету және бейімдеу эксперименталдық орталығында верандасының астына 1 қабат құрылысы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2 300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ауданы Бескөл селосында мүгедектерді түзету мемлекеттік Орталығы үшін пандус және көлік кіретін алаң орналастыру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1 173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Тұрғын-үй-коммуналдық шаруашылық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1 137 500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 (басқармасы)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1 137 500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үійн салуға аудандар (облыстық маңызы бар қалалар) бюджеттеріне  нысаналы даму трансферттер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387 500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аудандар бойынша: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6 735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4 956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4 200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5 860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4 200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М.Жұмабаев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4 200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4 806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4 465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Ғ.Мүсірепов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6 055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9 087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6 060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5 655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4 633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316 588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бюджеттерге(облыстық манызды қалала) бюджеттеріне инженерлік-коммуникациялық инфрақұрылымды дамытуға және жайластыруға берілетін  нысаналы даму трансферттер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750 000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аудандар бойынша: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750 000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кеңістік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66 560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 (басқармасы)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66 560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объектілерін дамыту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66 560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Парковая көшесі, 141 үйінде спорт залының құрылысы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34 000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Борки п. Студенческая көшесі, 4 үйіндегі шаңғы базасы ғимаратын реконструкциялау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23 625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"Виктория" БЖСМ реконструкциялау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8 935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497 059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 (басқармасы)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497 059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объектілерін дамыту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51 897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жергілікті бюджет есебінен іске асыру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51 897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қаласында канализациялық тазарту  құрылғыларын реконструкциялаудығ ЖСҚ ІІ және ІІІ кезеңінің әзірлеу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9 300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ауданы Саумал көл селосындағы тазарту құрылысын реконструкциялау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42 597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дамытуға аудандар (облыстық маңызы бар қалалар) бюджеттеріне берілетін нысаналы даму трансферттер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445 162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және Ақжар аудандарының селолық елдімекендерін сумен жабдықтау (2 кезекте), Уәлиханов ауданы "Ақтүйесай -Бидайық" су тарту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106 642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Жамбыл ауданында бұталық скважиналық су тоғандарын салу  (2 кезекте).Жер асыт суларының   Макарьевка участогы Западное,Песчанка,Пресноредут   селолары, Жамбыл ауданының Макарьевка селосы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62 245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ауданы Мамлютка қаласында су тарату желілерін реконструкциялау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70 000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ауданы Тайынша қаласында сумен жабдықтау жүйесін реконструкциялау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206 275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бағдарламалар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824 891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397 466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департаменті (басқармасы)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37 223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кәсіптік білімді мамандар дайындау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37 223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республикалық бюджеттің берілетін ресми трансферттер есебінен іске асыру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6 950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жергілікті бюджет есебінен іске асыру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30 273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департамент (басқармасы)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360 243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білім жүйесін ақпараттандыру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4 986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кәсіптік блімді  мамандар дайындау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355 257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республикалық бюджеттің берілетін ресми трансферттер есебінен іске асыру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70 149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жергілікті бюджет есебінен іске асыру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285 108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Тұрғын-үй-коммуналдық шаруашылық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373 000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 (басқармасы)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373 000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құрылысына аудандар  (областық маңызды қала) бюджеттерін кредиттеу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373 000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373 000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54 425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департаменті(Басқармасы)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54 425 </w:t>
            </w:r>
          </w:p>
        </w:tc>
      </w:tr>
      <w:tr>
        <w:trPr>
          <w:trHeight w:val="45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және ұлғайту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54 425 </w:t>
            </w:r>
          </w:p>
        </w:tc>
      </w:tr>
    </w:tbl>
    <w:bookmarkStart w:name="z10" w:id="10"/>
    <w:p>
      <w:pPr>
        <w:spacing w:after="0"/>
        <w:ind w:left="0"/>
        <w:jc w:val="both"/>
      </w:pPr>
      <w:r>
        <w:rPr>
          <w:rFonts w:ascii="Times New Roman"/>
          <w:b w:val="false"/>
          <w:i w:val="false"/>
          <w:color w:val="000000"/>
          <w:sz w:val="28"/>
        </w:rPr>
        <w:t xml:space="preserve">
Облыстық мәслихат сессиясының   </w:t>
      </w:r>
      <w:r>
        <w:br/>
      </w:r>
      <w:r>
        <w:rPr>
          <w:rFonts w:ascii="Times New Roman"/>
          <w:b w:val="false"/>
          <w:i w:val="false"/>
          <w:color w:val="000000"/>
          <w:sz w:val="28"/>
        </w:rPr>
        <w:t xml:space="preserve">
2006 жылғы 3 шілдедегі      </w:t>
      </w:r>
      <w:r>
        <w:br/>
      </w:r>
      <w:r>
        <w:rPr>
          <w:rFonts w:ascii="Times New Roman"/>
          <w:b w:val="false"/>
          <w:i w:val="false"/>
          <w:color w:val="000000"/>
          <w:sz w:val="28"/>
        </w:rPr>
        <w:t xml:space="preserve">
N 24/3 шешіміне 4 қосымша    </w:t>
      </w:r>
    </w:p>
    <w:bookmarkEnd w:id="10"/>
    <w:p>
      <w:pPr>
        <w:spacing w:after="0"/>
        <w:ind w:left="0"/>
        <w:jc w:val="left"/>
      </w:pPr>
      <w:r>
        <w:rPr>
          <w:rFonts w:ascii="Times New Roman"/>
          <w:b/>
          <w:i w:val="false"/>
          <w:color w:val="000000"/>
        </w:rPr>
        <w:t xml:space="preserve"> 2006 жылға арналған аудандар және Петропавл қаласы </w:t>
      </w:r>
      <w:r>
        <w:br/>
      </w:r>
      <w:r>
        <w:rPr>
          <w:rFonts w:ascii="Times New Roman"/>
          <w:b/>
          <w:i w:val="false"/>
          <w:color w:val="000000"/>
        </w:rPr>
        <w:t xml:space="preserve">
бойынша 18 жасқа дейінгі балаларға берілетін </w:t>
      </w:r>
      <w:r>
        <w:br/>
      </w:r>
      <w:r>
        <w:rPr>
          <w:rFonts w:ascii="Times New Roman"/>
          <w:b/>
          <w:i w:val="false"/>
          <w:color w:val="000000"/>
        </w:rPr>
        <w:t xml:space="preserve">
мемлекеттік жәрдемақыны енгізу үшін қажетті </w:t>
      </w:r>
      <w:r>
        <w:br/>
      </w:r>
      <w:r>
        <w:rPr>
          <w:rFonts w:ascii="Times New Roman"/>
          <w:b/>
          <w:i w:val="false"/>
          <w:color w:val="000000"/>
        </w:rPr>
        <w:t xml:space="preserve">
соламардың бөлінуі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3"/>
        <w:gridCol w:w="2413"/>
        <w:gridCol w:w="3833"/>
      </w:tblGrid>
      <w:tr>
        <w:trPr>
          <w:trHeight w:val="990"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атауы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r>
              <w:br/>
            </w:r>
            <w:r>
              <w:rPr>
                <w:rFonts w:ascii="Times New Roman"/>
                <w:b w:val="false"/>
                <w:i w:val="false"/>
                <w:color w:val="000000"/>
                <w:sz w:val="20"/>
              </w:rPr>
              <w:t xml:space="preserve">
мың теңге </w:t>
            </w:r>
          </w:p>
        </w:tc>
      </w:tr>
      <w:tr>
        <w:trPr>
          <w:trHeight w:val="285"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4 200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4 200 </w:t>
            </w:r>
          </w:p>
        </w:tc>
      </w:tr>
      <w:tr>
        <w:trPr>
          <w:trHeight w:val="285"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5 396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5 396 </w:t>
            </w:r>
          </w:p>
        </w:tc>
      </w:tr>
      <w:tr>
        <w:trPr>
          <w:trHeight w:val="285"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2 437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2 437 </w:t>
            </w:r>
          </w:p>
        </w:tc>
      </w:tr>
      <w:tr>
        <w:trPr>
          <w:trHeight w:val="285"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2 437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2 437 </w:t>
            </w:r>
          </w:p>
        </w:tc>
      </w:tr>
      <w:tr>
        <w:trPr>
          <w:trHeight w:val="285"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4 007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4 007 </w:t>
            </w:r>
          </w:p>
        </w:tc>
      </w:tr>
      <w:tr>
        <w:trPr>
          <w:trHeight w:val="285"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М.Жұмабаев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4 128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4 128 </w:t>
            </w:r>
          </w:p>
        </w:tc>
      </w:tr>
      <w:tr>
        <w:trPr>
          <w:trHeight w:val="285"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1 864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1 864 </w:t>
            </w:r>
          </w:p>
        </w:tc>
      </w:tr>
      <w:tr>
        <w:trPr>
          <w:trHeight w:val="285"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3 248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3 248 </w:t>
            </w:r>
          </w:p>
        </w:tc>
      </w:tr>
      <w:tr>
        <w:trPr>
          <w:trHeight w:val="285"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Ғ.Мүсірепов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3 007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3 007 </w:t>
            </w:r>
          </w:p>
        </w:tc>
      </w:tr>
      <w:tr>
        <w:trPr>
          <w:trHeight w:val="285"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5 768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5 768 </w:t>
            </w:r>
          </w:p>
        </w:tc>
      </w:tr>
      <w:tr>
        <w:trPr>
          <w:trHeight w:val="285"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1 800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1 800 </w:t>
            </w:r>
          </w:p>
        </w:tc>
      </w:tr>
      <w:tr>
        <w:trPr>
          <w:trHeight w:val="285"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2 617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2 617 </w:t>
            </w:r>
          </w:p>
        </w:tc>
      </w:tr>
      <w:tr>
        <w:trPr>
          <w:trHeight w:val="285"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ақына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1 636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1 636 </w:t>
            </w:r>
          </w:p>
        </w:tc>
      </w:tr>
      <w:tr>
        <w:trPr>
          <w:trHeight w:val="495"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бойынша барлығы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42 545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42 545 </w:t>
            </w:r>
          </w:p>
        </w:tc>
      </w:tr>
      <w:tr>
        <w:trPr>
          <w:trHeight w:val="285"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7 455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7 455 </w:t>
            </w:r>
          </w:p>
        </w:tc>
      </w:tr>
      <w:tr>
        <w:trPr>
          <w:trHeight w:val="285" w:hRule="atLeast"/>
        </w:trPr>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бойынша барлығы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 </w:t>
            </w:r>
          </w:p>
        </w:tc>
      </w:tr>
    </w:tbl>
    <w:bookmarkStart w:name="z12" w:id="11"/>
    <w:p>
      <w:pPr>
        <w:spacing w:after="0"/>
        <w:ind w:left="0"/>
        <w:jc w:val="both"/>
      </w:pPr>
      <w:r>
        <w:rPr>
          <w:rFonts w:ascii="Times New Roman"/>
          <w:b w:val="false"/>
          <w:i w:val="false"/>
          <w:color w:val="000000"/>
          <w:sz w:val="28"/>
        </w:rPr>
        <w:t xml:space="preserve">
Облыстық мәслихат сессиясының   </w:t>
      </w:r>
      <w:r>
        <w:br/>
      </w:r>
      <w:r>
        <w:rPr>
          <w:rFonts w:ascii="Times New Roman"/>
          <w:b w:val="false"/>
          <w:i w:val="false"/>
          <w:color w:val="000000"/>
          <w:sz w:val="28"/>
        </w:rPr>
        <w:t xml:space="preserve">
2006 жылғы 3 шілдедегі       </w:t>
      </w:r>
      <w:r>
        <w:br/>
      </w:r>
      <w:r>
        <w:rPr>
          <w:rFonts w:ascii="Times New Roman"/>
          <w:b w:val="false"/>
          <w:i w:val="false"/>
          <w:color w:val="000000"/>
          <w:sz w:val="28"/>
        </w:rPr>
        <w:t xml:space="preserve">
N 24/3 шешіміне 7 қосымша      </w:t>
      </w:r>
    </w:p>
    <w:bookmarkEnd w:id="11"/>
    <w:p>
      <w:pPr>
        <w:spacing w:after="0"/>
        <w:ind w:left="0"/>
        <w:jc w:val="left"/>
      </w:pPr>
      <w:r>
        <w:rPr>
          <w:rFonts w:ascii="Times New Roman"/>
          <w:b/>
          <w:i w:val="false"/>
          <w:color w:val="000000"/>
        </w:rPr>
        <w:t xml:space="preserve"> 2006 жылға арналған облыстық бюджеттен </w:t>
      </w:r>
      <w:r>
        <w:br/>
      </w:r>
      <w:r>
        <w:rPr>
          <w:rFonts w:ascii="Times New Roman"/>
          <w:b/>
          <w:i w:val="false"/>
          <w:color w:val="000000"/>
        </w:rPr>
        <w:t xml:space="preserve">
бөлінетін нысаналы трансферттерді бөлу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gridCol w:w="2613"/>
        <w:gridCol w:w="1413"/>
        <w:gridCol w:w="1553"/>
        <w:gridCol w:w="2093"/>
        <w:gridCol w:w="1353"/>
        <w:gridCol w:w="1593"/>
      </w:tblGrid>
      <w:tr>
        <w:trPr>
          <w:trHeight w:val="435" w:hRule="atLeast"/>
        </w:trPr>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районов </w:t>
            </w:r>
          </w:p>
        </w:tc>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 алынатын трансферттердің барлығы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256.113.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257.113.000 </w:t>
            </w:r>
          </w:p>
        </w:tc>
      </w:tr>
      <w:tr>
        <w:trPr>
          <w:trHeight w:val="24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балаларға әлеуметтік көмек беруге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"Мөлдір су" КҚК жарғылық капиталын толықтыруға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Архангел түзету мектеп-интернатының бұзылған үйіндісін тарату, жайластыру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Күрделі жөндеу акимні үй аудандағы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жаңадан іске қосылатын басқару органдарын ұстауға </w:t>
            </w:r>
          </w:p>
        </w:tc>
      </w:tr>
      <w:tr>
        <w:trPr>
          <w:trHeight w:val="30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ЕБК коды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402 201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402 201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402 201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402 201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402 201 </w:t>
            </w:r>
          </w:p>
        </w:tc>
      </w:tr>
      <w:tr>
        <w:trPr>
          <w:trHeight w:val="30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5 438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r>
      <w:tr>
        <w:trPr>
          <w:trHeight w:val="30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М.Жұмабаев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10 798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6 598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Ғ.Мүсірепов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8 760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10 800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10 800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ақына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8 641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Қорытындысы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69 779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10 800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6 598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r>
      <w:tr>
        <w:trPr>
          <w:trHeight w:val="30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-69 779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-10 800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-6 598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r>
      <w:tr>
        <w:trPr>
          <w:trHeight w:val="315"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3"/>
        <w:gridCol w:w="1442"/>
        <w:gridCol w:w="1684"/>
        <w:gridCol w:w="1503"/>
        <w:gridCol w:w="1268"/>
        <w:gridCol w:w="1442"/>
        <w:gridCol w:w="1546"/>
        <w:gridCol w:w="1565"/>
        <w:gridCol w:w="1327"/>
      </w:tblGrid>
      <w:tr>
        <w:trPr>
          <w:trHeight w:val="435" w:hRule="atLeast"/>
        </w:trPr>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районов </w:t>
            </w:r>
          </w:p>
        </w:tc>
        <w:tc>
          <w:tcPr>
            <w:tcW w:w="1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257.113.000 бойынша барлығы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261.113. </w:t>
            </w:r>
          </w:p>
        </w:tc>
        <w:tc>
          <w:tcPr>
            <w:tcW w:w="1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261.113.000 бойынша барлығы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271.007.015 </w:t>
            </w:r>
          </w:p>
        </w:tc>
      </w:tr>
      <w:tr>
        <w:trPr>
          <w:trHeight w:val="3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Шухов атындағы мектеп-гимназиясын күрделі жөндеу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Архангел түзету мектеп-интернаты қазандығын күрделі жөндеу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Шығармашылық үйін компьютерлік сыныппен жабдықтау </w:t>
            </w: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ауданы Айыртау селосында фельдшерлік-акушерлік пункт құрылысы бойынша ашық конкурстар өткізуден үнемдеу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ауданы Астраханка селосында фельдшерлік-акушерлік пункт құрылысы бойынша ашық конкурстар өткізуден үнемдеу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ЕБК коды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402 201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402 201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М.Жұмабаев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9 000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6 598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Ғ.Мүсірепов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10 800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ақына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653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653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Қорытындысы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25 398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653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5 653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-25 398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-653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-5 653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-11 950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-6 109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-7 280 </w:t>
            </w:r>
          </w:p>
        </w:tc>
      </w:tr>
      <w:tr>
        <w:trPr>
          <w:trHeight w:val="945"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-11 950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-6 109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-7 280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1193"/>
        <w:gridCol w:w="1213"/>
        <w:gridCol w:w="1293"/>
        <w:gridCol w:w="1493"/>
        <w:gridCol w:w="1513"/>
        <w:gridCol w:w="1633"/>
        <w:gridCol w:w="1493"/>
      </w:tblGrid>
      <w:tr>
        <w:trPr>
          <w:trHeight w:val="435" w:hRule="atLeast"/>
        </w:trPr>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районов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271.007.015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271.017.000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271.113.000 </w:t>
            </w:r>
          </w:p>
        </w:tc>
      </w:tr>
      <w:tr>
        <w:trPr>
          <w:trHeight w:val="2430" w:hRule="atLeast"/>
        </w:trPr>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 ауданы Москворецкое селосында фельдшерлік пункт құрылысы бойынша ашық конкурстар өткізуден үнемдеу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ауданы Кішкене көл селосында орталық аудандың ауруханасына балалар консультациясы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Благовещенка селосында ЕАМ реконструкциялау бойынша жұмыстарды аяқтау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Борки поселкесінде шаңғы базасының аумағын көркейту және сыртқы желілерін реконструкциялау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Қарақоға ауылында аурухананы қосу үшін су тартқы және су мұнарасы құрылысына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Новоузенка, Ивано-Петровка и Тау-Агаш ауылдарына жергілікті сумен жабдықтау құрылысына ЖСҚ экспертизасын жүргізуге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Мамлютка қаласында су тарату желілерін реконструкциялау бойынша ЖСҚ әзірлеу және оның экспертизасын жүргзу үшін </w:t>
            </w:r>
          </w:p>
        </w:tc>
      </w:tr>
      <w:tr>
        <w:trPr>
          <w:trHeight w:val="30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ЕБК коды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402 202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402 202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402 202 </w:t>
            </w:r>
          </w:p>
        </w:tc>
      </w:tr>
      <w:tr>
        <w:trPr>
          <w:trHeight w:val="30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М.Жұмабаев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4 200 </w:t>
            </w:r>
          </w:p>
        </w:tc>
      </w:tr>
      <w:tr>
        <w:trPr>
          <w:trHeight w:val="30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Ғ.Мүсірепов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ақына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Қорытындысы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4 200 </w:t>
            </w:r>
          </w:p>
        </w:tc>
      </w:tr>
      <w:tr>
        <w:trPr>
          <w:trHeight w:val="30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-8 287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-3 178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13 109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4 350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-8 287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-3 178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13 109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4 350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4"/>
        <w:gridCol w:w="1413"/>
        <w:gridCol w:w="1454"/>
        <w:gridCol w:w="1187"/>
        <w:gridCol w:w="1228"/>
        <w:gridCol w:w="1434"/>
        <w:gridCol w:w="1310"/>
        <w:gridCol w:w="1086"/>
        <w:gridCol w:w="929"/>
      </w:tblGrid>
      <w:tr>
        <w:trPr>
          <w:trHeight w:val="435" w:hRule="atLeast"/>
        </w:trPr>
        <w:tc>
          <w:tcPr>
            <w:tcW w:w="2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районов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271.113.000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271.005.015 </w:t>
            </w:r>
          </w:p>
        </w:tc>
      </w:tr>
      <w:tr>
        <w:trPr>
          <w:trHeight w:val="2430" w:hRule="atLeast"/>
        </w:trPr>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қаласында жылыту трассасын төсей отырып орталық бу қазандығын салу үшін ЖСҚ әзірлеу үшін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Ясная Поляна селосында жергілікті сумен жабдықтау құрылысын аяқтау үшін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қаласында 5 қабатты тұрғын үйде 14 пәтердің құрылысын аяқтау үшін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Кривощеково селосына жергілікті сумен жабдықтау құрылысына ЖСҚ экспертизасын жүргізуге төлеу үшін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үйді реконстркуциялау ЖСҚ экспертиза жүргізуге төлеу үшн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қаласының инженерлік инфраструктурасын жайластыруды дамытуға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 ауданы Мичурин селосында 180 орындың орта мектебі құрылысынын аяқтау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ауданы Қарасай батыр ауылында 132 окушыға арналған орта мектеп салу </w:t>
            </w:r>
          </w:p>
        </w:tc>
      </w:tr>
      <w:tr>
        <w:trPr>
          <w:trHeight w:val="300"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ЕБК коды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402 202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402 202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402 202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402 202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402 202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402 202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М.Жұмабаев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Ғ.Мүсірепов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6 025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2 617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Қорытындысы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6 025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2 617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0"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-44 000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w:t>
            </w:r>
          </w:p>
        </w:tc>
      </w:tr>
      <w:tr>
        <w:trPr>
          <w:trHeight w:val="315"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6 025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2 617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-44 000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1"/>
        <w:gridCol w:w="2049"/>
        <w:gridCol w:w="4286"/>
        <w:gridCol w:w="2001"/>
      </w:tblGrid>
      <w:tr>
        <w:trPr>
          <w:trHeight w:val="435"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261.009.015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271.113.000 </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261.008.015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271.001.003 </w:t>
            </w:r>
          </w:p>
        </w:tc>
      </w:tr>
      <w:tr>
        <w:trPr>
          <w:trHeight w:val="243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Музыкалық-эстетикалық бейінді, дарынды балаларға арналған өнер колледжі-мектеп-интернаты Кешенін құруына орай Петропавл қаласының № 21 орта мектебінің үй-жайына күрделі жөндеу жүргізуге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қаласының инженерлік инфраструктурасын жайластыруды дамытуға </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ауданындағы жетім балаларға арналған №8 КМ 5000 мың теңге (оқу корпусының шатыры), Айыртау ауданы-4000 мың теңге № 11 КМ (жылыту жүйесін жөндеу), Қызылжар ауданының № 13 КМ -7000 мың теңге (қазандық пен шатырын жөндеу).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департаментіне жергілікті желі құру және 9 компьютер жиынтығын сатып алу үшін </w:t>
            </w:r>
          </w:p>
        </w:tc>
      </w:tr>
      <w:tr>
        <w:trPr>
          <w:trHeight w:val="30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402 202 </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7 742 </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7 742 </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0"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1 568 </w:t>
            </w:r>
          </w:p>
        </w:tc>
      </w:tr>
      <w:tr>
        <w:trPr>
          <w:trHeight w:val="315" w:hRule="atLeast"/>
        </w:trPr>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7 742 </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1 568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873"/>
        <w:gridCol w:w="1633"/>
        <w:gridCol w:w="1833"/>
        <w:gridCol w:w="1193"/>
      </w:tblGrid>
      <w:tr>
        <w:trPr>
          <w:trHeight w:val="43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257.013.000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262.003.000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262.113.000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262.005.000 </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r>
      <w:tr>
        <w:trPr>
          <w:trHeight w:val="24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қорын ұлғайту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департаментіне жергілікті желі құру және 9 компьютер жиынтығын сатып алу үшін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Рузаевка селосында Мәдениет үйін күрделі жөндеу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И.Шуховтың 3 мұражайын күрделі жөндеуге ЖСҚ төлеу </w:t>
            </w:r>
          </w:p>
        </w:tc>
        <w:tc>
          <w:tcPr>
            <w:tcW w:w="0" w:type="auto"/>
            <w:vMerge/>
            <w:tcBorders>
              <w:top w:val="nil"/>
              <w:left w:val="single" w:color="cfcfcf" w:sz="5"/>
              <w:bottom w:val="single" w:color="cfcfcf" w:sz="5"/>
              <w:right w:val="single" w:color="cfcfcf" w:sz="5"/>
            </w:tcBorders>
          </w:tcPr>
          <w:p/>
        </w:tc>
      </w:tr>
      <w:tr>
        <w:trPr>
          <w:trHeight w:val="30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 </w:t>
            </w:r>
          </w:p>
        </w:tc>
      </w:tr>
      <w:tr>
        <w:trPr>
          <w:trHeight w:val="30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5 500 </w:t>
            </w:r>
          </w:p>
        </w:tc>
      </w:tr>
      <w:tr>
        <w:trPr>
          <w:trHeight w:val="30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4 200 </w:t>
            </w:r>
          </w:p>
        </w:tc>
      </w:tr>
      <w:tr>
        <w:trPr>
          <w:trHeight w:val="30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r>
      <w:tr>
        <w:trPr>
          <w:trHeight w:val="30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8 760 </w:t>
            </w:r>
          </w:p>
        </w:tc>
      </w:tr>
      <w:tr>
        <w:trPr>
          <w:trHeight w:val="30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w:t>
            </w:r>
          </w:p>
        </w:tc>
      </w:tr>
      <w:tr>
        <w:trPr>
          <w:trHeight w:val="36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8 000 </w:t>
            </w:r>
          </w:p>
        </w:tc>
      </w:tr>
      <w:tr>
        <w:trPr>
          <w:trHeight w:val="30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32 087 </w:t>
            </w:r>
          </w:p>
        </w:tc>
      </w:tr>
      <w:tr>
        <w:trPr>
          <w:trHeight w:val="30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4 690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-32 087 </w:t>
            </w:r>
          </w:p>
        </w:tc>
      </w:tr>
      <w:tr>
        <w:trPr>
          <w:trHeight w:val="31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4 690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bl>
    <w:bookmarkStart w:name="z11" w:id="12"/>
    <w:p>
      <w:pPr>
        <w:spacing w:after="0"/>
        <w:ind w:left="0"/>
        <w:jc w:val="both"/>
      </w:pPr>
      <w:r>
        <w:rPr>
          <w:rFonts w:ascii="Times New Roman"/>
          <w:b w:val="false"/>
          <w:i w:val="false"/>
          <w:color w:val="000000"/>
          <w:sz w:val="28"/>
        </w:rPr>
        <w:t xml:space="preserve">
Облыстық мәслихат сессиясының  </w:t>
      </w:r>
      <w:r>
        <w:br/>
      </w:r>
      <w:r>
        <w:rPr>
          <w:rFonts w:ascii="Times New Roman"/>
          <w:b w:val="false"/>
          <w:i w:val="false"/>
          <w:color w:val="000000"/>
          <w:sz w:val="28"/>
        </w:rPr>
        <w:t xml:space="preserve">
2006 жылғы 3 шілдедегі     </w:t>
      </w:r>
      <w:r>
        <w:br/>
      </w:r>
      <w:r>
        <w:rPr>
          <w:rFonts w:ascii="Times New Roman"/>
          <w:b w:val="false"/>
          <w:i w:val="false"/>
          <w:color w:val="000000"/>
          <w:sz w:val="28"/>
        </w:rPr>
        <w:t xml:space="preserve">
N 24/3 шешіміне 8 қосымша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1819"/>
        <w:gridCol w:w="1534"/>
        <w:gridCol w:w="1117"/>
        <w:gridCol w:w="1980"/>
        <w:gridCol w:w="486"/>
        <w:gridCol w:w="1771"/>
        <w:gridCol w:w="1326"/>
        <w:gridCol w:w="943"/>
        <w:gridCol w:w="1471"/>
      </w:tblGrid>
      <w:tr>
        <w:trPr>
          <w:trHeight w:val="915"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 № </w:t>
            </w:r>
          </w:p>
        </w:tc>
        <w:tc>
          <w:tcPr>
            <w:tcW w:w="1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Бюджеттердің аталуы </w:t>
            </w:r>
          </w:p>
        </w:tc>
        <w:tc>
          <w:tcPr>
            <w:tcW w:w="1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бойынша барлығы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іске қосылған білім беу объектілерін ұстауға (ҚРҚЖ № 300 2000ж. 25.02)  Петропавл қаласы - ОМ № 26 +2000 м.т. </w:t>
            </w:r>
          </w:p>
        </w:tc>
      </w:tr>
      <w:tr>
        <w:trPr>
          <w:trHeight w:val="23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ЕБК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261.018.000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11 135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-5 598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-6 598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М.Жұмабаев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Ғ.Мүсірепов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1 670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-5 320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ақына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-13 000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Қорытынды: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6 598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6 598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6 598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6 598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3"/>
        <w:gridCol w:w="1124"/>
        <w:gridCol w:w="1850"/>
        <w:gridCol w:w="1402"/>
        <w:gridCol w:w="1886"/>
        <w:gridCol w:w="1272"/>
        <w:gridCol w:w="869"/>
        <w:gridCol w:w="1101"/>
        <w:gridCol w:w="1097"/>
        <w:gridCol w:w="1136"/>
      </w:tblGrid>
      <w:tr>
        <w:trPr>
          <w:trHeight w:val="915" w:hRule="atLeast"/>
        </w:trPr>
        <w:tc>
          <w:tcPr>
            <w:tcW w:w="1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Бюджеттердіқ аталуы </w:t>
            </w:r>
          </w:p>
        </w:tc>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қорғау бойынша барлығы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қорғау </w:t>
            </w:r>
          </w:p>
        </w:tc>
        <w:tc>
          <w:tcPr>
            <w:tcW w:w="1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тұрғын үй құрылысы бойынша барлығы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Түрғын үй </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жасқа дейінгі балаларға мемлекеттік жәрдемақылар төлеуге </w:t>
            </w:r>
          </w:p>
        </w:tc>
        <w:tc>
          <w:tcPr>
            <w:tcW w:w="0" w:type="auto"/>
            <w:vMerge/>
            <w:tcBorders>
              <w:top w:val="nil"/>
              <w:left w:val="single" w:color="cfcfcf" w:sz="5"/>
              <w:bottom w:val="single" w:color="cfcfcf" w:sz="5"/>
              <w:right w:val="single" w:color="cfcfcf" w:sz="5"/>
            </w:tcBorders>
          </w:tcPr>
          <w:p/>
        </w:tc>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тұрғынүй қорының түрғынүй құрылысы </w:t>
            </w:r>
          </w:p>
        </w:tc>
      </w:tr>
      <w:tr>
        <w:trPr>
          <w:trHeight w:val="23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 </w:t>
            </w:r>
          </w:p>
        </w:tc>
      </w:tr>
      <w:tr>
        <w:trPr>
          <w:trHeight w:val="315"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ЕБК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256.015.000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271.010.000 </w:t>
            </w:r>
          </w:p>
        </w:tc>
      </w:tr>
      <w:tr>
        <w:trPr>
          <w:trHeight w:val="30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11 500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11 500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 </w:t>
            </w:r>
          </w:p>
        </w:tc>
      </w:tr>
      <w:tr>
        <w:trPr>
          <w:trHeight w:val="30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М.Жұмабаев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30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Ғ.Мүсірепов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r>
      <w:tr>
        <w:trPr>
          <w:trHeight w:val="30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-5 500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-5 500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r>
      <w:tr>
        <w:trPr>
          <w:trHeight w:val="30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ақына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-15 000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-15 000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Қорытынды: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