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aef" w14:textId="e1d5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 сессиясының 2005 жылғы 13 желтоқсандағы«"2006 жылға арналған Алматы қаласының бюджеті туралы" N 202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XХI сессиясының 2006 жылғы 28 ақпандағы N 227 шешімі. Алматы қалалық Әділет басқармасында 2006 жылы 7 наурызда N 698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III-сайланған Алматы қаласы мәслихатының XX сессиясының "2006 жылға арналған Алматы қаласының бюджеті туралы"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 газеттерінде жарияланған, 2006 жылғы 16 қаңтардағы XXI сессияның N 221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 2006 жылғы 24 қаңтарда N 692 рет санымен тіркеліп, 2006 жылғы 31 қаңтарда "Алматы Ақшамы", 2006 жылғы 28 қаңтарда "Вечерний Алматы" газеттерінде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- 137 040 171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- 91 726 380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- 1 608 670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- 14 737 819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- 28 967 302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- 137 299 656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- 259 485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- 787 566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- 1 037 566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- 250 000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- 1 037 449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- 1 037 449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- 2 429 709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6-тармақтағы "1 436 676" саны "1 542 195"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7-тармақтағы "846 493" саны "882 768"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8-тармақтағы "3 858 592" саны "3 958 592"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9-тармақтағы "14 127 419" саны "14 727 833"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10-тармақтағы "14 369 986" саны "14 706 043"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11-тармақтағы "2 691 855" саны "2 755 230"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12-тармақтағы "6 813 965" саны "11 095 115"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13-тармақтағы "3 234 629" саны "3 679 960"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15-тармақтағы "702 170" саны "702 503"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16-тармақтағы "449 478" саны "450 806"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17-тармақтағы "23 000 698" саны "24 105 995"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18-тармақтағы "1 583 727" саны "1 598 327"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1, 2-қосымшаларға сәйкес 1, 2-қосымшалар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 сессиясының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28 ақпандағы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227 шешіміне N 1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2006 ЖЫЛҒА АРНАЛҒАН НАҚТЫ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787"/>
        <w:gridCol w:w="823"/>
        <w:gridCol w:w="807"/>
        <w:gridCol w:w="7466"/>
        <w:gridCol w:w="251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  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Ерекшелiгi 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137040171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91726380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34179275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34179275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31341575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1851000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43268000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43268000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43268000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8790835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1204075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2109600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
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882300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
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маңызы бар ерекше қорғалатын табиғи аумақтарды пайдаланғаны үшін төлем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пайдаланғаны үшін төлем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сыртқы (көрнекі) жарнамаларды орналастырғаны үшін төлем ақы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
</w:t>
            </w:r>
          </w:p>
        </w:tc>
      </w:tr>
      <w:tr>
        <w:trPr>
          <w:trHeight w:val="14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9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9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0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әрбір бірлігін тіркегені және қайта тіркегені үшін алынатын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1608670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1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мемлекеттік мекемелердің тауарларды (жұмыстарды,қызметтер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15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28967302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4436840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24530462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688"/>
        <w:gridCol w:w="887"/>
        <w:gridCol w:w="927"/>
        <w:gridCol w:w="7399"/>
        <w:gridCol w:w="2452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             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                   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137299656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1542195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 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
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210361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421982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882768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 төтенше жағдайлардың алдын-алу және оларды жою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502159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3958592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3958592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3704592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3519142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14727833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1584200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10593722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9757817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8461908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649983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69769
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175438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589688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623255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1195943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33357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1051695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14706043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5876185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5876185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5876185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944913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255879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260957
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2089075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0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медициналық-санитралық көмек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2559082
</w:t>
            </w:r>
          </w:p>
        </w:tc>
      </w:tr>
      <w:tr>
        <w:trPr>
          <w:trHeight w:val="8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1339637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1339637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1320875
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445092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2755230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245628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245628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1718729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78404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78404
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1640325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77064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239946
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883995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
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11095115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5355828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5220500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4470000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705674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4837696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4587696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514925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799954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3236144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3679960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1969793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1882793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1573303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95271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123301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822382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спорттың жарыстар өткiзу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354980
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93202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122461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1239000
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702503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(биотремикалық шұңқырлардың) жұмыс істеуін қамтамасыз ету және салу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
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24105995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4057257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20027418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</w:tr>
      <w:tr>
        <w:trPr>
          <w:trHeight w:val="10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254986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-259485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725066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 "АҚ-ның жарғылық капиталын ұлғайту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312500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1037449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-1037449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2429709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2429709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 сайланған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 сессиясының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28 ақпандағы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227 шешіміне N 2 қосымшасы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республикалық бюджеттің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инвестициялық жобаларды (бағдарламаларды)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іске асыруға және заңды тұлғалардың жарғылық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капиталын қалыптастыруға немесе ұлғайтуға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бағытталған бюджеттік бағдарламаларға бөленген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751"/>
        <w:gridCol w:w="911"/>
        <w:gridCol w:w="931"/>
        <w:gridCol w:w="96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әкiмгері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 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4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Инвестициялық 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49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 тұлғалардың жарғылық капиталын қалыптастыру немесе ұлғайту инвестициялар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III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XXI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