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af1f" w14:textId="e4da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2005 жылғы 6 желтоқсандағы 207/25-ІІІ "Астана қаласының 2006 жылға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2006 жылғы 8 ақпандағы N 225/29-ІІІ Шешімі. Астана қаласының Әділет департаментінде 2006 жылғы 2 наурызда N 434 тіркелді. Күші жойылды - Астана қаласы мәслихатының 2007 жылғы 19 ақпандағы N 88-03-12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Астана қаласы мәслихатының 2007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88-03-12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қаласының мәслихаты, Астана қаласы мәслихатының мерзімі өткен соң күшін жоғалтқан, 2006 жылы тіркеуден өткен нормативтік құқықтық актілірдің тізілімін жолдайды.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аппаратының басшысы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Астана қаласы мәслихатының 2006 жылғы 8 ақпандағы N 225/29-ІІІ "Астана қаласы мәслихатының 2005 жылғы 6 желтоқсандағы N 207/25-ІІІ "Астана қаласының 2006 жылға арналған бюджеті туралы"   шешіміне өзгерістер енгізу туралы" шешімі (Нормативтік құқықтық актілерді мемлекеттік тіркеу тізілімінде 434 нөмірмен тіркелген, 2006 жылғы 18 наурызда "Астана хабары", 2006 жылғы 11 наурызда "Вечерняя Астана" газеттерінде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2006 жылғы 3 ақпандағы N 15-3-89қ "Астана қаласы мәслихатының 2005 жылғы 6 желтоқсандағы N 207/25-ІІІ "Астана қаласының 2006 жылға арналған бюджеті туралы" шешіміне өзгерістер енгізу туралы" мәслихат шешімінің жобасын Астана қаласының мәслихатына қарауға енгізу туралы" қаулысын қарап,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w:t>
      </w:r>
      <w:r>
        <w:rPr>
          <w:rFonts w:ascii="Times New Roman"/>
          <w:b w:val="false"/>
          <w:i w:val="false"/>
          <w:color w:val="000000"/>
          <w:sz w:val="28"/>
        </w:rPr>
        <w:t xml:space="preserve"> шешіміне </w:t>
      </w:r>
      <w:r>
        <w:rPr>
          <w:rFonts w:ascii="Times New Roman"/>
          <w:b w:val="false"/>
          <w:i w:val="false"/>
          <w:color w:val="000000"/>
          <w:sz w:val="28"/>
        </w:rPr>
        <w:t>
 (2006 жылдың 14 қаңтарында Астана қаласының Әділет департаментінде N 426 болып тіркелген, "Астана хабары" газетінің 2006 жылғы 26 қаңтардағы 12-нөмірінде, "Вечерняя Астана" газетінің 2006 жылғы 21 қаңтардағы 8-9-нөмірлерінде жарияланған) мына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1-тармақтағы "46 999 980" цифрлары "99 996 857" цифрларымен ауыстырылсын;
</w:t>
      </w:r>
      <w:r>
        <w:br/>
      </w:r>
      <w:r>
        <w:rPr>
          <w:rFonts w:ascii="Times New Roman"/>
          <w:b w:val="false"/>
          <w:i w:val="false"/>
          <w:color w:val="000000"/>
          <w:sz w:val="28"/>
        </w:rPr>
        <w:t>
      "1 233 916" цифрлары "54 230 793" цифрларымен ауыстырылсын;
</w:t>
      </w:r>
      <w:r>
        <w:br/>
      </w:r>
      <w:r>
        <w:rPr>
          <w:rFonts w:ascii="Times New Roman"/>
          <w:b w:val="false"/>
          <w:i w:val="false"/>
          <w:color w:val="000000"/>
          <w:sz w:val="28"/>
        </w:rPr>
        <w:t>
      "42 644 897" цифрлары "97 395 318" цифрларымен ауыстырылсын;
</w:t>
      </w:r>
      <w:r>
        <w:br/>
      </w:r>
      <w:r>
        <w:rPr>
          <w:rFonts w:ascii="Times New Roman"/>
          <w:b w:val="false"/>
          <w:i w:val="false"/>
          <w:color w:val="000000"/>
          <w:sz w:val="28"/>
        </w:rPr>
        <w:t>
      "4 355 083" цифрлары "2 601 539" цифрларымен ауыстырылсын;
</w:t>
      </w:r>
      <w:r>
        <w:br/>
      </w:r>
      <w:r>
        <w:rPr>
          <w:rFonts w:ascii="Times New Roman"/>
          <w:b w:val="false"/>
          <w:i w:val="false"/>
          <w:color w:val="000000"/>
          <w:sz w:val="28"/>
        </w:rPr>
        <w:t>
      "1 999 269" цифрлары "1 010 619" цифрларымен ауыстырылсын;
</w:t>
      </w:r>
      <w:r>
        <w:br/>
      </w:r>
      <w:r>
        <w:rPr>
          <w:rFonts w:ascii="Times New Roman"/>
          <w:b w:val="false"/>
          <w:i w:val="false"/>
          <w:color w:val="000000"/>
          <w:sz w:val="28"/>
        </w:rPr>
        <w:t>
      "1 999 269" цифрлары "1 010 619" цифрларымен ауыстырылсын;
</w:t>
      </w:r>
      <w:r>
        <w:br/>
      </w:r>
      <w:r>
        <w:rPr>
          <w:rFonts w:ascii="Times New Roman"/>
          <w:b w:val="false"/>
          <w:i w:val="false"/>
          <w:color w:val="000000"/>
          <w:sz w:val="28"/>
        </w:rPr>
        <w:t>
      "2 355 814" цифрлары "1 590 920" цифрларымен ауыстырылсын;
</w:t>
      </w:r>
      <w:r>
        <w:br/>
      </w:r>
      <w:r>
        <w:rPr>
          <w:rFonts w:ascii="Times New Roman"/>
          <w:b w:val="false"/>
          <w:i w:val="false"/>
          <w:color w:val="000000"/>
          <w:sz w:val="28"/>
        </w:rPr>
        <w:t>
      "2 355 814" цифрлары "(- 1 590 920)" цифрларымен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1, 2, 4, 5-қосымшаларына сәйкес аталған шешімнің 1, 2, 3, 4-қосымшалары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"Астана қаласының Экономика
</w:t>
      </w:r>
      <w:r>
        <w:br/>
      </w:r>
      <w:r>
        <w:rPr>
          <w:rFonts w:ascii="Times New Roman"/>
          <w:b w:val="false"/>
          <w:i w:val="false"/>
          <w:color w:val="000000"/>
          <w:sz w:val="28"/>
        </w:rPr>
        <w:t>
      және бюджеттік жоспарлау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"Астана қаласы Қаржы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8 ақпандағы
</w:t>
      </w:r>
      <w:r>
        <w:br/>
      </w:r>
      <w:r>
        <w:rPr>
          <w:rFonts w:ascii="Times New Roman"/>
          <w:b w:val="false"/>
          <w:i w:val="false"/>
          <w:color w:val="000000"/>
          <w:sz w:val="28"/>
        </w:rPr>
        <w:t>
                                                 225/29-ІІІ
</w:t>
      </w:r>
      <w:r>
        <w:br/>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бюджеті
</w:t>
      </w:r>
      <w:r>
        <w:br/>
      </w:r>
      <w:r>
        <w:rPr>
          <w:rFonts w:ascii="Times New Roman"/>
          <w:b w:val="false"/>
          <w:i w:val="false"/>
          <w:color w:val="000000"/>
          <w:sz w:val="28"/>
        </w:rPr>
        <w:t>
                                        туралы" шешіміне өзгерістер
</w:t>
      </w:r>
      <w:r>
        <w:br/>
      </w:r>
      <w:r>
        <w:rPr>
          <w:rFonts w:ascii="Times New Roman"/>
          <w:b w:val="false"/>
          <w:i w:val="false"/>
          <w:color w:val="000000"/>
          <w:sz w:val="28"/>
        </w:rPr>
        <w:t>
                                          енгізу туралы"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78"/>
        <w:gridCol w:w="1351"/>
        <w:gridCol w:w="7418"/>
        <w:gridCol w:w="2453"/>
      </w:tblGrid>
      <w:tr>
        <w:trPr>
          <w:trHeight w:val="117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Сыныпша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99 996 857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 түсімдері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39 621 302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14 658 006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табыс салығы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14 658 006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салық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19 412 498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салық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19 412 498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Меншiкке салынатын салықтар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3 965 275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Мүлiкке салынатын салықтар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3 201 511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салығы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416 485
</w:t>
            </w:r>
            <w:r>
              <w:rPr>
                <w:rFonts w:ascii="Times New Roman"/>
                <w:b w:val="false"/>
                <w:i w:val="false"/>
                <w:color w:val="000000"/>
                <w:sz w:val="20"/>
              </w:rPr>
              <w:t>
</w:t>
            </w:r>
          </w:p>
        </w:tc>
      </w:tr>
      <w:tr>
        <w:trPr>
          <w:trHeight w:val="30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құралдарына салынатын салық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347 279
</w:t>
            </w:r>
            <w:r>
              <w:rPr>
                <w:rFonts w:ascii="Times New Roman"/>
                <w:b w:val="false"/>
                <w:i w:val="false"/>
                <w:color w:val="000000"/>
                <w:sz w:val="20"/>
              </w:rPr>
              <w:t>
</w:t>
            </w:r>
          </w:p>
        </w:tc>
      </w:tr>
      <w:tr>
        <w:trPr>
          <w:trHeight w:val="51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 көрсетуге салынатын iшкi салықтар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981 246
</w:t>
            </w:r>
            <w:r>
              <w:rPr>
                <w:rFonts w:ascii="Times New Roman"/>
                <w:b w:val="false"/>
                <w:i w:val="false"/>
                <w:color w:val="000000"/>
                <w:sz w:val="20"/>
              </w:rPr>
              <w:t>
</w:t>
            </w:r>
          </w:p>
        </w:tc>
      </w:tr>
      <w:tr>
        <w:trPr>
          <w:trHeight w:val="24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154 339
</w:t>
            </w:r>
            <w:r>
              <w:rPr>
                <w:rFonts w:ascii="Times New Roman"/>
                <w:b w:val="false"/>
                <w:i w:val="false"/>
                <w:color w:val="000000"/>
                <w:sz w:val="20"/>
              </w:rPr>
              <w:t>
</w:t>
            </w:r>
          </w:p>
        </w:tc>
      </w:tr>
      <w:tr>
        <w:trPr>
          <w:trHeight w:val="57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пайдаланғаны үшiн түсетiн түсiмдер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548 324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Кәсiпкерлiк және кәсiби қызметтi жүргiзгенi үшiн алынатын алымдар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278 583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361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r>
      <w:tr>
        <w:trPr>
          <w:trHeight w:val="82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603 916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баж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603 916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Салықтан тыс түсімдер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463 562
</w:t>
            </w:r>
          </w:p>
        </w:tc>
      </w:tr>
      <w:tr>
        <w:trPr>
          <w:trHeight w:val="27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кірістер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274 700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кәсіпорындарының таза кірісі бөлігіндегі түсімдер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15 700
</w:t>
            </w:r>
          </w:p>
        </w:tc>
      </w:tr>
      <w:tr>
        <w:trPr>
          <w:trHeight w:val="5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меншігіндегі жататын акциялардың мемлекеттік пакетіне дивиденттер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37 000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w:t>
            </w:r>
          </w:p>
        </w:tc>
      </w:tr>
      <w:tr>
        <w:trPr>
          <w:trHeight w:val="52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несиелер бойынша сыйақылар (мүдделер)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48 000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өзге де кірістер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82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алуды жүргізуден ақшалардың түсімдері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r>
      <w:tr>
        <w:trPr>
          <w:trHeight w:val="76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мемлекеттік мекемелер ұйымдастыратын мемлекеттік сатып алуды жүргізуден ақшалардың түсімдері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970
</w:t>
            </w:r>
            <w:r>
              <w:rPr>
                <w:rFonts w:ascii="Times New Roman"/>
                <w:b w:val="false"/>
                <w:i w:val="false"/>
                <w:color w:val="000000"/>
                <w:sz w:val="20"/>
              </w:rPr>
              <w:t>
</w:t>
            </w:r>
          </w:p>
        </w:tc>
      </w:tr>
      <w:tr>
        <w:trPr>
          <w:trHeight w:val="105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177 879
</w:t>
            </w:r>
          </w:p>
        </w:tc>
      </w:tr>
      <w:tr>
        <w:trPr>
          <w:trHeight w:val="108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177 879
</w:t>
            </w:r>
            <w:r>
              <w:rPr>
                <w:rFonts w:ascii="Times New Roman"/>
                <w:b w:val="false"/>
                <w:i w:val="false"/>
                <w:color w:val="000000"/>
                <w:sz w:val="20"/>
              </w:rPr>
              <w:t>
</w:t>
            </w:r>
          </w:p>
        </w:tc>
      </w:tr>
      <w:tr>
        <w:trPr>
          <w:trHeight w:val="33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салықтан тыс түсімдер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10 013
</w:t>
            </w:r>
          </w:p>
        </w:tc>
      </w:tr>
      <w:tr>
        <w:trPr>
          <w:trHeight w:val="42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салықтан тыс түсімдер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10 013
</w:t>
            </w:r>
            <w:r>
              <w:rPr>
                <w:rFonts w:ascii="Times New Roman"/>
                <w:b w:val="false"/>
                <w:i w:val="false"/>
                <w:color w:val="000000"/>
                <w:sz w:val="20"/>
              </w:rPr>
              <w:t>
</w:t>
            </w:r>
          </w:p>
        </w:tc>
      </w:tr>
      <w:tr>
        <w:trPr>
          <w:trHeight w:val="28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5 681 200
</w:t>
            </w:r>
          </w:p>
        </w:tc>
      </w:tr>
      <w:tr>
        <w:trPr>
          <w:trHeight w:val="34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мекемелерге бекітілген мүліктерді сату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2 181 200
</w:t>
            </w:r>
            <w:r>
              <w:rPr>
                <w:rFonts w:ascii="Times New Roman"/>
                <w:b w:val="false"/>
                <w:i w:val="false"/>
                <w:color w:val="000000"/>
                <w:sz w:val="20"/>
              </w:rPr>
              <w:t>
</w:t>
            </w:r>
          </w:p>
        </w:tc>
      </w:tr>
      <w:tr>
        <w:trPr>
          <w:trHeight w:val="34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мүліктерді сату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2 181 200
</w:t>
            </w:r>
            <w:r>
              <w:rPr>
                <w:rFonts w:ascii="Times New Roman"/>
                <w:b w:val="false"/>
                <w:i w:val="false"/>
                <w:color w:val="000000"/>
                <w:sz w:val="20"/>
              </w:rPr>
              <w:t>
</w:t>
            </w:r>
          </w:p>
        </w:tc>
      </w:tr>
      <w:tr>
        <w:trPr>
          <w:trHeight w:val="72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Жерді және материал емес активтерді сату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3 500 000
</w:t>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 сату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3 500 000
</w:t>
            </w:r>
          </w:p>
        </w:tc>
      </w:tr>
      <w:tr>
        <w:trPr>
          <w:trHeight w:val="255"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трансферттерден түсетін түсімдер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54 230 793
</w:t>
            </w:r>
            <w:r>
              <w:rPr>
                <w:rFonts w:ascii="Times New Roman"/>
                <w:b w:val="false"/>
                <w:i w:val="false"/>
                <w:color w:val="000000"/>
                <w:sz w:val="20"/>
              </w:rPr>
              <w:t>
</w:t>
            </w:r>
          </w:p>
        </w:tc>
      </w:tr>
      <w:tr>
        <w:trPr>
          <w:trHeight w:val="51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54 230 793
</w:t>
            </w:r>
            <w:r>
              <w:rPr>
                <w:rFonts w:ascii="Times New Roman"/>
                <w:b w:val="false"/>
                <w:i w:val="false"/>
                <w:color w:val="000000"/>
                <w:sz w:val="20"/>
              </w:rPr>
              <w:t>
</w:t>
            </w:r>
          </w:p>
        </w:tc>
      </w:tr>
      <w:tr>
        <w:trPr>
          <w:trHeight w:val="270" w:hRule="atLeast"/>
        </w:trPr>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түсетін трансферттер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54 230 793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137"/>
        <w:gridCol w:w="1338"/>
        <w:gridCol w:w="908"/>
        <w:gridCol w:w="6358"/>
        <w:gridCol w:w="243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4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9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Шығыстар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97 395 318
</w:t>
            </w:r>
            <w:r>
              <w:rPr>
                <w:rFonts w:ascii="Times New Roman"/>
                <w:b w:val="false"/>
                <w:i w:val="false"/>
                <w:color w:val="000000"/>
                <w:sz w:val="20"/>
              </w:rPr>
              <w:t>
</w:t>
            </w:r>
          </w:p>
        </w:tc>
      </w:tr>
      <w:tr>
        <w:trPr>
          <w:trHeight w:val="7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913 363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563 894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мәслихатының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34 096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34 096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әкімінің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306 308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306 308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243 490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243 490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148 727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148 727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99 176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мақсатында мүлікті бағалауды жүргізу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5 196
</w:t>
            </w:r>
            <w:r>
              <w:rPr>
                <w:rFonts w:ascii="Times New Roman"/>
                <w:b w:val="false"/>
                <w:i w:val="false"/>
                <w:color w:val="000000"/>
                <w:sz w:val="20"/>
              </w:rPr>
              <w:t>
</w:t>
            </w:r>
          </w:p>
        </w:tc>
      </w:tr>
      <w:tr>
        <w:trPr>
          <w:trHeight w:val="6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27 341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2 014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түскен мүлікті есепке алу, сақтау, бағалау және сату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180 742
</w:t>
            </w:r>
            <w:r>
              <w:rPr>
                <w:rFonts w:ascii="Times New Roman"/>
                <w:b w:val="false"/>
                <w:i w:val="false"/>
                <w:color w:val="000000"/>
                <w:sz w:val="20"/>
              </w:rPr>
              <w:t>
</w:t>
            </w:r>
          </w:p>
        </w:tc>
      </w:tr>
      <w:tr>
        <w:trPr>
          <w:trHeight w:val="5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экономика және бюджеттік жоспарлау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180 742
</w:t>
            </w:r>
            <w:r>
              <w:rPr>
                <w:rFonts w:ascii="Times New Roman"/>
                <w:b w:val="false"/>
                <w:i w:val="false"/>
                <w:color w:val="000000"/>
                <w:sz w:val="20"/>
              </w:rPr>
              <w:t>
</w:t>
            </w:r>
          </w:p>
        </w:tc>
      </w:tr>
      <w:tr>
        <w:trPr>
          <w:trHeight w:val="46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180 742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125 116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26 311
</w:t>
            </w:r>
            <w:r>
              <w:rPr>
                <w:rFonts w:ascii="Times New Roman"/>
                <w:b w:val="false"/>
                <w:i w:val="false"/>
                <w:color w:val="000000"/>
                <w:sz w:val="20"/>
              </w:rPr>
              <w:t>
</w:t>
            </w:r>
          </w:p>
        </w:tc>
      </w:tr>
      <w:tr>
        <w:trPr>
          <w:trHeight w:val="7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жұмылдыру дайындығы, азаматтық қорғаныс және авариялармен табиғи апаттардың алдын алуды және жоюды ұйымдастыру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26 311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14 040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республикалық маңызы бар қаланың, астананың аумақтық қорғанысы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12 271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98 805
</w:t>
            </w:r>
            <w:r>
              <w:rPr>
                <w:rFonts w:ascii="Times New Roman"/>
                <w:b w:val="false"/>
                <w:i w:val="false"/>
                <w:color w:val="000000"/>
                <w:sz w:val="20"/>
              </w:rPr>
              <w:t>
</w:t>
            </w:r>
          </w:p>
        </w:tc>
      </w:tr>
      <w:tr>
        <w:trPr>
          <w:trHeight w:val="78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жұмылдыру дайындығы, азаматтық қорғаныс және авариялармен табиғи апаттардың алдын алуды және жоюды ұйымдастыру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98 805
</w:t>
            </w:r>
            <w:r>
              <w:rPr>
                <w:rFonts w:ascii="Times New Roman"/>
                <w:b w:val="false"/>
                <w:i w:val="false"/>
                <w:color w:val="000000"/>
                <w:sz w:val="20"/>
              </w:rPr>
              <w:t>
</w:t>
            </w:r>
          </w:p>
        </w:tc>
      </w:tr>
      <w:tr>
        <w:trPr>
          <w:trHeight w:val="5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26 654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азаматтық қорғаныс іс-шаралары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25 185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жұмылдыру дайындығы және жұмылдыру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7 585
</w:t>
            </w:r>
            <w:r>
              <w:rPr>
                <w:rFonts w:ascii="Times New Roman"/>
                <w:b w:val="false"/>
                <w:i w:val="false"/>
                <w:color w:val="000000"/>
                <w:sz w:val="20"/>
              </w:rPr>
              <w:t>
</w:t>
            </w:r>
          </w:p>
        </w:tc>
      </w:tr>
      <w:tr>
        <w:trPr>
          <w:trHeight w:val="49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39 381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2 929 481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2 929 481
</w:t>
            </w:r>
            <w:r>
              <w:rPr>
                <w:rFonts w:ascii="Times New Roman"/>
                <w:b w:val="false"/>
                <w:i w:val="false"/>
                <w:color w:val="000000"/>
                <w:sz w:val="20"/>
              </w:rPr>
              <w:t>
</w:t>
            </w:r>
          </w:p>
        </w:tc>
      </w:tr>
      <w:tr>
        <w:trPr>
          <w:trHeight w:val="5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352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бюджетінен қаржыландырылатын атқарушы ішкі істер органы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2 646 481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бюджетінен қаржыландырылатын атқарушы ішкі істер органының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2 542 926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аумағында қоғамдық тәртіпті қорғау және қоғамдық қауіпсіздікті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99 437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4 118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283 000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жүру қозғалысын реттеу бойынша жабдықтар мен құралдарды пайдалану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283 000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9 861 228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820 965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820 965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ұйымдарының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820 965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4 150 851
</w:t>
            </w:r>
            <w:r>
              <w:rPr>
                <w:rFonts w:ascii="Times New Roman"/>
                <w:b w:val="false"/>
                <w:i w:val="false"/>
                <w:color w:val="000000"/>
                <w:sz w:val="20"/>
              </w:rPr>
              <w:t>
</w:t>
            </w:r>
          </w:p>
        </w:tc>
      </w:tr>
      <w:tr>
        <w:trPr>
          <w:trHeight w:val="5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дене шынықтыру және спорт басқармасы (бөлімі)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346 667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бiлiм беру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346 667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3 804 184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3 338 005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бiлiм беру бағдарламалары бойынша жалпы бiлiм беру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75 143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84 915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38 705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мемлекеттiк бiлiм беру ұйымдары үшiн оқулықтар сатып алу және жеткiзу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103 115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 өспірімдер үшін қосымша білім беру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163 851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кәсiптік бiлiм беру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235 870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235 870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235 870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508 075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76 698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76 698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431 377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431 377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беру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74 758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40 992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40 992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33 766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4 070 709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82 657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48 487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17 644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16 526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3 988 052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3 988 052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11 743 901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3 387 190
</w:t>
            </w:r>
            <w:r>
              <w:rPr>
                <w:rFonts w:ascii="Times New Roman"/>
                <w:b w:val="false"/>
                <w:i w:val="false"/>
                <w:color w:val="000000"/>
                <w:sz w:val="20"/>
              </w:rPr>
              <w:t>
</w:t>
            </w:r>
          </w:p>
        </w:tc>
      </w:tr>
      <w:tr>
        <w:trPr>
          <w:trHeight w:val="51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3 387 190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3 387 190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588 119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272 724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179 872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82 142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10 030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5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315 395
</w:t>
            </w:r>
            <w:r>
              <w:rPr>
                <w:rFonts w:ascii="Times New Roman"/>
                <w:b w:val="false"/>
                <w:i w:val="false"/>
                <w:color w:val="000000"/>
                <w:sz w:val="20"/>
              </w:rPr>
              <w:t>
</w:t>
            </w:r>
          </w:p>
        </w:tc>
      </w:tr>
      <w:tr>
        <w:trPr>
          <w:trHeight w:val="5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90 216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162 716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4 493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57 970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1 961 937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1 961 937
</w:t>
            </w:r>
            <w:r>
              <w:rPr>
                <w:rFonts w:ascii="Times New Roman"/>
                <w:b w:val="false"/>
                <w:i w:val="false"/>
                <w:color w:val="000000"/>
                <w:sz w:val="20"/>
              </w:rPr>
              <w:t>
</w:t>
            </w:r>
          </w:p>
        </w:tc>
      </w:tr>
      <w:tr>
        <w:trPr>
          <w:trHeight w:val="6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1 699 998
</w:t>
            </w:r>
            <w:r>
              <w:rPr>
                <w:rFonts w:ascii="Times New Roman"/>
                <w:b w:val="false"/>
                <w:i w:val="false"/>
                <w:color w:val="000000"/>
                <w:sz w:val="20"/>
              </w:rPr>
              <w:t>
</w:t>
            </w:r>
          </w:p>
        </w:tc>
      </w:tr>
      <w:tr>
        <w:trPr>
          <w:trHeight w:val="6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9 675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82 180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81 595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88 489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1 357 356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1 357 356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1 124 961
</w:t>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232 395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311 557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311 557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281 891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29 666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4 137 742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119 141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53 212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56 376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шегінен тыс жерлерде емделуге тегін және жеңілдетілген жол жүрумен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1 844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7 709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4 018 601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4 018 601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2 046 170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1 122 492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334 376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334 376
</w:t>
            </w:r>
            <w:r>
              <w:rPr>
                <w:rFonts w:ascii="Times New Roman"/>
                <w:b w:val="false"/>
                <w:i w:val="false"/>
                <w:color w:val="000000"/>
                <w:sz w:val="20"/>
              </w:rPr>
              <w:t>
</w:t>
            </w:r>
          </w:p>
        </w:tc>
      </w:tr>
      <w:tr>
        <w:trPr>
          <w:trHeight w:val="39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313 497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313 497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474 619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474 619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811 447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29 876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29 876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754 386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102 360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19 146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28 350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497 335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әлеуметтік қолдау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51 230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жасқа дейінгі балаларға мемлекеттік жәрдемақылар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23 500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 және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32 465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27 185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27 185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112 231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112 231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69 681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41 350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29 095 005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4 670 258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2 506 037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506 037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374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Тұрғын үй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2 164 221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21 973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142 248
</w:t>
            </w:r>
            <w:r>
              <w:rPr>
                <w:rFonts w:ascii="Times New Roman"/>
                <w:b w:val="false"/>
                <w:i w:val="false"/>
                <w:color w:val="000000"/>
                <w:sz w:val="20"/>
              </w:rPr>
              <w:t>
</w:t>
            </w:r>
          </w:p>
        </w:tc>
      </w:tr>
      <w:tr>
        <w:trPr>
          <w:trHeight w:val="43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15 968 508
</w:t>
            </w:r>
            <w:r>
              <w:rPr>
                <w:rFonts w:ascii="Times New Roman"/>
                <w:b w:val="false"/>
                <w:i w:val="false"/>
                <w:color w:val="000000"/>
                <w:sz w:val="20"/>
              </w:rPr>
              <w:t>
</w:t>
            </w:r>
          </w:p>
        </w:tc>
      </w:tr>
      <w:tr>
        <w:trPr>
          <w:trHeight w:val="5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15 968 508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56 068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2 780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12 981 358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 жүргізу жүйесінің қызмет етуі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32 512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2 895 790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8 456 239
</w:t>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4 626 133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202 392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1 639 941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 орындарын күтіп-ұстау және туысы жоқ адамдарды жерлеу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14 428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көгалдандыру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2 769 372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3 830 106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Көркейту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3 830 106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4 787 508
</w:t>
            </w:r>
            <w:r>
              <w:rPr>
                <w:rFonts w:ascii="Times New Roman"/>
                <w:b w:val="false"/>
                <w:i w:val="false"/>
                <w:color w:val="000000"/>
                <w:sz w:val="20"/>
              </w:rPr>
              <w:t>
</w:t>
            </w:r>
          </w:p>
        </w:tc>
      </w:tr>
      <w:tr>
        <w:trPr>
          <w:trHeight w:val="40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2 216 800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мәдениет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1 163 655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21 877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640 314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71 078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өнерiн қолдау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430 386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1 053 145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1 053 145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1 929 582
</w:t>
            </w:r>
            <w:r>
              <w:rPr>
                <w:rFonts w:ascii="Times New Roman"/>
                <w:b w:val="false"/>
                <w:i w:val="false"/>
                <w:color w:val="000000"/>
                <w:sz w:val="20"/>
              </w:rPr>
              <w:t>
</w:t>
            </w:r>
          </w:p>
        </w:tc>
      </w:tr>
      <w:tr>
        <w:trPr>
          <w:trHeight w:val="5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дене шынықтыру және спорт басқармасы (бөлімі)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742 574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13 883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деңгейінде спорттық жарыстар өткiзу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30 306
</w:t>
            </w:r>
            <w:r>
              <w:rPr>
                <w:rFonts w:ascii="Times New Roman"/>
                <w:b w:val="false"/>
                <w:i w:val="false"/>
                <w:color w:val="000000"/>
                <w:sz w:val="20"/>
              </w:rPr>
              <w:t>
</w:t>
            </w:r>
          </w:p>
        </w:tc>
      </w:tr>
      <w:tr>
        <w:trPr>
          <w:trHeight w:val="6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698 385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1 187 008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1 187 008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390 631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мұрағат және құжаттар басқармасы (бөлімі)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37 840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12 358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Мұрағаттық қордың сақталуын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25 482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мәдениет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52 543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кiтапханалардың жұмыс iстеуiн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52 543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ішкі саясат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255 248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255 248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тілдерді дамыту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45 000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14 514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30 486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45 586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45 586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Туристтік қызметті реттеу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45 586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204 909
</w:t>
            </w:r>
            <w:r>
              <w:rPr>
                <w:rFonts w:ascii="Times New Roman"/>
                <w:b w:val="false"/>
                <w:i w:val="false"/>
                <w:color w:val="000000"/>
                <w:sz w:val="20"/>
              </w:rPr>
              <w:t>
</w:t>
            </w:r>
          </w:p>
        </w:tc>
      </w:tr>
      <w:tr>
        <w:trPr>
          <w:trHeight w:val="46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ішкі саясат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204 909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137 410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67 499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13 274 551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13 274 551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13 274 551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13 274 551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219 850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ауыл шаруашылық атқарушы органы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1 971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182 171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182 171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қоршаған ортаны қорғау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18 299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өткізу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16 941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146 931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35 708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жер қатынастары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35 708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27 748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аймақтарға бөлу жөнiндегi жұмыстарды ұйымдастыру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7 960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468 552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468 552
</w:t>
            </w:r>
            <w:r>
              <w:rPr>
                <w:rFonts w:ascii="Times New Roman"/>
                <w:b w:val="false"/>
                <w:i w:val="false"/>
                <w:color w:val="000000"/>
                <w:sz w:val="20"/>
              </w:rPr>
              <w:t>
</w:t>
            </w:r>
          </w:p>
        </w:tc>
      </w:tr>
      <w:tr>
        <w:trPr>
          <w:trHeight w:val="46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сәулет, қала құрылысы және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401 398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32 351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мекендердегі құрылыстардың бас жоспарын әзірлеу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369 047
</w:t>
            </w:r>
            <w:r>
              <w:rPr>
                <w:rFonts w:ascii="Times New Roman"/>
                <w:b w:val="false"/>
                <w:i w:val="false"/>
                <w:color w:val="000000"/>
                <w:sz w:val="20"/>
              </w:rPr>
              <w:t>
</w:t>
            </w:r>
          </w:p>
        </w:tc>
      </w:tr>
      <w:tr>
        <w:trPr>
          <w:trHeight w:val="48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мемлекеттік сәулет-құрылыс бақылауы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25 184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25 184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41 970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41 970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14 446 082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1 542 000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1 542 000
</w:t>
            </w:r>
            <w:r>
              <w:rPr>
                <w:rFonts w:ascii="Times New Roman"/>
                <w:b w:val="false"/>
                <w:i w:val="false"/>
                <w:color w:val="000000"/>
                <w:sz w:val="20"/>
              </w:rPr>
              <w:t>
</w:t>
            </w:r>
          </w:p>
        </w:tc>
      </w:tr>
      <w:tr>
        <w:trPr>
          <w:trHeight w:val="5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1 542 000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12 904 082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12 904 082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жолдарының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47 801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12 856 281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699 148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57 653
</w:t>
            </w:r>
            <w:r>
              <w:rPr>
                <w:rFonts w:ascii="Times New Roman"/>
                <w:b w:val="false"/>
                <w:i w:val="false"/>
                <w:color w:val="000000"/>
                <w:sz w:val="20"/>
              </w:rPr>
              <w:t>
</w:t>
            </w:r>
          </w:p>
        </w:tc>
      </w:tr>
      <w:tr>
        <w:trPr>
          <w:trHeight w:val="5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57 653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57 653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21 240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21 240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21 240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2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370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тарифтер басқармасы (бөлімі)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Тарифтер басқармасының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17 712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602 543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307 912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республикалық маңызы бар қаланың, астананың жергілікті атқарушы органының резерві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148 912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159 000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экономика және бюджеттік жоспарлау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258 446
</w:t>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 (бағдарламаларды) әзірлеу мен техникалық-экономикалық негіздемелерін сараптау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258 446
</w:t>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3 200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3 200
</w:t>
            </w:r>
            <w:r>
              <w:rPr>
                <w:rFonts w:ascii="Times New Roman"/>
                <w:b w:val="false"/>
                <w:i w:val="false"/>
                <w:color w:val="000000"/>
                <w:sz w:val="20"/>
              </w:rPr>
              <w:t>
</w:t>
            </w:r>
          </w:p>
        </w:tc>
      </w:tr>
      <w:tr>
        <w:trPr>
          <w:trHeight w:val="42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372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 жаңа қала" арнайы экономикалық аймағын әкімшілендіру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32 985
</w:t>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бойынша департаменттің қызметін қамтамасыз 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32 985
</w:t>
            </w:r>
            <w:r>
              <w:rPr>
                <w:rFonts w:ascii="Times New Roman"/>
                <w:b w:val="false"/>
                <w:i w:val="false"/>
                <w:color w:val="000000"/>
                <w:sz w:val="20"/>
              </w:rPr>
              <w:t>
</w:t>
            </w:r>
          </w:p>
        </w:tc>
      </w:tr>
      <w:tr>
        <w:trPr>
          <w:trHeight w:val="27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171 879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171 879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171 879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6 613 484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6 613 484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6 613 484
</w:t>
            </w:r>
            <w:r>
              <w:rPr>
                <w:rFonts w:ascii="Times New Roman"/>
                <w:b w:val="false"/>
                <w:i w:val="false"/>
                <w:color w:val="000000"/>
                <w:sz w:val="20"/>
              </w:rPr>
              <w:t>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 қайтару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307 169
</w:t>
            </w:r>
          </w:p>
        </w:tc>
      </w:tr>
      <w:tr>
        <w:trPr>
          <w:trHeight w:val="2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6 306 315
</w:t>
            </w:r>
            <w:r>
              <w:rPr>
                <w:rFonts w:ascii="Times New Roman"/>
                <w:b w:val="false"/>
                <w:i w:val="false"/>
                <w:color w:val="000000"/>
                <w:sz w:val="20"/>
              </w:rPr>
              <w:t>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2 601 539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1 010 619
</w:t>
            </w:r>
            <w:r>
              <w:rPr>
                <w:rFonts w:ascii="Times New Roman"/>
                <w:b w:val="false"/>
                <w:i w:val="false"/>
                <w:color w:val="000000"/>
                <w:sz w:val="20"/>
              </w:rPr>
              <w:t>
</w:t>
            </w:r>
          </w:p>
        </w:tc>
      </w:tr>
      <w:tr>
        <w:trPr>
          <w:trHeight w:val="3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1 010 619
</w:t>
            </w:r>
          </w:p>
        </w:tc>
      </w:tr>
      <w:tr>
        <w:trPr>
          <w:trHeight w:val="34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1 010 619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1 010 619
</w:t>
            </w:r>
          </w:p>
        </w:tc>
      </w:tr>
      <w:tr>
        <w:trPr>
          <w:trHeight w:val="2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әкімінің аппараты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1 010 619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1 010 619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дефициті (профициті)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1 590 920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қолдану)
</w:t>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-1 590 920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8 ақпандағы
</w:t>
      </w:r>
      <w:r>
        <w:br/>
      </w:r>
      <w:r>
        <w:rPr>
          <w:rFonts w:ascii="Times New Roman"/>
          <w:b w:val="false"/>
          <w:i w:val="false"/>
          <w:color w:val="000000"/>
          <w:sz w:val="28"/>
        </w:rPr>
        <w:t>
                                                 225/29-ІІІ
</w:t>
      </w:r>
      <w:r>
        <w:br/>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бюджеті
</w:t>
      </w:r>
      <w:r>
        <w:br/>
      </w:r>
      <w:r>
        <w:rPr>
          <w:rFonts w:ascii="Times New Roman"/>
          <w:b w:val="false"/>
          <w:i w:val="false"/>
          <w:color w:val="000000"/>
          <w:sz w:val="28"/>
        </w:rPr>
        <w:t>
                                        туралы" шешіміне өзгерістер
</w:t>
      </w:r>
      <w:r>
        <w:br/>
      </w:r>
      <w:r>
        <w:rPr>
          <w:rFonts w:ascii="Times New Roman"/>
          <w:b w:val="false"/>
          <w:i w:val="false"/>
          <w:color w:val="000000"/>
          <w:sz w:val="28"/>
        </w:rPr>
        <w:t>
                                          енгізу туралы"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жобаларын іске асыруға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бағытталған бюджеттік бағдарламаларға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000"/>
        <w:gridCol w:w="1143"/>
        <w:gridCol w:w="1104"/>
        <w:gridCol w:w="893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75" w:hRule="atLeast"/>
        </w:trPr>
        <w:tc>
          <w:tcPr>
            <w:tcW w:w="9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бағдарлама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10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білім беру 
</w:t>
            </w:r>
            <w:r>
              <w:rPr>
                <w:rFonts w:ascii="Times New Roman"/>
                <w:b w:val="false"/>
                <w:i w:val="false"/>
                <w:color w:val="000000"/>
                <w:sz w:val="20"/>
              </w:rPr>
              <w:t>
</w:t>
            </w:r>
          </w:p>
        </w:tc>
      </w:tr>
      <w:tr>
        <w:trPr>
          <w:trHeight w:val="5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r>
      <w:tr>
        <w:trPr>
          <w:trHeight w:val="5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саласындағы басқа да қызмет көрсетулер 
</w:t>
            </w:r>
            <w:r>
              <w:rPr>
                <w:rFonts w:ascii="Times New Roman"/>
                <w:b w:val="false"/>
                <w:i w:val="false"/>
                <w:color w:val="000000"/>
                <w:sz w:val="20"/>
              </w:rPr>
              <w:t>
</w:t>
            </w:r>
          </w:p>
        </w:tc>
      </w:tr>
      <w:tr>
        <w:trPr>
          <w:trHeight w:val="51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Астананың денсаулық сақтау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қамтамасыз ету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қамтамасыз ету 
</w:t>
            </w:r>
            <w:r>
              <w:rPr>
                <w:rFonts w:ascii="Times New Roman"/>
                <w:b w:val="false"/>
                <w:i w:val="false"/>
                <w:color w:val="000000"/>
                <w:sz w:val="20"/>
              </w:rPr>
              <w:t>
</w:t>
            </w:r>
          </w:p>
        </w:tc>
      </w:tr>
      <w:tr>
        <w:trPr>
          <w:trHeight w:val="6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r>
      <w:tr>
        <w:trPr>
          <w:trHeight w:val="54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құрылысы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Инженерлік-коммуникациялық инфрақұрылымды дамыту және жайластыру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газдандыру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үшін кредит беру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 мекендерді абаттандыру 
</w:t>
            </w:r>
            <w:r>
              <w:rPr>
                <w:rFonts w:ascii="Times New Roman"/>
                <w:b w:val="false"/>
                <w:i w:val="false"/>
                <w:color w:val="000000"/>
                <w:sz w:val="20"/>
              </w:rPr>
              <w:t>
</w:t>
            </w:r>
          </w:p>
        </w:tc>
      </w:tr>
      <w:tr>
        <w:trPr>
          <w:trHeight w:val="5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Абаттандыру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Деятельность в области культуры
</w:t>
            </w:r>
            <w:r>
              <w:rPr>
                <w:rFonts w:ascii="Times New Roman"/>
                <w:b w:val="false"/>
                <w:i w:val="false"/>
                <w:color w:val="000000"/>
                <w:sz w:val="20"/>
              </w:rPr>
              <w:t>
</w:t>
            </w:r>
          </w:p>
        </w:tc>
      </w:tr>
      <w:tr>
        <w:trPr>
          <w:trHeight w:val="5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46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r>
      <w:tr>
        <w:trPr>
          <w:trHeight w:val="52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тәрбиесі және спорт нысандарын дамыту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r>
      <w:tr>
        <w:trPr>
          <w:trHeight w:val="6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37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r>
      <w:tr>
        <w:trPr>
          <w:trHeight w:val="6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r>
              <w:rPr>
                <w:rFonts w:ascii="Times New Roman"/>
                <w:b w:val="false"/>
                <w:i w:val="false"/>
                <w:color w:val="000000"/>
                <w:sz w:val="20"/>
              </w:rPr>
              <w:t>
</w:t>
            </w:r>
          </w:p>
        </w:tc>
      </w:tr>
      <w:tr>
        <w:trPr>
          <w:trHeight w:val="25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нысандарын дамыту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саласындағы өзге де қызметтер
</w:t>
            </w:r>
            <w:r>
              <w:rPr>
                <w:rFonts w:ascii="Times New Roman"/>
                <w:b w:val="false"/>
                <w:i w:val="false"/>
                <w:color w:val="000000"/>
                <w:sz w:val="20"/>
              </w:rPr>
              <w:t>
</w:t>
            </w:r>
          </w:p>
        </w:tc>
      </w:tr>
      <w:tr>
        <w:trPr>
          <w:trHeight w:val="5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r>
      <w:tr>
        <w:trPr>
          <w:trHeight w:val="31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285"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9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әкім аппараты
</w:t>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жарғылық капиталын құру және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8 ақпандағы
</w:t>
      </w:r>
      <w:r>
        <w:br/>
      </w:r>
      <w:r>
        <w:rPr>
          <w:rFonts w:ascii="Times New Roman"/>
          <w:b w:val="false"/>
          <w:i w:val="false"/>
          <w:color w:val="000000"/>
          <w:sz w:val="28"/>
        </w:rPr>
        <w:t>
                                                 225/29-ІІІ
</w:t>
      </w:r>
      <w:r>
        <w:br/>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бюджеті
</w:t>
      </w:r>
      <w:r>
        <w:br/>
      </w:r>
      <w:r>
        <w:rPr>
          <w:rFonts w:ascii="Times New Roman"/>
          <w:b w:val="false"/>
          <w:i w:val="false"/>
          <w:color w:val="000000"/>
          <w:sz w:val="28"/>
        </w:rPr>
        <w:t>
                                        туралы" шешіміне өзгерістер
</w:t>
      </w:r>
      <w:r>
        <w:br/>
      </w:r>
      <w:r>
        <w:rPr>
          <w:rFonts w:ascii="Times New Roman"/>
          <w:b w:val="false"/>
          <w:i w:val="false"/>
          <w:color w:val="000000"/>
          <w:sz w:val="28"/>
        </w:rPr>
        <w:t>
                                          енгізу туралы" шешіміне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4"/>
        <w:gridCol w:w="907"/>
        <w:gridCol w:w="829"/>
        <w:gridCol w:w="7612"/>
        <w:gridCol w:w="216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7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146 286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146 286
</w:t>
            </w:r>
            <w:r>
              <w:rPr>
                <w:rFonts w:ascii="Times New Roman"/>
                <w:b w:val="false"/>
                <w:i w:val="false"/>
                <w:color w:val="000000"/>
                <w:sz w:val="20"/>
              </w:rPr>
              <w:t>
</w:t>
            </w:r>
          </w:p>
        </w:tc>
      </w:tr>
      <w:tr>
        <w:trPr>
          <w:trHeight w:val="51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146 286
</w:t>
            </w:r>
            <w:r>
              <w:rPr>
                <w:rFonts w:ascii="Times New Roman"/>
                <w:b w:val="false"/>
                <w:i w:val="false"/>
                <w:color w:val="000000"/>
                <w:sz w:val="20"/>
              </w:rPr>
              <w:t>
</w:t>
            </w:r>
          </w:p>
        </w:tc>
      </w:tr>
      <w:tr>
        <w:trPr>
          <w:trHeight w:val="57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146 286
</w:t>
            </w:r>
            <w:r>
              <w:rPr>
                <w:rFonts w:ascii="Times New Roman"/>
                <w:b w:val="false"/>
                <w:i w:val="false"/>
                <w:color w:val="000000"/>
                <w:sz w:val="20"/>
              </w:rPr>
              <w:t>
</w:t>
            </w:r>
          </w:p>
        </w:tc>
      </w:tr>
      <w:tr>
        <w:trPr>
          <w:trHeight w:val="27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441 518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441 518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441 518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ұйымдарының қызметін қамтамасыз ету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441 518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13 043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49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34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13 043
</w:t>
            </w:r>
            <w:r>
              <w:rPr>
                <w:rFonts w:ascii="Times New Roman"/>
                <w:b w:val="false"/>
                <w:i w:val="false"/>
                <w:color w:val="000000"/>
                <w:sz w:val="20"/>
              </w:rPr>
              <w:t>
</w:t>
            </w:r>
          </w:p>
        </w:tc>
      </w:tr>
      <w:tr>
        <w:trPr>
          <w:trHeight w:val="37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3 015 207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3 015 207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3 015 207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114 275
</w:t>
            </w:r>
            <w:r>
              <w:rPr>
                <w:rFonts w:ascii="Times New Roman"/>
                <w:b w:val="false"/>
                <w:i w:val="false"/>
                <w:color w:val="000000"/>
                <w:sz w:val="20"/>
              </w:rPr>
              <w:t>
</w:t>
            </w:r>
          </w:p>
        </w:tc>
      </w:tr>
      <w:tr>
        <w:trPr>
          <w:trHeight w:val="3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975 602
</w:t>
            </w:r>
            <w:r>
              <w:rPr>
                <w:rFonts w:ascii="Times New Roman"/>
                <w:b w:val="false"/>
                <w:i w:val="false"/>
                <w:color w:val="000000"/>
                <w:sz w:val="20"/>
              </w:rPr>
              <w:t>
</w:t>
            </w:r>
          </w:p>
        </w:tc>
      </w:tr>
      <w:tr>
        <w:trPr>
          <w:trHeight w:val="36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1 925 330
</w:t>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3 616 054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8 ақпандағы
</w:t>
      </w:r>
      <w:r>
        <w:br/>
      </w:r>
      <w:r>
        <w:rPr>
          <w:rFonts w:ascii="Times New Roman"/>
          <w:b w:val="false"/>
          <w:i w:val="false"/>
          <w:color w:val="000000"/>
          <w:sz w:val="28"/>
        </w:rPr>
        <w:t>
                                                 225/29-ІІІ
</w:t>
      </w:r>
      <w:r>
        <w:br/>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бюджеті
</w:t>
      </w:r>
      <w:r>
        <w:br/>
      </w:r>
      <w:r>
        <w:rPr>
          <w:rFonts w:ascii="Times New Roman"/>
          <w:b w:val="false"/>
          <w:i w:val="false"/>
          <w:color w:val="000000"/>
          <w:sz w:val="28"/>
        </w:rPr>
        <w:t>
                                        туралы" шешіміне өзгерістер
</w:t>
      </w:r>
      <w:r>
        <w:br/>
      </w:r>
      <w:r>
        <w:rPr>
          <w:rFonts w:ascii="Times New Roman"/>
          <w:b w:val="false"/>
          <w:i w:val="false"/>
          <w:color w:val="000000"/>
          <w:sz w:val="28"/>
        </w:rPr>
        <w:t>
                                          енгізу туралы"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"Сарыарқа"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4"/>
        <w:gridCol w:w="887"/>
        <w:gridCol w:w="868"/>
        <w:gridCol w:w="7593"/>
        <w:gridCol w:w="218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7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97 204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97 204
</w:t>
            </w:r>
            <w:r>
              <w:rPr>
                <w:rFonts w:ascii="Times New Roman"/>
                <w:b w:val="false"/>
                <w:i w:val="false"/>
                <w:color w:val="000000"/>
                <w:sz w:val="20"/>
              </w:rPr>
              <w:t>
</w:t>
            </w:r>
          </w:p>
        </w:tc>
      </w:tr>
      <w:tr>
        <w:trPr>
          <w:trHeight w:val="5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97 204
</w:t>
            </w:r>
            <w:r>
              <w:rPr>
                <w:rFonts w:ascii="Times New Roman"/>
                <w:b w:val="false"/>
                <w:i w:val="false"/>
                <w:color w:val="000000"/>
                <w:sz w:val="20"/>
              </w:rPr>
              <w:t>
</w:t>
            </w:r>
          </w:p>
        </w:tc>
      </w:tr>
      <w:tr>
        <w:trPr>
          <w:trHeight w:val="5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97 204
</w:t>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379 447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379 447
</w:t>
            </w:r>
            <w:r>
              <w:rPr>
                <w:rFonts w:ascii="Times New Roman"/>
                <w:b w:val="false"/>
                <w:i w:val="false"/>
                <w:color w:val="000000"/>
                <w:sz w:val="20"/>
              </w:rPr>
              <w:t>
</w:t>
            </w:r>
          </w:p>
        </w:tc>
      </w:tr>
      <w:tr>
        <w:trPr>
          <w:trHeight w:val="55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379 447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ұйымдарының қызметін қамтамасыз 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379 447
</w:t>
            </w:r>
            <w:r>
              <w:rPr>
                <w:rFonts w:ascii="Times New Roman"/>
                <w:b w:val="false"/>
                <w:i w:val="false"/>
                <w:color w:val="000000"/>
                <w:sz w:val="20"/>
              </w:rPr>
              <w:t>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16 833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58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16 833
</w:t>
            </w:r>
            <w:r>
              <w:rPr>
                <w:rFonts w:ascii="Times New Roman"/>
                <w:b w:val="false"/>
                <w:i w:val="false"/>
                <w:color w:val="000000"/>
                <w:sz w:val="20"/>
              </w:rPr>
              <w:t>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1 610 926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1 610 926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1 610 926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88 117
</w:t>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664 339
</w:t>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14 428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844 042
</w:t>
            </w:r>
            <w:r>
              <w:rPr>
                <w:rFonts w:ascii="Times New Roman"/>
                <w:b w:val="false"/>
                <w:i w:val="false"/>
                <w:color w:val="000000"/>
                <w:sz w:val="20"/>
              </w:rPr>
              <w:t>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2 104 410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