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4106" w14:textId="d3e4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шарттарын бекіту туралы" 2003 жылғы 21 сәуірдегі N 138 қаулысына толықтырулар мен өзгерістер енгізу туралы" 2006 жылғы 25 наурыздағы N 70 қаулысына толықтыру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141 Қаулысы. Қазақстан Республикасының Әділет министрлігінде 2006 жылғы 13 шілдеде тіркелді. Тіркеу N 4293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шарттарын бекіту туралы" 2003 жылғы 21 сәуірдегі N 138 қаулысына толықтырулар мен өзгерістер енгізу туралы" 2006 жылғы 25 наурыздағы N 70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4212 тіркелген) мынадай толықтыру енгізілсін:
</w:t>
      </w:r>
      <w:r>
        <w:br/>
      </w:r>
      <w:r>
        <w:rPr>
          <w:rFonts w:ascii="Times New Roman"/>
          <w:b w:val="false"/>
          <w:i w:val="false"/>
          <w:color w:val="000000"/>
          <w:sz w:val="28"/>
        </w:rPr>
        <w:t>
      2-тармақ ", 2007 жылғы 1 қаңтардан бастап қолданысқа енгізілетін 1-тармақтың сегізінші және он алтыншы абзацтарын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қызмет көрсетуді тұтынушылардың құқығын қорғау басқармасы (Үсенбекова Л.Е.):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және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