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5d8fb4" w14:textId="85d8fb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Қаржы нарығын және қаржы ұйымдарын реттеу мен қадағалау агенттігі Басқармасының "Бағалы қағаздар рыногында кәсіби қызмет түрлерін қоса атқаратын ұйымдарға арналған пруденциалдық нормативтерді белгілеу, Бағалы қағаздар рыногында кәсіби қызмет түрлерін қоса атқаратын ұйымдарға арналған пруденциалдық нормативтерді есептеу ережесін бекіту туралы" 2005 жылғы 29 қаңтардағы N 17 қаулысына толықтырулар мен өзгеріс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Қаржы нарығын және қаржы ұйымдарын реттеу мен қадағалау агенттігі Басқармасының 2006 жылғы 27 мамырдағы N 124 Қаулысы. Қазақстан Республикасының Әділет министрлігінде 2006 жылғы 27 маусымда тіркелді. Тіркеу N 4267.
Күші жойылды - Қазақстан Республикасы Қаржы нарығын және қаржы ұйымдарын реттеу мен қадағалау агенттігі Басқармасының 2006 жылғы 17 маусымдағы N 132 қаулысымен.</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Күші жойылды - Қазақстан Республикасы Қаржы нарығын және қаржы ұйымдарын реттеу мен қадағалау агенттігі Басқармасының 2006 жылғы 17 маусымдағы N 132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қаулысымен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__________________________________________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"Бағалы қағаздар рыногы туралы" Қазақстан Республикасы 
</w:t>
      </w:r>
      <w:r>
        <w:rPr>
          <w:rFonts w:ascii="Times New Roman"/>
          <w:b w:val="false"/>
          <w:i w:val="false"/>
          <w:color w:val="000000"/>
          <w:sz w:val="28"/>
        </w:rPr>
        <w:t xml:space="preserve"> Заңының </w:t>
      </w:r>
      <w:r>
        <w:rPr>
          <w:rFonts w:ascii="Times New Roman"/>
          <w:b w:val="false"/>
          <w:i w:val="false"/>
          <w:color w:val="000000"/>
          <w:sz w:val="28"/>
        </w:rPr>
        <w:t>
 3-бабы 2-тармағының 11), 15) тармақшаларына, 
</w:t>
      </w:r>
      <w:r>
        <w:rPr>
          <w:rFonts w:ascii="Times New Roman"/>
          <w:b w:val="false"/>
          <w:i w:val="false"/>
          <w:color w:val="000000"/>
          <w:sz w:val="28"/>
        </w:rPr>
        <w:t xml:space="preserve"> 45-бабының </w:t>
      </w:r>
      <w:r>
        <w:rPr>
          <w:rFonts w:ascii="Times New Roman"/>
          <w:b w:val="false"/>
          <w:i w:val="false"/>
          <w:color w:val="000000"/>
          <w:sz w:val="28"/>
        </w:rPr>
        <w:t>
 4-тармағына, 
</w:t>
      </w:r>
      <w:r>
        <w:rPr>
          <w:rFonts w:ascii="Times New Roman"/>
          <w:b w:val="false"/>
          <w:i w:val="false"/>
          <w:color w:val="000000"/>
          <w:sz w:val="28"/>
        </w:rPr>
        <w:t xml:space="preserve"> 49-бабына </w:t>
      </w:r>
      <w:r>
        <w:rPr>
          <w:rFonts w:ascii="Times New Roman"/>
          <w:b w:val="false"/>
          <w:i w:val="false"/>
          <w:color w:val="000000"/>
          <w:sz w:val="28"/>
        </w:rPr>
        <w:t>
 және "Қаржы рыногы мен қаржылық ұйымдарды мемлекеттік реттеу және қадағалау туралы" Қазақстан Республикасы 
</w:t>
      </w:r>
      <w:r>
        <w:rPr>
          <w:rFonts w:ascii="Times New Roman"/>
          <w:b w:val="false"/>
          <w:i w:val="false"/>
          <w:color w:val="000000"/>
          <w:sz w:val="28"/>
        </w:rPr>
        <w:t xml:space="preserve"> Заңының </w:t>
      </w:r>
      <w:r>
        <w:rPr>
          <w:rFonts w:ascii="Times New Roman"/>
          <w:b w:val="false"/>
          <w:i w:val="false"/>
          <w:color w:val="000000"/>
          <w:sz w:val="28"/>
        </w:rPr>
        <w:t>
 9-бабы 1-тармағының 5), 6) тармақшаларына сәйкес Қазақстан Республикасы Қаржы нарығын және қаржы ұйымдарын реттеу мен қадағалау агенттігінің (бұдан әрі - Агенттік) Басқармасы 
</w:t>
      </w:r>
      <w:r>
        <w:rPr>
          <w:rFonts w:ascii="Times New Roman"/>
          <w:b/>
          <w:i w:val="false"/>
          <w:color w:val="000000"/>
          <w:sz w:val="28"/>
        </w:rPr>
        <w:t>
ҚАУЛЫ ЕТЕДІ: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1. Қазақстан Республикасы Қаржы нарығын және қаржы ұйымдарын реттеу мен қадағалау агенттігі Басқармасының "Бағалы қағаздар рыногында кәсіби қызмет түрлерін қоса атқаратын ұйымдарға арналған пруденциалдық нормативтерді белгілеу, Бағалы қағаздар рыногында кәсіби қызмет түрлерін қоса атқаратын ұйымдарға арналған пруденциалдық нормативтерді есептеу ережесін бекіту туралы" 2005 жылғы 29 қаңтардағы N 17 
</w:t>
      </w:r>
      <w:r>
        <w:rPr>
          <w:rFonts w:ascii="Times New Roman"/>
          <w:b w:val="false"/>
          <w:i w:val="false"/>
          <w:color w:val="000000"/>
          <w:sz w:val="28"/>
        </w:rPr>
        <w:t xml:space="preserve"> қаулысына </w:t>
      </w:r>
      <w:r>
        <w:rPr>
          <w:rFonts w:ascii="Times New Roman"/>
          <w:b w:val="false"/>
          <w:i w:val="false"/>
          <w:color w:val="000000"/>
          <w:sz w:val="28"/>
        </w:rPr>
        <w:t>
 (Нормативтік құқықтық актілерді мемлекеттік тіркеу тізілімінде N 3484 тіркелген), Қазақстан Республикасы Қаржы нарығын және қаржы ұйымдарын реттеу мен қадағалау агенттігі Басқармасының 2005 жылғы 25 маусымдағы N 221 
</w:t>
      </w:r>
      <w:r>
        <w:rPr>
          <w:rFonts w:ascii="Times New Roman"/>
          <w:b w:val="false"/>
          <w:i w:val="false"/>
          <w:color w:val="000000"/>
          <w:sz w:val="28"/>
        </w:rPr>
        <w:t xml:space="preserve"> қаулысымен </w:t>
      </w:r>
      <w:r>
        <w:rPr>
          <w:rFonts w:ascii="Times New Roman"/>
          <w:b w:val="false"/>
          <w:i w:val="false"/>
          <w:color w:val="000000"/>
          <w:sz w:val="28"/>
        </w:rPr>
        <w:t>
 (Нормативтік құқықтық актілерді мемлекеттік тіркеу тізілімінде N 3751 тіркелген), Қазақстан Республикасы Қаржы нарығын және қаржы ұйымдарын реттеу мен қадағалау агенттігі Басқармасының 2005 жылғы 27 тамыздағы N 310 
</w:t>
      </w:r>
      <w:r>
        <w:rPr>
          <w:rFonts w:ascii="Times New Roman"/>
          <w:b w:val="false"/>
          <w:i w:val="false"/>
          <w:color w:val="000000"/>
          <w:sz w:val="28"/>
        </w:rPr>
        <w:t xml:space="preserve"> қаулысымен </w:t>
      </w:r>
      <w:r>
        <w:rPr>
          <w:rFonts w:ascii="Times New Roman"/>
          <w:b w:val="false"/>
          <w:i w:val="false"/>
          <w:color w:val="000000"/>
          <w:sz w:val="28"/>
        </w:rPr>
        <w:t>
 (Нормативтік құқықтық актілерді мемлекеттік тіркеу тізілімінде N 3868 тіркелген), Қазақстан Республикасы Қаржы нарығын және қаржы ұйымдарын реттеу мен қадағалау агенттігі Басқармасының 2005 жылғы 29 қазандағы N 387  
</w:t>
      </w:r>
      <w:r>
        <w:rPr>
          <w:rFonts w:ascii="Times New Roman"/>
          <w:b w:val="false"/>
          <w:i w:val="false"/>
          <w:color w:val="000000"/>
          <w:sz w:val="28"/>
        </w:rPr>
        <w:t xml:space="preserve"> қаулысымен </w:t>
      </w:r>
      <w:r>
        <w:rPr>
          <w:rFonts w:ascii="Times New Roman"/>
          <w:b w:val="false"/>
          <w:i w:val="false"/>
          <w:color w:val="000000"/>
          <w:sz w:val="28"/>
        </w:rPr>
        <w:t>
 (Нормативтік құқықтық актілерді мемлекеттік тіркеу тізілімінде N 3952 тіркелген), Қазақстан Республикасы Қаржы нарығын және қаржы ұйымдарын реттеу мен қадағалау агенттігі Басқармасының 2005 жылғы 26 қарашадағы N 414 
</w:t>
      </w:r>
      <w:r>
        <w:rPr>
          <w:rFonts w:ascii="Times New Roman"/>
          <w:b w:val="false"/>
          <w:i w:val="false"/>
          <w:color w:val="000000"/>
          <w:sz w:val="28"/>
        </w:rPr>
        <w:t xml:space="preserve"> қаулысымен </w:t>
      </w:r>
      <w:r>
        <w:rPr>
          <w:rFonts w:ascii="Times New Roman"/>
          <w:b w:val="false"/>
          <w:i w:val="false"/>
          <w:color w:val="000000"/>
          <w:sz w:val="28"/>
        </w:rPr>
        <w:t>
 (Нормативтік құқықтық актілерді мемлекеттік тіркеу тізілімінде N 3994 тіркелген), Қазақстан Республикасы Қаржы нарығын және қаржы ұйымдарын реттеу мен қадағалау агенттігі Басқармасының 2006 жылғы 25 ақпандағы N 66 
</w:t>
      </w:r>
      <w:r>
        <w:rPr>
          <w:rFonts w:ascii="Times New Roman"/>
          <w:b w:val="false"/>
          <w:i w:val="false"/>
          <w:color w:val="000000"/>
          <w:sz w:val="28"/>
        </w:rPr>
        <w:t xml:space="preserve"> қаулысымен </w:t>
      </w:r>
      <w:r>
        <w:rPr>
          <w:rFonts w:ascii="Times New Roman"/>
          <w:b w:val="false"/>
          <w:i w:val="false"/>
          <w:color w:val="000000"/>
          <w:sz w:val="28"/>
        </w:rPr>
        <w:t>
 (Нормативтік құқықтық актілерді мемлекеттік тіркеу тізілімінде N 4172 тіркелген) енгізілген өзгерістермен және толықтырулармен бірге мынадай толықтырулар мен өзгеріс енгізілсін:
</w:t>
      </w:r>
    </w:p>
    <w:p>
      <w:pPr>
        <w:spacing w:after="0"/>
        <w:ind w:left="0"/>
        <w:jc w:val="both"/>
      </w:pPr>
      <w:r>
        <w:rPr>
          <w:rFonts w:ascii="Times New Roman"/>
          <w:b w:val="false"/>
          <w:i w:val="false"/>
          <w:color w:val="000000"/>
          <w:sz w:val="28"/>
        </w:rPr>
        <w:t>
</w:t>
      </w:r>
      <w:r>
        <w:rPr>
          <w:rFonts w:ascii="Times New Roman"/>
          <w:b w:val="false"/>
          <w:i w:val="false"/>
          <w:color w:val="000000"/>
          <w:sz w:val="28"/>
        </w:rPr>
        <w:t>
      көрсетілген қаулымен бекітілген Бағалы қағаздар рыногында кәсіби қызмет түрлерін қоса атқаратын ұйымдарға арналған пруденциалдық нормативтерді есептеу ережесінде:
</w:t>
      </w:r>
      <w:r>
        <w:br/>
      </w:r>
      <w:r>
        <w:rPr>
          <w:rFonts w:ascii="Times New Roman"/>
          <w:b w:val="false"/>
          <w:i w:val="false"/>
          <w:color w:val="000000"/>
          <w:sz w:val="28"/>
        </w:rPr>
        <w:t>
      3-тармақта:
</w:t>
      </w:r>
      <w:r>
        <w:br/>
      </w:r>
      <w:r>
        <w:rPr>
          <w:rFonts w:ascii="Times New Roman"/>
          <w:b w:val="false"/>
          <w:i w:val="false"/>
          <w:color w:val="000000"/>
          <w:sz w:val="28"/>
        </w:rPr>
        <w:t>
      1) тармақша мынадай мазмұндағы төртінші-алтыншы абзацтармен толықтырылсын:
</w:t>
      </w:r>
      <w:r>
        <w:br/>
      </w:r>
      <w:r>
        <w:rPr>
          <w:rFonts w:ascii="Times New Roman"/>
          <w:b w:val="false"/>
          <w:i w:val="false"/>
          <w:color w:val="000000"/>
          <w:sz w:val="28"/>
        </w:rPr>
        <w:t>
      "бағалы қағаздар орталық депозитарийінің шоттарындағы ақша;
</w:t>
      </w:r>
      <w:r>
        <w:br/>
      </w:r>
      <w:r>
        <w:rPr>
          <w:rFonts w:ascii="Times New Roman"/>
          <w:b w:val="false"/>
          <w:i w:val="false"/>
          <w:color w:val="000000"/>
          <w:sz w:val="28"/>
        </w:rPr>
        <w:t>
      "А" санатынан төмен емес ("Standard &amp; Poor's" және "Fitch" рейтинг агенттіктерінің жіктеуі бойынша) немесе "А2" санатынан төмен емес ("Moody's Investors Service" рейтинг агенттігінің жіктеуі бойынша) ұзақ мерзімді және/немесе қысқа мерзімді, жеке рейтингісі бар резидент емес-банктер шоттарындағы ақша;
</w:t>
      </w:r>
      <w:r>
        <w:br/>
      </w:r>
      <w:r>
        <w:rPr>
          <w:rFonts w:ascii="Times New Roman"/>
          <w:b w:val="false"/>
          <w:i w:val="false"/>
          <w:color w:val="000000"/>
          <w:sz w:val="28"/>
        </w:rPr>
        <w:t>
      бағалы қағаздардың ұйымдасқан рыногында операцияларды жүзеге асыру үшін ұйымдарға банктік қызметті көрсететін резидент емес-ұйымдар шоттарындағы ақша;";
</w:t>
      </w:r>
    </w:p>
    <w:p>
      <w:pPr>
        <w:spacing w:after="0"/>
        <w:ind w:left="0"/>
        <w:jc w:val="both"/>
      </w:pPr>
      <w:r>
        <w:rPr>
          <w:rFonts w:ascii="Times New Roman"/>
          <w:b w:val="false"/>
          <w:i w:val="false"/>
          <w:color w:val="000000"/>
          <w:sz w:val="28"/>
        </w:rPr>
        <w:t>
</w:t>
      </w:r>
      <w:r>
        <w:rPr>
          <w:rFonts w:ascii="Times New Roman"/>
          <w:b w:val="false"/>
          <w:i w:val="false"/>
          <w:color w:val="000000"/>
          <w:sz w:val="28"/>
        </w:rPr>
        <w:t>
      мынадай мазмұндағы 3-1) тармақшамен толықтырылсын:
</w:t>
      </w:r>
      <w:r>
        <w:br/>
      </w:r>
      <w:r>
        <w:rPr>
          <w:rFonts w:ascii="Times New Roman"/>
          <w:b w:val="false"/>
          <w:i w:val="false"/>
          <w:color w:val="000000"/>
          <w:sz w:val="28"/>
        </w:rPr>
        <w:t>
      "3-1) ықтимал шығындардың резервтерін шегеріп тастағандағы "А" санатынан төмен емес ("Standard &amp; Poor's" және "Fitch" рейтинг агенттіктерінің жіктеуі бойынша) немесе "А2" санатынан төмен емес ("Moody's Investors Service" рейтинг агенттігінің жіктеуі бойынша) ұзақ мерзімді және/немесе қысқа мерзімді, жеке рейтингісі бар резидент емес-банктердегі салымдар (негізгі қарыз бен есептелген сыйақы сомасын есепке ала отырып);";
</w:t>
      </w:r>
    </w:p>
    <w:p>
      <w:pPr>
        <w:spacing w:after="0"/>
        <w:ind w:left="0"/>
        <w:jc w:val="both"/>
      </w:pPr>
      <w:r>
        <w:rPr>
          <w:rFonts w:ascii="Times New Roman"/>
          <w:b w:val="false"/>
          <w:i w:val="false"/>
          <w:color w:val="000000"/>
          <w:sz w:val="28"/>
        </w:rPr>
        <w:t>
</w:t>
      </w:r>
      <w:r>
        <w:rPr>
          <w:rFonts w:ascii="Times New Roman"/>
          <w:b w:val="false"/>
          <w:i w:val="false"/>
          <w:color w:val="000000"/>
          <w:sz w:val="28"/>
        </w:rPr>
        <w:t>
      мынадай мазмұндағы 13-2) тармақшамен толықтырылсын:
</w:t>
      </w:r>
      <w:r>
        <w:br/>
      </w:r>
      <w:r>
        <w:rPr>
          <w:rFonts w:ascii="Times New Roman"/>
          <w:b w:val="false"/>
          <w:i w:val="false"/>
          <w:color w:val="000000"/>
          <w:sz w:val="28"/>
        </w:rPr>
        <w:t>
      "13-2) бағалы қағаздармен сауда-саттықты ұйымдастырушылардың, бағалы қағаздар орталық депозитарийінің және акционерлері бағалы қағаздар рыногының кәсіпқой қатысушылары болып табылатын, бағалы қағаздар рыногы инфрақұрылымының бір бөлігі болып табылатын өзге заңды тұлғалардың ықтимал шығындардың резервтерін шегеріп тастағандағы, елу процентке азайтылған акциялары;";
</w:t>
      </w:r>
    </w:p>
    <w:p>
      <w:pPr>
        <w:spacing w:after="0"/>
        <w:ind w:left="0"/>
        <w:jc w:val="both"/>
      </w:pPr>
      <w:r>
        <w:rPr>
          <w:rFonts w:ascii="Times New Roman"/>
          <w:b w:val="false"/>
          <w:i w:val="false"/>
          <w:color w:val="000000"/>
          <w:sz w:val="28"/>
        </w:rPr>
        <w:t>
</w:t>
      </w:r>
      <w:r>
        <w:rPr>
          <w:rFonts w:ascii="Times New Roman"/>
          <w:b w:val="false"/>
          <w:i w:val="false"/>
          <w:color w:val="000000"/>
          <w:sz w:val="28"/>
        </w:rPr>
        <w:t>
      2-қосымшада:
</w:t>
      </w:r>
      <w:r>
        <w:br/>
      </w:r>
      <w:r>
        <w:rPr>
          <w:rFonts w:ascii="Times New Roman"/>
          <w:b w:val="false"/>
          <w:i w:val="false"/>
          <w:color w:val="000000"/>
          <w:sz w:val="28"/>
        </w:rPr>
        <w:t>
      "20 ___ жылғы "__"_______________ жағдай бойынша _________________________________ (Ұйымның, Қордың толық атауы)
</w:t>
      </w:r>
      <w:r>
        <w:rPr>
          <w:rFonts w:ascii="Times New Roman"/>
          <w:b/>
          <w:i w:val="false"/>
          <w:color w:val="000000"/>
          <w:sz w:val="28"/>
        </w:rPr>
        <w:t>
</w:t>
      </w:r>
      <w:r>
        <w:rPr>
          <w:rFonts w:ascii="Times New Roman"/>
          <w:b w:val="false"/>
          <w:i w:val="false"/>
          <w:color w:val="000000"/>
          <w:sz w:val="28"/>
        </w:rPr>
        <w:t>
Ұйымға және Қорға арналған "Меншікті капиталдың жеткіліктілік коэффициенті" (К1) және "Өтімділігі жоғары активтердің жеткіліктілік коэффициенті" (К2) пруденциалдық нормативтердің есептелуі" кестесінде:
</w:t>
      </w:r>
    </w:p>
    <w:p>
      <w:pPr>
        <w:spacing w:after="0"/>
        <w:ind w:left="0"/>
        <w:jc w:val="both"/>
      </w:pPr>
      <w:r>
        <w:rPr>
          <w:rFonts w:ascii="Times New Roman"/>
          <w:b w:val="false"/>
          <w:i w:val="false"/>
          <w:color w:val="000000"/>
          <w:sz w:val="28"/>
        </w:rPr>
        <w:t>
</w:t>
      </w:r>
      <w:r>
        <w:rPr>
          <w:rFonts w:ascii="Times New Roman"/>
          <w:b w:val="false"/>
          <w:i w:val="false"/>
          <w:color w:val="000000"/>
          <w:sz w:val="28"/>
        </w:rPr>
        <w:t>
      1-жолда "1.2" деген цифрлар "1.5" деген цифрлармен ауыстырылсын;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мынадай мазмұндағы 1.3, 1.4, 1.5-жолдармен толықтырылсын: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66"/>
        <w:gridCol w:w="6310"/>
        <w:gridCol w:w="2139"/>
        <w:gridCol w:w="1845"/>
        <w:gridCol w:w="1720"/>
      </w:tblGrid>
      <w:tr>
        <w:trPr>
          <w:trHeight w:val="90" w:hRule="atLeast"/>
        </w:trPr>
        <w:tc>
          <w:tcPr>
            <w:tcW w:w="106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1.3
</w:t>
            </w:r>
          </w:p>
        </w:tc>
        <w:tc>
          <w:tcPr>
            <w:tcW w:w="631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бағалы қағаздар орталық депозитарийінің шоттарындағы ақша
</w:t>
            </w:r>
          </w:p>
        </w:tc>
        <w:tc>
          <w:tcPr>
            <w:tcW w:w="213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84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
</w:t>
            </w:r>
          </w:p>
        </w:tc>
        <w:tc>
          <w:tcPr>
            <w:tcW w:w="172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90" w:hRule="atLeast"/>
        </w:trPr>
        <w:tc>
          <w:tcPr>
            <w:tcW w:w="106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1.4
</w:t>
            </w:r>
          </w:p>
        </w:tc>
        <w:tc>
          <w:tcPr>
            <w:tcW w:w="631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 санатынан төмен емес ("Standard &amp; Poor's" және "Fitch" рейтинг агенттіктерінің жіктеуі бойынша) немесе "А2" санатынан төмен емес ("Moody's Investors Service" рейтинг агенттігінің жіктеуі бойынша) ұзақ мерзімді және/немесе қысқа мерзімді, жеке рейтингісі бар резидент емес-банктер шоттарындағы ақша
</w:t>
            </w:r>
          </w:p>
        </w:tc>
        <w:tc>
          <w:tcPr>
            <w:tcW w:w="213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84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
</w:t>
            </w:r>
          </w:p>
        </w:tc>
        <w:tc>
          <w:tcPr>
            <w:tcW w:w="172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90" w:hRule="atLeast"/>
        </w:trPr>
        <w:tc>
          <w:tcPr>
            <w:tcW w:w="106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1.5
</w:t>
            </w:r>
          </w:p>
        </w:tc>
        <w:tc>
          <w:tcPr>
            <w:tcW w:w="631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бағалы қағаздардың ұйымдасқан рыногында операцияларды жүзеге асыру үшін ұйымдарға банктік қызметті көрсететін резидент емес-ұйымдар шоттарындағы ақша
</w:t>
            </w:r>
          </w:p>
        </w:tc>
        <w:tc>
          <w:tcPr>
            <w:tcW w:w="213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84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
</w:t>
            </w:r>
          </w:p>
        </w:tc>
        <w:tc>
          <w:tcPr>
            <w:tcW w:w="172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w:t>
      </w:r>
      <w:r>
        <w:rPr>
          <w:rFonts w:ascii="Times New Roman"/>
          <w:b w:val="false"/>
          <w:i w:val="false"/>
          <w:color w:val="000000"/>
          <w:sz w:val="28"/>
        </w:rPr>
        <w:t>
      мынадай мазмұндағы 3-1-жолмен толықтырылсын: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61"/>
        <w:gridCol w:w="6339"/>
        <w:gridCol w:w="2130"/>
        <w:gridCol w:w="1837"/>
        <w:gridCol w:w="1713"/>
      </w:tblGrid>
      <w:tr>
        <w:trPr>
          <w:trHeight w:val="90" w:hRule="atLeast"/>
        </w:trPr>
        <w:tc>
          <w:tcPr>
            <w:tcW w:w="106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3-1.
</w:t>
            </w:r>
          </w:p>
        </w:tc>
        <w:tc>
          <w:tcPr>
            <w:tcW w:w="633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ықтимал шығындардың резервтерін шегеріп тастағандағы "А" санатынан төмен емес ("Standard &amp; Poor's" және "Fitch" рейтинг агенттіктерінің жіктеуі бойынша) немесе "А2" санатынан төмен емес ("Moody's Investors Service" рейтинг агенттігінің жіктеуі бойынша) ұзақ мерзімді және/немесе қысқа мерзімді, жеке рейтингісі бар резидент емес-банктердегі салымдар (негізгі қарыз бен есептелген сыйақы сомасын есепке ала отырып)
</w:t>
            </w:r>
          </w:p>
        </w:tc>
        <w:tc>
          <w:tcPr>
            <w:tcW w:w="213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83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
</w:t>
            </w:r>
          </w:p>
        </w:tc>
        <w:tc>
          <w:tcPr>
            <w:tcW w:w="1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w:t>
      </w:r>
      <w:r>
        <w:rPr>
          <w:rFonts w:ascii="Times New Roman"/>
          <w:b w:val="false"/>
          <w:i w:val="false"/>
          <w:color w:val="000000"/>
          <w:sz w:val="28"/>
        </w:rPr>
        <w:t>
      мынадай мазмұндағы 13-2-жолмен толықтырылсын: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53"/>
        <w:gridCol w:w="5613"/>
        <w:gridCol w:w="2013"/>
        <w:gridCol w:w="1733"/>
        <w:gridCol w:w="1613"/>
      </w:tblGrid>
      <w:tr>
        <w:trPr>
          <w:trHeight w:val="90" w:hRule="atLeast"/>
        </w:trPr>
        <w:tc>
          <w:tcPr>
            <w:tcW w:w="12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13-2.
</w:t>
            </w:r>
          </w:p>
        </w:tc>
        <w:tc>
          <w:tcPr>
            <w:tcW w:w="5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бағалы қағаздармен сауда-саттықты ұйымдастырушылардың, бағалы қағаздар орталық депозитарийінің және акционерлері бағалы қағаздар рыногының кәсіпқой қатысушылары болып табылатын, бағалы қағаздар рыногы инфрақұрылымының бір бөлігі болып табылатын өзге заңды тұлғалардың ықтимал шығындардың резервтерін шегеріп тастағандағы, елу процентке азайтылған акциялары
</w:t>
            </w:r>
          </w:p>
        </w:tc>
        <w:tc>
          <w:tcPr>
            <w:tcW w:w="2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50%
</w:t>
            </w:r>
          </w:p>
        </w:tc>
        <w:tc>
          <w:tcPr>
            <w:tcW w:w="1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w:t>
      </w:r>
      <w:r>
        <w:rPr>
          <w:rFonts w:ascii="Times New Roman"/>
          <w:b w:val="false"/>
          <w:i w:val="false"/>
          <w:color w:val="000000"/>
          <w:sz w:val="28"/>
        </w:rPr>
        <w:t>
      мынадай мазмұндағы 19.1, 19.2, 19.3-жолдармен толықтырылсын: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53"/>
        <w:gridCol w:w="5833"/>
        <w:gridCol w:w="1953"/>
        <w:gridCol w:w="1793"/>
        <w:gridCol w:w="1573"/>
      </w:tblGrid>
      <w:tr>
        <w:trPr>
          <w:trHeight w:val="90" w:hRule="atLeast"/>
        </w:trPr>
        <w:tc>
          <w:tcPr>
            <w:tcW w:w="1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19.1
</w:t>
            </w:r>
          </w:p>
        </w:tc>
        <w:tc>
          <w:tcPr>
            <w:tcW w:w="5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Басқаруға алынған зейнетақы активтерінің ағымдағы құны (ЗАА)
</w:t>
            </w:r>
          </w:p>
        </w:tc>
        <w:tc>
          <w:tcPr>
            <w:tcW w:w="19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90" w:hRule="atLeast"/>
        </w:trPr>
        <w:tc>
          <w:tcPr>
            <w:tcW w:w="1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19.2
</w:t>
            </w:r>
          </w:p>
        </w:tc>
        <w:tc>
          <w:tcPr>
            <w:tcW w:w="5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кредит тәуекелінің коэффициенті (k)
</w:t>
            </w:r>
          </w:p>
        </w:tc>
        <w:tc>
          <w:tcPr>
            <w:tcW w:w="19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90" w:hRule="atLeast"/>
        </w:trPr>
        <w:tc>
          <w:tcPr>
            <w:tcW w:w="1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19.3
</w:t>
            </w:r>
          </w:p>
        </w:tc>
        <w:tc>
          <w:tcPr>
            <w:tcW w:w="5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орташа алынған жалпы кіріс (ОАЖК)
</w:t>
            </w:r>
          </w:p>
        </w:tc>
        <w:tc>
          <w:tcPr>
            <w:tcW w:w="19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w:t>
      </w:r>
      <w:r>
        <w:rPr>
          <w:rFonts w:ascii="Times New Roman"/>
          <w:b w:val="false"/>
          <w:i w:val="false"/>
          <w:color w:val="000000"/>
          <w:sz w:val="28"/>
        </w:rPr>
        <w:t>
      3-қосымшада:
</w:t>
      </w:r>
      <w:r>
        <w:br/>
      </w:r>
      <w:r>
        <w:rPr>
          <w:rFonts w:ascii="Times New Roman"/>
          <w:b w:val="false"/>
          <w:i w:val="false"/>
          <w:color w:val="000000"/>
          <w:sz w:val="28"/>
        </w:rPr>
        <w:t>
      "20 ___ жылғы "__"_______________ жағдай бойынша ______________________ (Ұйымның, Қордың атауы) Ұйымға және Қорға арналған Меншікті капиталдың жеткіліктілік коэффициенті" (К
</w:t>
      </w:r>
      <w:r>
        <w:rPr>
          <w:rFonts w:ascii="Times New Roman"/>
          <w:b w:val="false"/>
          <w:i w:val="false"/>
          <w:color w:val="000000"/>
          <w:sz w:val="28"/>
        </w:rPr>
        <w:t>
</w:t>
      </w:r>
      <w:r>
        <w:rPr>
          <w:rFonts w:ascii="Times New Roman"/>
          <w:b w:val="false"/>
          <w:i w:val="false"/>
          <w:color w:val="000000"/>
          <w:vertAlign w:val="subscript"/>
        </w:rPr>
        <w:t>
1
</w:t>
      </w:r>
      <w:r>
        <w:rPr>
          <w:rFonts w:ascii="Times New Roman"/>
          <w:b w:val="false"/>
          <w:i w:val="false"/>
          <w:color w:val="000000"/>
          <w:sz w:val="28"/>
        </w:rPr>
        <w:t>
</w:t>
      </w:r>
      <w:r>
        <w:rPr>
          <w:rFonts w:ascii="Times New Roman"/>
          <w:b w:val="false"/>
          <w:i w:val="false"/>
          <w:color w:val="000000"/>
          <w:sz w:val="28"/>
        </w:rPr>
        <w:t>
) және "Өтімділігі жоғары активтердің жеткіліктілік коэффициенті (К
</w:t>
      </w:r>
      <w:r>
        <w:rPr>
          <w:rFonts w:ascii="Times New Roman"/>
          <w:b w:val="false"/>
          <w:i w:val="false"/>
          <w:color w:val="000000"/>
          <w:sz w:val="28"/>
        </w:rPr>
        <w:t>
</w:t>
      </w:r>
      <w:r>
        <w:rPr>
          <w:rFonts w:ascii="Times New Roman"/>
          <w:b w:val="false"/>
          <w:i w:val="false"/>
          <w:color w:val="000000"/>
          <w:vertAlign w:val="subscript"/>
        </w:rPr>
        <w:t>
2
</w:t>
      </w:r>
      <w:r>
        <w:rPr>
          <w:rFonts w:ascii="Times New Roman"/>
          <w:b w:val="false"/>
          <w:i w:val="false"/>
          <w:color w:val="000000"/>
          <w:sz w:val="28"/>
        </w:rPr>
        <w:t>
</w:t>
      </w:r>
      <w:r>
        <w:rPr>
          <w:rFonts w:ascii="Times New Roman"/>
          <w:b w:val="false"/>
          <w:i w:val="false"/>
          <w:color w:val="000000"/>
          <w:sz w:val="28"/>
        </w:rPr>
        <w:t>
) пруденциалдық нормативтерді есептеу үшін қосымша мәліметтер" кестесі мынадай мазмұндағы 8015, 8016, 8017, 8018-жолдармен толықтырылсын: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48"/>
        <w:gridCol w:w="9095"/>
        <w:gridCol w:w="1760"/>
      </w:tblGrid>
      <w:tr>
        <w:trPr>
          <w:trHeight w:val="255" w:hRule="atLeast"/>
        </w:trPr>
        <w:tc>
          <w:tcPr>
            <w:tcW w:w="184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8015
</w:t>
            </w:r>
          </w:p>
        </w:tc>
        <w:tc>
          <w:tcPr>
            <w:tcW w:w="909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Қазақстан Республикасының екінші деңгейдегі банктерінің шоттарындағы ақша
</w:t>
            </w:r>
          </w:p>
        </w:tc>
        <w:tc>
          <w:tcPr>
            <w:tcW w:w="176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255" w:hRule="atLeast"/>
        </w:trPr>
        <w:tc>
          <w:tcPr>
            <w:tcW w:w="184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8016
</w:t>
            </w:r>
          </w:p>
        </w:tc>
        <w:tc>
          <w:tcPr>
            <w:tcW w:w="909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Бағалы қағаздар орталық
</w:t>
            </w:r>
            <w:r>
              <w:br/>
            </w:r>
            <w:r>
              <w:rPr>
                <w:rFonts w:ascii="Times New Roman"/>
                <w:b w:val="false"/>
                <w:i w:val="false"/>
                <w:color w:val="000000"/>
                <w:sz w:val="20"/>
              </w:rPr>
              <w:t>
депозитарийінің шоттарындағы ақша
</w:t>
            </w:r>
          </w:p>
        </w:tc>
        <w:tc>
          <w:tcPr>
            <w:tcW w:w="176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255" w:hRule="atLeast"/>
        </w:trPr>
        <w:tc>
          <w:tcPr>
            <w:tcW w:w="184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8017
</w:t>
            </w:r>
          </w:p>
        </w:tc>
        <w:tc>
          <w:tcPr>
            <w:tcW w:w="909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 санатынан төмен емес ("Standard &amp; Poor's" және "Fitch" рейтинг агенттіктерінің жіктеуі бойынша) немесе "А2" санатынан төмен емес ("Moody's Investors Service" рейтинг агенттігінің жіктеуі бойынша) ұзақ мерзімді және/немесе қысқа мерзімді, жеке рейтингісі бар резидент емес-банктердің шоттарындағы ақша
</w:t>
            </w:r>
          </w:p>
        </w:tc>
        <w:tc>
          <w:tcPr>
            <w:tcW w:w="176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255" w:hRule="atLeast"/>
        </w:trPr>
        <w:tc>
          <w:tcPr>
            <w:tcW w:w="184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8018
</w:t>
            </w:r>
          </w:p>
        </w:tc>
        <w:tc>
          <w:tcPr>
            <w:tcW w:w="909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Бағалы қағаздардың ұйымдасқан рыногында операцияларды жүзеге асыру үшін ұйымдарға банктік қызметті көрсететін резидент емес-ұйымдар шоттарындағы ақша
</w:t>
            </w:r>
            <w:r>
              <w:rPr>
                <w:rFonts w:ascii="Times New Roman"/>
                <w:b/>
                <w:i w:val="false"/>
                <w:color w:val="000000"/>
                <w:sz w:val="20"/>
              </w:rPr>
              <w:t>
</w:t>
            </w:r>
            <w:r>
              <w:rPr>
                <w:rFonts w:ascii="Times New Roman"/>
                <w:b w:val="false"/>
                <w:i w:val="false"/>
                <w:color w:val="000000"/>
                <w:sz w:val="20"/>
              </w:rPr>
              <w:t>
</w:t>
            </w:r>
          </w:p>
        </w:tc>
        <w:tc>
          <w:tcPr>
            <w:tcW w:w="176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w:t>
      </w:r>
      <w:r>
        <w:rPr>
          <w:rFonts w:ascii="Times New Roman"/>
          <w:b w:val="false"/>
          <w:i w:val="false"/>
          <w:color w:val="000000"/>
          <w:sz w:val="28"/>
        </w:rPr>
        <w:t>
      4-қосымшада:
</w:t>
      </w:r>
      <w:r>
        <w:br/>
      </w:r>
      <w:r>
        <w:rPr>
          <w:rFonts w:ascii="Times New Roman"/>
          <w:b w:val="false"/>
          <w:i w:val="false"/>
          <w:color w:val="000000"/>
          <w:sz w:val="28"/>
        </w:rPr>
        <w:t>
      "20 ___ жылғы "__"_______________ жағдай бойынша Басқарушыға және Брокерге және (немесе) дилерге арналған "Меншікті капиталдың жеткіліктілік коэффициенті" (К
</w:t>
      </w:r>
      <w:r>
        <w:rPr>
          <w:rFonts w:ascii="Times New Roman"/>
          <w:b w:val="false"/>
          <w:i w:val="false"/>
          <w:color w:val="000000"/>
          <w:sz w:val="28"/>
        </w:rPr>
        <w:t>
</w:t>
      </w:r>
      <w:r>
        <w:rPr>
          <w:rFonts w:ascii="Times New Roman"/>
          <w:b w:val="false"/>
          <w:i w:val="false"/>
          <w:color w:val="000000"/>
          <w:vertAlign w:val="subscript"/>
        </w:rPr>
        <w:t>
1
</w:t>
      </w:r>
      <w:r>
        <w:rPr>
          <w:rFonts w:ascii="Times New Roman"/>
          <w:b w:val="false"/>
          <w:i w:val="false"/>
          <w:color w:val="000000"/>
          <w:sz w:val="28"/>
        </w:rPr>
        <w:t>
</w:t>
      </w:r>
      <w:r>
        <w:rPr>
          <w:rFonts w:ascii="Times New Roman"/>
          <w:b w:val="false"/>
          <w:i w:val="false"/>
          <w:color w:val="000000"/>
          <w:sz w:val="28"/>
        </w:rPr>
        <w:t>
) пруденциалдық нормативінің есептеуі" кестесі:
</w:t>
      </w:r>
    </w:p>
    <w:p>
      <w:pPr>
        <w:spacing w:after="0"/>
        <w:ind w:left="0"/>
        <w:jc w:val="both"/>
      </w:pPr>
      <w:r>
        <w:rPr>
          <w:rFonts w:ascii="Times New Roman"/>
          <w:b w:val="false"/>
          <w:i w:val="false"/>
          <w:color w:val="000000"/>
          <w:sz w:val="28"/>
        </w:rPr>
        <w:t>
</w:t>
      </w:r>
      <w:r>
        <w:rPr>
          <w:rFonts w:ascii="Times New Roman"/>
          <w:b w:val="false"/>
          <w:i w:val="false"/>
          <w:color w:val="000000"/>
          <w:sz w:val="28"/>
        </w:rPr>
        <w:t>
      мынадай мазмұндағы 1.3, 1.4, 1.5-жолдармен толықтырылсын: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15"/>
        <w:gridCol w:w="7330"/>
        <w:gridCol w:w="1284"/>
        <w:gridCol w:w="1350"/>
        <w:gridCol w:w="1701"/>
      </w:tblGrid>
      <w:tr>
        <w:trPr>
          <w:trHeight w:val="495" w:hRule="atLeast"/>
        </w:trPr>
        <w:tc>
          <w:tcPr>
            <w:tcW w:w="141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1.3
</w:t>
            </w:r>
          </w:p>
        </w:tc>
        <w:tc>
          <w:tcPr>
            <w:tcW w:w="733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Бағалы қағаздар орталық депозитарийінің шоттарындағы ақша
</w:t>
            </w:r>
          </w:p>
        </w:tc>
        <w:tc>
          <w:tcPr>
            <w:tcW w:w="128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5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
</w:t>
            </w:r>
          </w:p>
        </w:tc>
        <w:tc>
          <w:tcPr>
            <w:tcW w:w="170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495" w:hRule="atLeast"/>
        </w:trPr>
        <w:tc>
          <w:tcPr>
            <w:tcW w:w="141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1.4
</w:t>
            </w:r>
          </w:p>
        </w:tc>
        <w:tc>
          <w:tcPr>
            <w:tcW w:w="733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 санатынан төмен емес ("Standard &amp; Poor's" және "Fitch" рейтинг агенттіктерінің жіктеуі бойынша) немесе "А2" санатынан төмен емес ("Moody's Investors Service" рейтинг агенттігінің жіктеуі бойынша) ұзақ мерзімді және/немесе қысқа мерзімді, жеке рейтингісі бар резидент емес-банктердің шоттарындағы ақша
</w:t>
            </w:r>
          </w:p>
        </w:tc>
        <w:tc>
          <w:tcPr>
            <w:tcW w:w="128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5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
</w:t>
            </w:r>
          </w:p>
        </w:tc>
        <w:tc>
          <w:tcPr>
            <w:tcW w:w="170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495" w:hRule="atLeast"/>
        </w:trPr>
        <w:tc>
          <w:tcPr>
            <w:tcW w:w="141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1.5
</w:t>
            </w:r>
          </w:p>
        </w:tc>
        <w:tc>
          <w:tcPr>
            <w:tcW w:w="733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Бағалы қағаздармен сауда-саттықты ұйымдастырушылар үшін есеп айырысу банктік қызмет көрсететін резидент-емес ұйымдардың шоттарындағы ақша
</w:t>
            </w:r>
          </w:p>
        </w:tc>
        <w:tc>
          <w:tcPr>
            <w:tcW w:w="128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5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
</w:t>
            </w:r>
          </w:p>
        </w:tc>
        <w:tc>
          <w:tcPr>
            <w:tcW w:w="170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w:t>
      </w:r>
      <w:r>
        <w:rPr>
          <w:rFonts w:ascii="Times New Roman"/>
          <w:b w:val="false"/>
          <w:i w:val="false"/>
          <w:color w:val="000000"/>
          <w:sz w:val="28"/>
        </w:rPr>
        <w:t>
      мынадай мазмұндағы 2-1-жолмен толықтырылсын: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76"/>
        <w:gridCol w:w="7105"/>
        <w:gridCol w:w="1504"/>
        <w:gridCol w:w="1504"/>
        <w:gridCol w:w="1591"/>
      </w:tblGrid>
      <w:tr>
        <w:trPr>
          <w:trHeight w:val="495" w:hRule="atLeast"/>
        </w:trPr>
        <w:tc>
          <w:tcPr>
            <w:tcW w:w="137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2-1
</w:t>
            </w:r>
          </w:p>
        </w:tc>
        <w:tc>
          <w:tcPr>
            <w:tcW w:w="710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ықтимал шығындардың резервтерін шегеріп тастағандағы, негізгі қарыз бен есептелген сыйақы сомасын есепке ала отырып "А" санатынан төмен емес ("Standard &amp; Poor's" және "Fitch" рейтинг агенттіктерінің жіктеуі бойынша) немесе "А2" санатынан төмен емес ("Moody's Investors Service" рейтинг агенттігінің жіктеуі бойынша) ұзақ мерзімді және/немесе қысқа мерзімді, жеке рейтингісі бар резидент емес-банктердегі салымдар
</w:t>
            </w:r>
          </w:p>
        </w:tc>
        <w:tc>
          <w:tcPr>
            <w:tcW w:w="150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50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
</w:t>
            </w:r>
          </w:p>
        </w:tc>
        <w:tc>
          <w:tcPr>
            <w:tcW w:w="159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w:t>
      </w:r>
      <w:r>
        <w:rPr>
          <w:rFonts w:ascii="Times New Roman"/>
          <w:b w:val="false"/>
          <w:i w:val="false"/>
          <w:color w:val="000000"/>
          <w:sz w:val="28"/>
        </w:rPr>
        <w:t>
      мынадай мазмұндағы 12.2-жолмен толықтырылсын: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93"/>
        <w:gridCol w:w="6433"/>
        <w:gridCol w:w="1413"/>
        <w:gridCol w:w="1393"/>
        <w:gridCol w:w="1593"/>
      </w:tblGrid>
      <w:tr>
        <w:trPr>
          <w:trHeight w:val="495" w:hRule="atLeast"/>
        </w:trPr>
        <w:tc>
          <w:tcPr>
            <w:tcW w:w="1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12.2
</w:t>
            </w:r>
          </w:p>
        </w:tc>
        <w:tc>
          <w:tcPr>
            <w:tcW w:w="6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бағалы қағаздармен сауда-саттықты ұйымдастырушылардың, бағалы қағаздар орталық  депозитарийінің және акционерлері қаржы құралдары рыногының кәсіпқой қатысушылары болып табылатын, қаржы құралдары рыногы инфрақұрылымының бір бөлігі болып табылатын өзге заңды тұлғалардың ықтимал шығындардың резервтерін шегеріп тастағандағы, елу процентке азайтылған акциялары
</w:t>
            </w:r>
          </w:p>
        </w:tc>
        <w:tc>
          <w:tcPr>
            <w:tcW w:w="1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50
</w:t>
            </w:r>
          </w:p>
        </w:tc>
        <w:tc>
          <w:tcPr>
            <w:tcW w:w="15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w:t>
      </w:r>
      <w:r>
        <w:rPr>
          <w:rFonts w:ascii="Times New Roman"/>
          <w:b w:val="false"/>
          <w:i w:val="false"/>
          <w:color w:val="000000"/>
          <w:sz w:val="28"/>
        </w:rPr>
        <w:t>
      5-қосымшада:
</w:t>
      </w:r>
      <w:r>
        <w:br/>
      </w:r>
      <w:r>
        <w:rPr>
          <w:rFonts w:ascii="Times New Roman"/>
          <w:b w:val="false"/>
          <w:i w:val="false"/>
          <w:color w:val="000000"/>
          <w:sz w:val="28"/>
        </w:rPr>
        <w:t>
      "20 ___ жылғы "__"_______________ жағдай бойынша Басқарушыға және Брокерге және (немесе) дилерге арналған пруденциалдық нормативтерді есептеу үшін қосымша мәліметтер" кестесі мынадай мазмұндағы 8024, 8025, 8026, 8027-жолдармен толықтырылсын: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77"/>
        <w:gridCol w:w="8886"/>
        <w:gridCol w:w="1917"/>
      </w:tblGrid>
      <w:tr>
        <w:trPr>
          <w:trHeight w:val="255" w:hRule="atLeast"/>
        </w:trPr>
        <w:tc>
          <w:tcPr>
            <w:tcW w:w="227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8024
</w:t>
            </w:r>
          </w:p>
        </w:tc>
        <w:tc>
          <w:tcPr>
            <w:tcW w:w="888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Қазақстан Республикасының екінші деңгейдегі банктерінің шоттарындағы ақша
</w:t>
            </w:r>
          </w:p>
        </w:tc>
        <w:tc>
          <w:tcPr>
            <w:tcW w:w="191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255" w:hRule="atLeast"/>
        </w:trPr>
        <w:tc>
          <w:tcPr>
            <w:tcW w:w="227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8025
</w:t>
            </w:r>
          </w:p>
        </w:tc>
        <w:tc>
          <w:tcPr>
            <w:tcW w:w="888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Бағалы қағаздар орталық депозитарийінің шоттарындағы ақша
</w:t>
            </w:r>
          </w:p>
        </w:tc>
        <w:tc>
          <w:tcPr>
            <w:tcW w:w="191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255" w:hRule="atLeast"/>
        </w:trPr>
        <w:tc>
          <w:tcPr>
            <w:tcW w:w="227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8026
</w:t>
            </w:r>
          </w:p>
        </w:tc>
        <w:tc>
          <w:tcPr>
            <w:tcW w:w="888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 санатынан төмен емес ("Standard &amp; Poor's" және "Fitch" рейтинг агенттіктерінің жіктеуі бойынша) немесе "А2" санатынан төмен емес ("Moody's Investors Service" рейтинг агенттігінің жіктеуі бойынша) ұзақ мерзімді және/немесе қысқа мерзімді, жеке рейтингісі бар резидент емес-банктердің шоттарындағы ақша 
</w:t>
            </w:r>
          </w:p>
        </w:tc>
        <w:tc>
          <w:tcPr>
            <w:tcW w:w="191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255" w:hRule="atLeast"/>
        </w:trPr>
        <w:tc>
          <w:tcPr>
            <w:tcW w:w="227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8027
</w:t>
            </w:r>
          </w:p>
        </w:tc>
        <w:tc>
          <w:tcPr>
            <w:tcW w:w="888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Бағалы қағаздардың ұйымдасқан рыногында операцияларды жүзеге асыру үшін ұйымдарға банктік қызметті көрсететін резидент емес-ұйымдар шоттарындағы ақша
</w:t>
            </w:r>
            <w:r>
              <w:rPr>
                <w:rFonts w:ascii="Times New Roman"/>
                <w:b/>
                <w:i w:val="false"/>
                <w:color w:val="000000"/>
                <w:sz w:val="20"/>
              </w:rPr>
              <w:t>
</w:t>
            </w:r>
            <w:r>
              <w:rPr>
                <w:rFonts w:ascii="Times New Roman"/>
                <w:b w:val="false"/>
                <w:i w:val="false"/>
                <w:color w:val="000000"/>
                <w:sz w:val="20"/>
              </w:rPr>
              <w:t>
</w:t>
            </w:r>
          </w:p>
        </w:tc>
        <w:tc>
          <w:tcPr>
            <w:tcW w:w="191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w:t>
      </w:r>
      <w:r>
        <w:rPr>
          <w:rFonts w:ascii="Times New Roman"/>
          <w:b w:val="false"/>
          <w:i w:val="false"/>
          <w:color w:val="000000"/>
          <w:sz w:val="28"/>
        </w:rPr>
        <w:t>
      2. Осы қаулы Қазақстан Республикасы Әділет министрлігінде мемлекеттік тіркеуден өткен күннен бастап он төрт күн өткен соң қолданысқа енгізіледі.
</w:t>
      </w:r>
    </w:p>
    <w:p>
      <w:pPr>
        <w:spacing w:after="0"/>
        <w:ind w:left="0"/>
        <w:jc w:val="both"/>
      </w:pPr>
      <w:r>
        <w:rPr>
          <w:rFonts w:ascii="Times New Roman"/>
          <w:b w:val="false"/>
          <w:i w:val="false"/>
          <w:color w:val="000000"/>
          <w:sz w:val="28"/>
        </w:rPr>
        <w:t>
</w:t>
      </w:r>
      <w:r>
        <w:rPr>
          <w:rFonts w:ascii="Times New Roman"/>
          <w:b w:val="false"/>
          <w:i w:val="false"/>
          <w:color w:val="000000"/>
          <w:sz w:val="28"/>
        </w:rPr>
        <w:t>
      3. Бағалы қағаздар нарығының субъектілерін және жинақтаушы зейнетақы қорларын қадағалау департаменті (Тоқобаев Н.Т.):
</w:t>
      </w:r>
      <w:r>
        <w:br/>
      </w:r>
      <w:r>
        <w:rPr>
          <w:rFonts w:ascii="Times New Roman"/>
          <w:b w:val="false"/>
          <w:i w:val="false"/>
          <w:color w:val="000000"/>
          <w:sz w:val="28"/>
        </w:rPr>
        <w:t>
      1) Заң департаментімен (Байсынов М.Б.) бірлесіп осы қаулыны Қазақстан Республикасы Әділет министрлігінде мемлекеттік тіркеуден өткізу шараларын қолға алсын;
</w:t>
      </w:r>
      <w:r>
        <w:br/>
      </w:r>
      <w:r>
        <w:rPr>
          <w:rFonts w:ascii="Times New Roman"/>
          <w:b w:val="false"/>
          <w:i w:val="false"/>
          <w:color w:val="000000"/>
          <w:sz w:val="28"/>
        </w:rPr>
        <w:t>
      2) осы қаулы Қазақстан Республикасы Әділет министрлігінде мемлекеттік тіркеуден өткен күннен бастап он күндік мерзімде оны Агенттіктің мүдделі бөлімшелеріне, "Қазақстан қаржыгерлерінің қауымдастығы" заңды тұлғалар бірлестігіне және "Активтерді басқарушылар қауымдастығы" заңды тұлғалар бірлестігіне жіберсін.
</w:t>
      </w:r>
    </w:p>
    <w:p>
      <w:pPr>
        <w:spacing w:after="0"/>
        <w:ind w:left="0"/>
        <w:jc w:val="both"/>
      </w:pPr>
      <w:r>
        <w:rPr>
          <w:rFonts w:ascii="Times New Roman"/>
          <w:b w:val="false"/>
          <w:i w:val="false"/>
          <w:color w:val="000000"/>
          <w:sz w:val="28"/>
        </w:rPr>
        <w:t>
</w:t>
      </w:r>
      <w:r>
        <w:rPr>
          <w:rFonts w:ascii="Times New Roman"/>
          <w:b w:val="false"/>
          <w:i w:val="false"/>
          <w:color w:val="000000"/>
          <w:sz w:val="28"/>
        </w:rPr>
        <w:t>
      4. Халықаралық қатынастар және жұртшылықпен байланыс бөлімі (Пернебаев Т.Ш.) осы қаулыны Қазақстан Республикасының бұқаралық ақпарат құралдарында жариялау шараларын қолға алсын.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5. Осы қаулының орындалуын бақылау Агенттік Төрағасының орынбасары Е.Л.Бахмутоваға жүктелсін.
</w:t>
      </w:r>
    </w:p>
    <w:p>
      <w:pPr>
        <w:spacing w:after="0"/>
        <w:ind w:left="0"/>
        <w:jc w:val="both"/>
      </w:pPr>
      <w:r>
        <w:rPr>
          <w:rFonts w:ascii="Times New Roman"/>
          <w:b w:val="false"/>
          <w:i w:val="false"/>
          <w:color w:val="000000"/>
          <w:sz w:val="28"/>
        </w:rPr>
        <w:t>
</w:t>
      </w:r>
      <w:r>
        <w:rPr>
          <w:rFonts w:ascii="Times New Roman"/>
          <w:b/>
          <w:i w:val="false"/>
          <w:color w:val="000000"/>
          <w:sz w:val="28"/>
        </w:rPr>
        <w:t>
</w:t>
      </w:r>
      <w:r>
        <w:rPr>
          <w:rFonts w:ascii="Times New Roman"/>
          <w:b w:val="false"/>
          <w:i w:val="false"/>
          <w:color w:val="000000"/>
          <w:sz w:val="28"/>
        </w:rPr>
        <w:t>
</w:t>
      </w:r>
      <w:r>
        <w:rPr>
          <w:rFonts w:ascii="Times New Roman"/>
          <w:b w:val="false"/>
          <w:i/>
          <w:color w:val="000000"/>
          <w:sz w:val="28"/>
        </w:rPr>
        <w:t>
Төраға
</w:t>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