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db76" w14:textId="669d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III-ші сайлаған Алматы қаласы мәслихатының XI-ші сессиясының 2004 жылғы 27 желтоқсандағы N 102 "2005 жылға арналған Алматы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XХ сессиясының 2005 жылғы 13 желтоқсандағы N 203 шешімі. Алматы қалалық Әділет басқармасында 2005 жылы 21 желтоқсанда N 684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III-ші сайлаған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III-ші сайланған Алматы қаласы мәслихатының XI-ші сессиясының "2005 жылға арналған Алматы қаласының бюджеті туралы" 2004 жылғы 27 желтоқсандағы N 102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департаментінде 2004 жылғы 30 желтоқсанда N 634 рет санымен тіркеліп, 2005 жылғы 8 қаңтардағы N 2 Алматы Ақшамы, 2005 жылғы 8 қаңтардағы N 4 Вечерний Алматы газеттерінде жарияланған; өзгерістер мен толықтырулар енгізіліп, тіркелген және газеттерде жарияланған: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644 </w:t>
      </w:r>
      <w:r>
        <w:rPr>
          <w:rFonts w:ascii="Times New Roman"/>
          <w:b w:val="false"/>
          <w:i w:val="false"/>
          <w:color w:val="000000"/>
          <w:sz w:val="28"/>
        </w:rPr>
        <w:t>
 2005 жылғы 18 ақпанда, 2005 жылғы 26 ақпанда - Алматы Ақшамы, 2005 жылы 26 ақпанда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646 </w:t>
      </w:r>
      <w:r>
        <w:rPr>
          <w:rFonts w:ascii="Times New Roman"/>
          <w:b w:val="false"/>
          <w:i w:val="false"/>
          <w:color w:val="000000"/>
          <w:sz w:val="28"/>
        </w:rPr>
        <w:t>
 2005 жылғы 6 сәуірде, 2005 жылғы 14 сәуірде - Алматы Ақшамы, 2005 жылғы 14 сәуірде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655 </w:t>
      </w:r>
      <w:r>
        <w:rPr>
          <w:rFonts w:ascii="Times New Roman"/>
          <w:b w:val="false"/>
          <w:i w:val="false"/>
          <w:color w:val="000000"/>
          <w:sz w:val="28"/>
        </w:rPr>
        <w:t>
 2005 жылғы 13 мамырда, 2005 жылғы 24 мамырда - Алматы Ақшамы, 2005 жылғы 2 маусымда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664 </w:t>
      </w:r>
      <w:r>
        <w:rPr>
          <w:rFonts w:ascii="Times New Roman"/>
          <w:b w:val="false"/>
          <w:i w:val="false"/>
          <w:color w:val="000000"/>
          <w:sz w:val="28"/>
        </w:rPr>
        <w:t>
 2005 жылғы 10 маусымда, 2005 жылғы 21 маусымда - Алматы Ақшамы, 2005 жылғы 18 маусымда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666 </w:t>
      </w:r>
      <w:r>
        <w:rPr>
          <w:rFonts w:ascii="Times New Roman"/>
          <w:b w:val="false"/>
          <w:i w:val="false"/>
          <w:color w:val="000000"/>
          <w:sz w:val="28"/>
        </w:rPr>
        <w:t>
 2005 жылғы 2 тамызда, 2005 жылғы 18 тамызда - Алматы Ақшамы, 2005 жылғы 18 тамызда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673 </w:t>
      </w:r>
      <w:r>
        <w:rPr>
          <w:rFonts w:ascii="Times New Roman"/>
          <w:b w:val="false"/>
          <w:i w:val="false"/>
          <w:color w:val="000000"/>
          <w:sz w:val="28"/>
        </w:rPr>
        <w:t>
 2005 жылға 5 қазанда, 2005 жылғы 8 қазанда - Алматы Ақшамы, 2005 жылғы 8 қазанда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679 </w:t>
      </w:r>
      <w:r>
        <w:rPr>
          <w:rFonts w:ascii="Times New Roman"/>
          <w:b w:val="false"/>
          <w:i w:val="false"/>
          <w:color w:val="000000"/>
          <w:sz w:val="28"/>
        </w:rPr>
        <w:t>
 2005 жылғы 2 желтоқсанда, 2005 жылғы 14 желтоқсанда - Алматы Ақшамы, 2005 жылғы 6 желтоқсанда - Вечерний Алматы)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2005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- 104904127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- 74524981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- 1331854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- 13481294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ресми трансферттер - 15565998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- 117267162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- 12363035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- 1401784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- 498000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- 498000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 - 10463251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- 10463251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қарыздары өтеу - 995681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бюджеттік бос қалдық қаражаты - 5264032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18 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Өзге де шығындарға бөлінетін қаржы 459035 мың теңге, оның ішінде, қала Әкімінің резервтегі қоры 155409 мың теңге сомасы көлемінде бекітілсін".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    Т. Ізмұхамбетов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 Т. 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ХХ-ші сессиясының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203 шешіміне N 1 қосымшасы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 БЮДЖЕТІ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86"/>
        <w:gridCol w:w="744"/>
        <w:gridCol w:w="747"/>
        <w:gridCol w:w="7550"/>
        <w:gridCol w:w="251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 Атауы              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104904127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24554970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1357960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4769153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975680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1260880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градусы аз ликер-арақ бұйымдары және этил спиртінің көлемдік үлесі 12-ден 30 процентке дейінгі басқа да әлсіз алкогольді ішімдіктер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аймағында өндірілген шарап ішімдіктері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 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811350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705928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соттық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  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308900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Азаматтарға пәтерлер сатудан түскен қаражат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15565998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3256938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12309060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 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заңды тұлғалардың құнды қағаздарының қатысуы үлесінен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04"/>
        <w:gridCol w:w="964"/>
        <w:gridCol w:w="886"/>
        <w:gridCol w:w="7214"/>
        <w:gridCol w:w="248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117267162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1490509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1269293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987878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839764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1782584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1749384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даярлығы және төтенше жағдайлар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 қауіпсіздік, құқық, сот, 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13084837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8665053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723206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606054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564574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564574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76102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66886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1773090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13027777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5126671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1443865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989038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624557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454827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1864718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1167644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мекеннен тыс тұратын азаматтарға емделу үшін жол ақысын тегін немесе жеңілдіктермен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747000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991178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13953043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7139068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құрылыс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тұрғын үй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87766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энергетика және коммуналдық шаруашылық 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217500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3092615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1890811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1835247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
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объектілерін дамыту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431984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79626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 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тұрғын үй-коммуналдық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498862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табиғи ресурстар және табиғатты пайдалануды реттеу департаментінің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жер қатынастарының басқармасы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373421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мемлекеттік сәулет-құрылыс бақылау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459035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табиғи монополиялардың қызметін реттеу және бәсекелестiктi қорғау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412119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256710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155409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 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VII. 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-4268351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VIII. 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4268351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Т. Ізмұхамбетов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