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5454" w14:textId="2f75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(III сайланған VI(кезектен тыс) сессия) 2004 жылғы 30 маусымдағы "Облыста 2005-2007 жылдарға арналған тұрғын үй құрылысы мен құрылыс индустриясын дамыту аймақтық бағдарламасы туралы" N 45/6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42/11 шешімі. Павлодар облысының әділет департаментінде 2005 жылғы 20 мамырда N 3023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тармақшасына, Президенттiк 2005 жылдың 18 ақпанындағы Қазақстан халқына арналған Жолдауына сәйкес,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(III сайланған VI (кезектен тыс) сессия) 2004 жылғы 30 маусымдағы "Облыста 2005-2007 жылдарға арналған тұрғын үй құрылысы мен құрылыс индустриясын дамыту аймақтық бағдарламасы туралы" N 45/6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"Бағдарламаның мақсаттары мен мiндеттерi" деген 4-бөлiмдегi "жергiлiктi ресурстық әлеуеттi пайдалану негiзiнде аймақтың құрылыс индустриясын дамыту" деген сөздерден кейiн "жазғы демалыс кезеңiне студенттер құрылыс отрядтарын тарту"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"облыста құрылыс индустриясы мен тұрғын-үй құрылысын дамытудың 2005-2007 жылдарға арналған аймақтық бағдарламасын iске асыру жөнiндегi iс-шаралар жоспары" деген 8-бөлiм осы қаулының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Павлодар облыстық мәслихатының экономика және бюджет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мәслихаттың (III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(кезектен тыс) сессиясы) 2004 жылғы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маусымдағы "Облыста тұрғын үй құрылысы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құрылыс индустриясын дамытудың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жылдарға арналған аймақтық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туралы" N 45/6 шешiмiне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 Павлодар облыстық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(III сайланған ХI (кезектен тыс)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2005 жылғы 15 сәуiрдегi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42/11 шешіміне 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Облыстағы құрылыс индустриясы мен тұрғын-үй құрылысын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дамытудың 2005-2007 жылдарға арналған аймақтық бағдарламасын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iске асыру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8"/>
        <w:gridCol w:w="2700"/>
        <w:gridCol w:w="2180"/>
        <w:gridCol w:w="1938"/>
        <w:gridCol w:w="1560"/>
        <w:gridCol w:w="1755"/>
        <w:gridCol w:w="2109"/>
      </w:tblGrid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келiсудi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рiн,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инфрақұры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 объектi-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лерiнiң 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лау-сметалық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әзiрлеу-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аяқтау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желiлердiң,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өткелдер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дегенде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көлемiнен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дегенде 30%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дегенде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 орынға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 орынға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 орынға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академик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Сәтбаев-Аман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гелдi-Майра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орынға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орынға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iстеп тұрған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жөнiн-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кiрпiшiн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темiрбетон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кiрпiш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кеңейту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жаңғыр-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кредиттерi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индус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9000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14000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 ИСО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талабына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сапа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алу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кредиттерi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(СҚО)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қажеттiлiгi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көлемi-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мониторин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гiн жүргiзу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 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(СҚО)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мемлдекет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8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жөнiн-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дегi жер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науын пайда-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лануды игеру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тициялық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тiкелей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келiссөздер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1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193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5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75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