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40fdf" w14:textId="9a40f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облысының кейбір елді мекендерінің атауларын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облыстық мәслихатының мен Ақмола облысы әкімшілігінің 2005 жылғы 24 тамыздағы N 3С-14-5 шешімі. Ақмола облысының әділет департаментінде 2005 жылғы 1 қыркүйекте N 3155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Бүкіл мәтін бойынша «селолық», «селосы», «селосын» деген сөздер «ауылдық», «ауылы», «ауылын» деген сөздермен ауыстырылды - Ақмола облысы әкімдігінің 17.02.2015 </w:t>
      </w:r>
      <w:r>
        <w:rPr>
          <w:rFonts w:ascii="Times New Roman"/>
          <w:b w:val="false"/>
          <w:i w:val="false"/>
          <w:color w:val="ff0000"/>
          <w:sz w:val="28"/>
        </w:rPr>
        <w:t>№ А-2/65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 және Ақмола облыстық мәслихатының 17.02.2015 № 5С-34-6 (ресми жарияланған күннен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Республикасының әкімшілік-аумақтық құрылысы туралы"»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11 бабына сәйкес, тұрғындардың ұсыныстары мен пікірлерін ескере отырып, Ақкөл, Щучье, Ерейментау аудандарының әкімдігі мен мәслихатының бірлескен шешімдері негізінде облыстық мәслихат пен облыс әкімдігі 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Ақмола облысының келесі елді мекендерінің атаулары қайта аталсын: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Ақкөл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Трудовое ауылы Еңбек ауылына;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Трудовое ауылдық округі Еңбек ауылдық округіне.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Щучье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Абылайхан ауылдық округіндегі Дорофеевка ауылын Ақылбай ауылына;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Климовка ауылдық округіндегі Климовка ауылын Атамекен ауылына;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Климовка ауылдық округіндегі Черноярка ауылын Қаражар ауылына;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Боровое кентін Бурабай кентіне.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Ерейментау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Благодатное ауылдық округін Олжабай батыр атындағы ауылдық округіне.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тіркеуден өткеннен кейін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