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6fbb3" w14:textId="766fb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облысы әкімдігінің 2004 жылғы 30 желтоқсандағы "Облыстың денсаулық сақтау бюджетін біріктіру туралы" N а-1/317 қаулысына өзгертулер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әкімиятының 2005 жылғы 24 қаңтардағы N а-1/22 қаулысы. Ақмола облысының Әділет департаментінде 2005 жылғы 25 қаңтарда N 3005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Ақмола облысы әкімдігінің 2004 жылғы 30 желтоқсандағы "Облыстық атқарушы органдардың құрылымы туралы" N 321 қаулысына сәйкес облыс әкімдігі ҚАУЛЫ ЕТЕДІ: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Ақмола облысы әкімдігінің 2004 жылғы 30 желтоқсандағы "Облыстың денсаулық сақтау бюджетін біріктіру туралы" N А-1\317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(Ақмола облысының әділет Департаментінде 2005 жылы 10 қаңтарда 2979 нөмірмен тіркелген) келесі өзгертулер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жоғарыда аталған қаулының 1,3,6 тармақтарындағы "басқарма" сөзі "департамент" сөзімен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1 және 2 қосымшасы осы қаулының 1 және 2 қосымшасына сай жаңа редакцияда берілсін.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Облыс әкімі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Ақмола облысы әкімдігінің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2005 жылғы 24.01.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А-1/22 қаулысына 1 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Ақмола облысы әкімдігінің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2004 жылғы 30 желтоқсандағы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А-1/317 "Облыс денсаулық сақтаудың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бюджетін біріктіру туралы"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қаулысына 1 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Қалалар мен аудандардың облыстық коммуналдық меншікке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берілетін денсаулық сақтау нысандарының тізімі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Ақкөл ауданы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Ақмола облысы денсаулық сақтау департаментінің "Ақкөл орталық аудандық ауруханасы" мемлекеттік мекемесі;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Ақмола облысы денсаулық сақтау департаментінің "Гусарское отбасылық дәрігерлік амбулаториясы" мемлекеттік мекемесі;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Ақмола облысы денсаулық сақтау департаментінің "Искра отбасылық дәрігерлік амбулаториясы" мемлекеттік мекемесі;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Ақмола облысы денсаулық сақтау департаментінің "Наумовское отбасылық дәрігерлік амбулаториясы" мемлекеттік мекемесі;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Ақмола облысы денсаулық сақтау департаментінің "Новорыбинское отбасылық дәрігерлік амбулаториясы" мемлекеттік мекемесі;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Ақмола облысы денсаулық сақтау департаментінің "Одесское отбасылық дәрігерлік амбулаториясы" мемлекеттік мекемесі;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Ақмола облысы денсаулық сақтау департаментінің "Трудовое отбасылық дәрігерлік амбулаториясы" мемлекеттік мекемесі;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Ақмола облысы денсаулық сақтау департаментінің "Урюпинск отбасылық дәрігерлік амбулаториясы" мемлекеттік мекемесі.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Аршалы ауданы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Ақмола облысы денсаулық сақтау департаментінің "Аршалы орталық аудандық ауруханасы" мемлекеттік мекемесі;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Ақмола облысы денсаулық сақтау департаментінің "Ново-Владимирское ауылдық учаскелік ауруханасы" мемлекеттік мекемесі;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Ақмола облысы  денсаулық сақтау "Аршалы отбасылық дәрігерлік амбулаториясы" мемлекеттік мекемесі;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Ақмола облысы денсаулық сақтау департаментінің "Ижевское отбасылық дәрігерлік амбулаториясы" мемлекеттік мекемесі;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Ақмола облысы денсаулық сақтау департаментінің "Константиновское отбасылық дәрігерлік амбулаториясы" мемлекеттік мекемесі;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Ақмола облысы денсаулық сақтау департаментінің "Михайловское отбасылық дәрігерлік амбулаториясы" мемлекеттік мекемесі;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Ақмола облысы денсаулық сақтау департаментінің "Ново-Александровское отбасылық дәрігерлік амбулаториясы" мемлекеттік мекемесі;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Ақмола облысы денсаулық сақтау департаментінің "Ново-Владимирское отбасылық дәрігерлік ауруханасы" мемлекеттік мекемесі;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Ақмола облысы денсаулық сақтау департаментінің "Тургеневское отбасылық дәрігерлік амбулаториясы" мемлекеттік мекемесі.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Астрахан ауданы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Ақмола облысы денсаулық сақтау департаментінің "Астрахан орталық аудандық ауруханасы" мемлекеттік мекемесі;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Ақмола облысы денсаулық сақтау департаментінің "Жалтыр ауылдық учаскелік ауруханасы" мемлекеттік мекемесі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Ақмола облысы денсаулық сақтау департаментінің "Первомай учаскелік ауруханасы" мемлекеттік мекемесі;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Ақмола облысы денсаулық сақтау департаментінің "Астрахан кеңес беру-диагностикалық емханасы" мемлекеттік мекемесі;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Ақмола облысы денсаулық сақтау департаментінің "Астрахан отбасылық дәрігерлік амбулаториясы" мемлекеттік мекемесі;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Ақмола облысы денсаулық сақтау департаментінің "Жалтыр отбасылық дәрігерлік амбулаториясы" мемлекеттік мекемесі;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Ақмола облысы денсаулық сақтау департаментінің "Первомай отбасылық дәрігерлік ауруханасы" мемлекеттік мекемесі;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Ақмола облысы денсаулық сақтау департаментінің "Старый Колутон отбасылық дәрігерлік амбулаториясы" мемлекеттік мекемесі.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Атбасар ауданы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Ақмола облысы денсаулық сақтау департаментінің "Атбасар орталық аудандық ауруханасы" мемлекеттік мекемесі;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Ақмола облысы денсаулық сақтау департаментінің "Аудандық емхана" мемлекеттік мекемесі;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Ақмола облысы денсаулық сақтау департаментінің Мариновское отбасылық дәрігерлік амбулаториясы" мемлекеттік мекемесі;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Ақмола облысы денсаулық сақтау департаментінің "Сочинск отбасылық дәрігерлік амбулаториясы" мемлекеттік мекемесі;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Ақмола облысы денсаулық сақтау департаментінің "Тілекей отбасылық дәрігерлік амбулаториясы" мемлекеттік мекемесі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Ақмола облысы денсаулық сақтау департаментінің "Жедел медициналық жәрдем станциясы" мемлекеттік мекемесі;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Ақмола облысы денсаулық сақтау департаментінің "Атбасар қан орталығы" мемлекеттік мекемесі.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Бұланды ауданы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Ақмола облысы денсаулық сақтау департаментінің "Бұланды аудандық ауруханасы" мемлекеттік мекемесі;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Ақмола облысы денсаулық сақтау департаментінің "Бұланды аудандық емханасы" мемлекеттік мекемесі;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Ақмола облысы денсаулық сақтау департаментінің "Вознесенское отбасылық дәрігерлік амбулаториясы" мемлекеттік мекемесі;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Ақмола облысы денсаулық сақтау департаментінің "Ерголка отбасылық дәрігерлік амбулаториясы" мемлекеттік мекемесі;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Ақмола облысы денсаулық сақтау департаментінің "Журавлевка отбасылық дәрігерлік амбулаториясы" мемлекеттік мекемесі;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Ақмола облысы денсаулық сақтау департаментінің "Капитоновка отбасылық дәрігерлік амбулаториясы" мемлекеттік мекемесі;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Ақмола облысы денсаулық сақтау департаментінің "Никольское отбасылық дәрігерлік амбулаториясы" мемлекеттік мекемесі;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Ақмола облысы денсаулық сақтау департаментінің "Новобратское отбасылық дәрігерлік амбулаториясы" мемлекеттік мекемесі;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Ақмола облысы денсаулық сақтау департаментінің "Отрадное отбасылық дәрігерлік амбулаториясы" мемлекеттік мекемесі;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Ақмола облысы денсаулық сақтау департаментінің "Бұланды ауданы жедел  жәрдем станциясы" мемлекеттік мекемесі.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Егіндікөл ауданы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Ақмола облысы денсаулық сақтау департаментінің "Егіндікөл орталық аудандық ауруханасы" мемлекеттік мекемесі;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Ақмола облысы денсаулық сақтау департаментінің "Егіндікөл  отбасылық дәрігерлік амбулаториясы" мемлекеттік мекемесі.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Еңбекшілдер ауданы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Ақмола облысы денсаулық сақтау департаментінің "Еңбекшілдер орталық аудандық ауруханасы" мемлекеттік мекемесі;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Ақмола облысы денсаулық сақтау департаментінің "Макинка селолық учаскелік ауруханасы" мемлекеттік мекемесі.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8. Ерейментау ауданы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Ақмола облысы денсаулық сақтау департаментінің "Ерейментау орталық аудандық ауруханасы" мемлекеттік мекемесі;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Ақмола облысы денсаулық сақтау департаментінің "Павлов селолық  ауруханасы" мемлекеттік мекемесі;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Ақмола облысы денсаулық сақтау департаментінің "Сілеті ауылдық ауруханасы" мемлекеттік мекемесі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Ақмола облысы денсаулық сақтау департаментінің "Ерейментау клиникалық-диагностикалық емханасы" мемлекеттік мекемесі;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Ақмола облысы денсаулық сақтау департаментінің "Благодатное отбасылық дәрігерлік амбулаториясы" мемлекеттік мекемесі;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Ақмола облысы денсаулық сақтау департаментінің "Звенигородское отбасылық дәрігерлік амбулаториясы" мемлекеттік мекемесі;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Ақмола облысы денсаулық сақтау департаментінің "Новомарковское отбасылық дәрігерлік амбулаториясы" мемлекеттік мекемесі;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Ақмола облысы денсаулық сақтау департаментінің "Торғай отбасылық дәрігерлік амбулаториясы" мемлекеттік мекемесі;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Ақмола облысы денсаулық сақтау департаментінің "Өлеңті отбасылық дәрігерлік амбулаториясы" мемлекеттік мекемесі;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Ақмола облысы денсаулық сақтау департаментінің "Жедел жәрдем станциясы" мемлекеттік мекемесі.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9. Есіл ауданы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Ақмола облысы денсаулық сақтау департаментінің "Есіл орталық аудандық ауруханасы" мемлекеттік мекемесі;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Ақмола облысы денсаулық сақтау департаментінің "Красногорское ауылдық ауруханасы" мемлекеттік мекемесі;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Ақмола облысы денсаулық сақтау департаментінің "Двуреченское ауылдық учаскелік ауруханасы" мемлекеттік мекемесі;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Ақмола облысы денсаулық сақтау департаментінің "Красивинское ауылдық учаскелік ауруханасы" мемлекеттік мекемесі;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Ақмола облысы денсаулық сақтау департаментінің "Есіл кеңес беру-диагностикалық емханасы" мемлекеттік мекемесі;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Ақмола облысы денсаулық сақтау департаментінің "N 1 Есіл отбасылық дәрігерлік амбулаториясы" мемлекеттік мекемесі;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Ақмола облысы денсаулық сақтау департаментінің "N 2 Есіл  отбасылық дәрігерлік амбулаториясы" мемлекеттік мекемесі;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Ақмола облысы денсаулық сақтау департаментінің "Дальнянское отбасылық дәрігерлік амбулаториясы" мемлекеттік мекемесі;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Ақмола облысы денсаулық сақтау департаментінің "Красногорское отбасылық дәрігерлік амбулаториясы" мемлекеттік мекемесі;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Ақмола облысы денсаулық сақтау департаментінің "Маяковское отбасылық дәрігерлік амбулаториясы" мемлекеттік мекемесі.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10. Жақсы ауданы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Ақмола облысы денсаулық сақтау департаментінің "Жақсы орталық аудандық ауруханасы" мемлекеттік мекемесі;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Ақмола облысы денсаулық сақтау департаментінің "Қима ауылдық учаскелік ауруханасы" мемлекеттік мекемесі;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Ақмола облысы денсаулық сақтау департаментінің "Ишимское отбасылық дәрігерлік амбулаториясы" мемлекеттік мекемесі;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Ақмола облысы денсаулық сақтау департаментінің "Қайрақты отбасылық дәрігерлік амбулаториясы" мемлекеттік мекемесі;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Ақмола облысы денсаулық сақтау департаментінің "Қалмақкөл отбасылық дәрігерлік амбулаториясы" мемлекеттік мекемесі.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11. Жарқайың ауданы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Ақмола облысы денсаулық сақтау департаментінің "Жарқайың  аудандық ауруханасы" мемлекеттік мекемесі;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Ақмола облысы денсаулық сақтау департаментінің "Жарқайың кеңес беру-диагностикалық  емханасы" мемлекеттік мекемесі;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Ақмола облысы денсаулық сақтау департаментінің "Державинск отбасылық дәрігерлік амбулаториясы" мемлекеттік мекемесі;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Ақмола облысы денсаулық сақтау департаментінің "Нахимовское отбасылық дәрігерлік амбулаториясы" мемлекеттік мекемесі;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Ақмола облысы денсаулық сақтау департаментінің "Пятигоорское отбасылық дәрігерлік амбулаториясы" мемлекеттік мекемесі;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Ақмола облысы  денсаулық сақтау департаментінің "Тасты-Талды отбасылық дәрігерлік амбулаториясы" мемлекеттік мекемесі;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Ақмола облысы денсаулық сақтау департаментінің "Костычево отбасылық дәрігерлік амбулаториясы" мемлекеттік мекемесі.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12. Зеренді ауданы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Ақмола облысы денсаулық сақтау департаментінің "Зеренді орталық аудандық ауруханасы" мемлекеттік мекемесі;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Ақмола облысы денсаулық сақтау департаментінің "Күсеп учаскелік ауруханасы" мемлекеттік мекемесі;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Ақмола облысы денсаулық сақтау департаментінің "Шағалалы учаскелік ауруханасы" мемлекеттік мекемесі;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Ақмола облысы денсаулық сақтау департаментінің Ақкөл "Отбасылық дәрігерлік амбулаториясы" мемлекеттік мекемесі;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Ақмола облысы денсаулық сақтау департаментінің Бірлестік "Отбасылық дәрігерлік амбулаториясы" мемлекеттік мекемесі;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Ақмола облысы  денсаулық сақтау департаментінің Викторовка "Отбасылық дәрігерлік амбулаториясы" мемлекеттік мекемесі;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Ақмола облысы денсаулық сақтау департаментінің "Еленовка отбасылық дәрігерлік амбулаториясы" мемлекеттік мекемесі;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Ақмола облысы денсаулық сақтау департаментінің Қарабұлақ "Отбасылық дәрігерлік амбулаториясы" мемлекеттік мекемесі;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Ақмола облысы денсаулық сақтау департаментінің "Подлесное отбасылық дәрігерлік амбулаториясы" мемлекеттік мекемесі.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13. Қорғалжын ауданы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Ақмола облысы денсаулық сақтау департаментінің "Қорғалжын орталық аудандық ауруханасы" мемлекеттік мекемесі;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Ақмола облысы денсаулық сақтау департаментінің "Қарашалғын отбасылық дәрігерлік амбулаториясы" мемлекеттік мекемесі;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Ақмола облысы денсаулық сақтау департаментінің "Кеңбидайық отбасылық дәрігерлік амбулаториясы" мемлекеттік мекемесі;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Ақмола облысы денсаулық сақтау департаментінің "Сабынды отбасылық дәрігерлік амбулаториясы" мемлекеттік мекемесі.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14. Сандықтау ауданы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Ақмола облысы денсаулық сақтау департаментінің Сандықтау  аудандық ауруханасы" мемлекеттік мекемесі;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Ақмола облысы денсаулық сақтау департаментінің Балқашин отбасылық дәрігерлік амбулаториясы" мемлекеттік мекемесі;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Ақмола облысы денсаулық сақтау департаментінің Богородское отбасылық дәрігерлік амбулаториясы" мемлекеттік мекемесі;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Ақмола облысы денсаулық сақтау департаментінің "Веселовское отбасылық дәрігерлік амбулаториясы" мемлекеттік мекемесі;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Ақмола облысы денсаулық сақтау департаментінің "Каменское отбасылық дәрігерлік амбулаториясы" мемлекеттік мекемесі;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Ақмола облысы денсаулық сақтау департаментінің "Лесное отбасылық дәрігерлік амбулаториясы" мемлекеттік мекемесі.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15. Целиноград ауданы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Ақмола облысы денсаулық сақтау департаментінің "Красноярское отбасылық дәрігерлік амбулаториясы" мемлекеттік мекемесі;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Ақмола облысы денсаулық сақтау департаментінің "Максимовка отбасылық дәрігерлік амбулаториясы" мемлекеттік мекемесі;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Ақмола облысы денсаулық сақтау департаментінің "Малиновка отбасылық дәрігерлік амбулаториясы" мемлекеттік мекемесі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Ақмола облысы денсаулық сақтау департаментінің "Новоишимское отбасылық дәрігерлік амбулаториясы" мемлекеттік мекемесі;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Ақмола облысы денсаулық сақтау департаментінің "Қабанбай батыр ауылы отбасылық дәрігерлік амбулаториясы" мемлекеттік мекемесі;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Ақмола облысы денсаулық сақтау департаментінің "Софиевка отбасылық дәрігерлік амбулаториясы" мемлекеттік мекемесі;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Ақмола облысы денсаулық сақтау департаментінің "Воздвиженское отбасылық дәрігерлік амбулаториясы" мемлекеттік мекемесі;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Ақмола облысы денсаулық сақтау департаментінің "Шалқар отбасылық дәрігерлік амбулаториясы" мемлекеттік мекемесі;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Ақмола облысы денсаулық сақтау департаментінің "Приозерное отбасылық дәрігерлік амбулаториясы" мемлекеттік мекемесі;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Ақмола облысы денсаулық сақтау департаментінің "Романовка отбасылық дәрігерлік амбулаториясы" мемлекеттік мекемесі.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16. Шортанды ауданы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Ақмола облысы денсаулық сақтау департаментінің "Шортанды орталық аудандық ауруханасы" мемлекеттік мекемесі;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Ақмола облысы денсаулық сақтау департаментінің "Шортанды кеңес беру-диагностикалық емханасы" мемлекеттік мекемесі;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Ақмола облысы денсаулық сақтау департаментінің "Андреевка отбасылық дәрігерлік амбулаториясы" мемлекеттік мекемесі;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Ақмола облысы денсаулық сақтау департаментінің "Бектау отбасылық дәрігерлік амбулаториясы" мемлекеттік мекемесі;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Ақмола облысы денсаулық сақтау департаментінің "Дамса отбасылық дәрігерлік амбулаториясы" мемлекеттік мекемесі;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Ақмола облысы денсаулық сақтау департаментінің "Жолымбет отбасылық дәрігерлік амбулаториясы" мемлекеттік мекемесі;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Ақмола облысы денсаулық сақтау департаментінің "Новокубанское отбасылық дәрігерлік амбулаториясы" мемлекеттік мекемесі;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Ақмола облысы денсаулық сақтау департаментінің "Петровка отбасылық дәрігерлік амбулаториясы" мемлекеттік мекемесі;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Ақмола облысы денсаулық сақтау департаментінің "Жолымбет қалалық ауруханасы" мемлекеттік мекемесі;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Ақмола облысы денсаулық сақтау департаментінің N 9 Шортанды орталық аудандық дәріханасы" мемлекеттік кәсіпорны.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17. Щучье ауданы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Ақмола облысы денсаулық сақтау департаментінің "Щучье орталық аудандық ауруханасы" мемлекеттік мекемесі;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Ақмола облысы денсаулық сақтау департаментінің "N 1 "Бодрость" отбасылық дәрігерлік амбулаториясы" мемлекеттік мекемесі;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Ақмола облысы денсаулық сақтау департаментінің "N 2 "Болашақ"  отбасылық дәрігерлік амбулаториясы" мемлекеттік мекемесі;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Ақмола облысы денсаулық сақтау департаментінің "N 3  "Денсаулық" отбасылық дәрігерлік амбулаториясы" мемлекеттік мекемесі;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Ақмола облысы денсаулық сақтау департаментінің "Бурабай отбасылық дәрігерлік амбулаториясы" мемлекеттік мекемесі;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Ақмола облысы денсаулық сақтау департаментінің "Веденовка с. отбасылық дәрігерлік амбулаториясы" мемлекеттік мекемесі;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Ақмола облысы денсаулық сақтау департаментінің "Дорофеевка с. отбасылық дәрігерлік амбулаториясы" мемлекеттік мекемесі;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Ақмола облысы денсаулық сақтау департаментінің "Зеленый бор отбасылық дәрігерлік амбулаториясы" мемлекеттік мекемесі;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Ақмола облысы денсаулық сақтау департаментінің "Златополье с. отбасылық дәрігерлік амбулаториясы" мемлекеттік мекемесі;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Ақмола облысы денсаулық сақтау департаментінің "Қотыркөл с. отбасылық дәрігерлік амбулаториясы" мемлекеттік мекемесі;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Ақмола облысы денсаулық сақтау департаментінің "Кенесары с. отбасылық дәрігерлік амбулаториясы" мемлекеттік мекемесі;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Ақмола облысы  денсаулық сақтау департаментінің "Наурызбай отбасылық дәрігерлік амбулаториясы" мемлекеттік мекемесі;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Ақмола облысы денсаулық сақтау департаментінің "Ұрымқай с. отбасылық дәрігерлік амбулаториясы" мемлекеттік мекемесі;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Ақмола облысы денсаулық сақтау департаментінің "Жедел және шұғыл медициналық жәрдем станциясы" мемлекеттік мекемесі;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Ақмола облысы денсаулық сақтау департаментінің "Щучье  тері-венерологиялық диспансері" мемлекеттік мекемесі.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18. Степногорск қ.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Ақмола облысы денсаулық сақтау басқармасы жанындағы "Степногорск орталық қалалық ауруханасы" мемлекеттік коммуналдық қазыналық кәсіпорны;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Ақмола облысы денсаулық сақтау басқармасы жанындағы "Бестөбе қалалық ауруханасы" мемлекеттік коммуналдық қазыналық кәсіпорны;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Ақмола облысы денсаулық сақтау басқармасы жанындағы "Шаңтөбе қалалық ауруханасы" мемлекеттік коммуналдық қазыналық кәсіпорны;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Ақмола облысы денсаулық сақтау басқармасы жанындағы "Заводской к. "Қалалық емхана" мемлекеттік коммуналдық қазыналық кәсіпорны;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Ақмола облысы денсаулық сақтау департаментінің "Жедел жәрдем станциясы" мемлекеттік мекемесі;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Ақмола облысы денсаулық сақтау департаментінің "Қан орталығы" мемлекеттік мекемесі.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19. Көкшетау қ.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Ақмола облысы денсаулық сақтау басқармасы жанындағы "Көкшетау қалалық ауруханасы" мемлекеттік коммуналдық қазыналық кәсіпорны;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Ақмола облысы денсаулық сақтау басқармасы жанындағы "N 2 емханасы бар Көкшетау қалалық ауруханасы" мемлекеттік коммуналдық қазыналық кәсіпорны;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Ақмола облысы денсаулық сақтау басқармасы жанындағы "Болашақ" орталығы" мемлекеттік коммуналдық қазыналық кәсіпорны;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Ақмола облысы денсаулық сақтау басқармасы жанындағы "Қалалық емхана" мемлекеттік коммуналдық қазыналық кәсіпорны;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Ақмола облысы денсаулық сақтау басқармасы жанындағы "Қалалық балалар емханасы" мемлекеттік коммуналдық қазыналық кәсіпорны;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Ақмола облысы денсаулық сақтау басқармасы жанындағы "Қалалық әйелдер консультациясы" мемлекеттік коммуналдық қазыналық кәсіпорны;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Ақмола облысы денсаулық сақтау басқармасы жанындағы "N 1 "Тілектес" отбасылық дәрігерлік амбулаториясы" мемлекеттік коммуналдық қазыналық кәсіпорны;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Ақмола облысы денсаулық сақтау басқармасы жанындағы "N 2 "Көкше" отбасылық дәрігерлік амбулаториясы" мемлекеттік коммуналдық қазыналық кәсіпорны;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Ақмола облысы денсаулық сақтау басқармасы жанындағы "N 3 "Мақсат" отбасылық дәрігерлік амбулаториясы мемлекеттік коммуналдық қазыналық кәсіпорны;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Ақмола облысы денсаулық сақтау басқармасы жанындағы "Ауруханаішілік дәріхана" мемлекеттік коммуналдық қазыналық кәсіпорны;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Ақмола облысы денсаулық сақтау департаментінің "Жедел медициналық жәрдем станциясы" мемлекеттік мекемесі;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Ақмола облысы денсаулық сақтау департаменті жанындағы "Бестөбе қалалық ауруханасы" мемлекеттік коммуналдық қазыналық кәсіпорны.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Ақмола облысы әкімдігінің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2005 жылғы 24.01.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А-1/22 қаулысына 2 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Ақмола облысы әкімдігінің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2004 жылғы 30 желтоқсандағы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А-1/317 "Облыс денсаулық сақтаудың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бюджетін біріктіру туралы"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қаулысына 2 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Облыстық денсаулық сақтау мемлекеттік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кәсіпорындарының Тізімі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Ақмола облысы денсаулық сақтау департаменті жанындағы "Көкшетау қалалық ауруханасы" мемлекеттік коммуналдық қазыналық кәсіпорны;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 Ақмола облысы денсаулық сақтау департаменті жанындағы "N 2 емханасы бар Көкшетау қалалық ауруханасы" мемлекеттік коммуналдық қазыналық кәсіпорны;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 Ақмола облысы денсаулық сақтау департаменті жанындағы "Болашақ" орталығы" мемлекеттік коммуналдық қазыналық кәсіпорны;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4. Ақмола облысы денсаулық сақтау департаменті жанындағы "Қалалық емхана" мемлекеттік коммуналдық қазыналық кәсіпорны;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5. Ақмола облысы денсаулық сақтау департаменті жанындағы "Қалалық балалар емханасы" мемлекеттік коммуналдық қазыналық кәсіпорны;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6. Ақмола облысы денсаулық сақтау департаменті жанындағы "Қалалық әйелдер консультациясы" мемлекеттік коммуналдық қазыналық кәсіпорны;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7. Ақмола облысы денсаулық сақтау департаменті жанындағы "N 1 "Тілектес" отбасылық дәрігерлік амбулаториясы" мемлекеттік коммуналдық қазыналық кәсіпорны;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8. Ақмола облысы денсаулық сақтау департаменті жанындағы "N 2 "Көкше" отбасылық дәрігерлік амбулаториясы" мемлекеттік коммуналдық қазыналық кәсіпорны;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9. Ақмола облысы денсаулық сақтау департаменті жанындағы "N 3 "Мақсат" отбасылық дәрігерлік амбулаториясы мемлекеттік коммуналдық қазыналық кәсіпорны;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10. Ақмола облысы денсаулық сақтау департаменті жанындағы "Ауруханаішілік дәріхана" мемлекеттік коммуналдық қазыналық кәсіпорны;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11. Ақмола облысы денсаулық сақтау департаменті жанындағы "Степногорск орталық қалалық ауруханасы" мемлекеттік коммуналдық қазыналық кәсіпорны;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12. Ақмола облысы денсаулық сақтау департаменті жанындағы "Бестөбе қалалық ауруханасы" мемлекеттік коммуналдық қазыналық кәсіпорны;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13. Ақмола облысы денсаулық сақтау департаменті жанындағы "Шаңтөбе қалалық ауруханасы" мемлекеттік коммуналдық қазыналық кәсіпорны;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14. Ақмола облысы денсаулық сақтау департаменті жанындағы "Қалалық емхана" мемлекеттік коммуналдық қазыналық кәсіпорны;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15. Ақмола облысы денсаулық сақтау департаменті жанындағы "Заводской к. қалалық емханасы" мемлекеттік коммуналдық қазыналық кәсіпорны.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