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af88" w14:textId="ddba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тұқымдарын, өңдеу және сақтауды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6 маусымдағы N 132 Бұйрығы. Қазақстан Республикасының Әділет министрлігінде 2005 жылғы 5 шілдеде тіркелді. Тіркеу N 3714. Бұйрықтың күші жойылды - ҚР Ауыл шаруашылығы министрлігі Орман және аңшылық шаруашылығы комитеті төрағасының 2007 жылғы 5 наурыздағы N 93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министрлігі Орман және аңшылық шаруашылығы комитеті төрағасының 2007 жылғы 5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 xml:space="preserve"> 80-бабын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орман тұқымдарын, өңдеуді және сақтауды ұйымдастыру ережесі бекітілсін.
</w:t>
      </w:r>
      <w:r>
        <w:br/>
      </w:r>
      <w:r>
        <w:rPr>
          <w:rFonts w:ascii="Times New Roman"/>
          <w:b w:val="false"/>
          <w:i w:val="false"/>
          <w:color w:val="000000"/>
          <w:sz w:val="28"/>
        </w:rPr>
        <w:t>
      2.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министрлігі  
</w:t>
      </w:r>
      <w:r>
        <w:br/>
      </w:r>
      <w:r>
        <w:rPr>
          <w:rFonts w:ascii="Times New Roman"/>
          <w:b w:val="false"/>
          <w:i w:val="false"/>
          <w:color w:val="000000"/>
          <w:sz w:val="28"/>
        </w:rPr>
        <w:t>
Орман және аңшылық шаруашылығы 
</w:t>
      </w:r>
      <w:r>
        <w:br/>
      </w:r>
      <w:r>
        <w:rPr>
          <w:rFonts w:ascii="Times New Roman"/>
          <w:b w:val="false"/>
          <w:i w:val="false"/>
          <w:color w:val="000000"/>
          <w:sz w:val="28"/>
        </w:rPr>
        <w:t>
комитеті төрағасының      
</w:t>
      </w:r>
      <w:r>
        <w:br/>
      </w:r>
      <w:r>
        <w:rPr>
          <w:rFonts w:ascii="Times New Roman"/>
          <w:b w:val="false"/>
          <w:i w:val="false"/>
          <w:color w:val="000000"/>
          <w:sz w:val="28"/>
        </w:rPr>
        <w:t>
2005 жылғы 6 маусымдағы    
</w:t>
      </w:r>
      <w:r>
        <w:br/>
      </w:r>
      <w:r>
        <w:rPr>
          <w:rFonts w:ascii="Times New Roman"/>
          <w:b w:val="false"/>
          <w:i w:val="false"/>
          <w:color w:val="000000"/>
          <w:sz w:val="28"/>
        </w:rPr>
        <w:t>
N 132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тұқымдарын дайындауды, өңдеуді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сақтауды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Орман 
</w:t>
      </w:r>
      <w:r>
        <w:rPr>
          <w:rFonts w:ascii="Times New Roman"/>
          <w:b w:val="false"/>
          <w:i w:val="false"/>
          <w:color w:val="000000"/>
          <w:sz w:val="28"/>
        </w:rPr>
        <w:t xml:space="preserve"> кодексіне </w:t>
      </w:r>
      <w:r>
        <w:rPr>
          <w:rFonts w:ascii="Times New Roman"/>
          <w:b w:val="false"/>
          <w:i w:val="false"/>
          <w:color w:val="000000"/>
          <w:sz w:val="28"/>
        </w:rPr>
        <w:t>
 сәйкес әзірленді және ормандарды молықтыру мен орман өсіруге арналған орман тұқымдарын дайындауды, өңдеуді және сақтауды ұйымдастыру тәртібін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Орман тұқымдарын дайындау тұрақты орман тұқым базасы объектілерінде (ТОТБ) жүзеге асырылады, ал олар жетіспеген жағдайда қалыпты екпелерде тұқым дайындауға жол беріледі.
</w:t>
      </w:r>
      <w:r>
        <w:br/>
      </w:r>
      <w:r>
        <w:rPr>
          <w:rFonts w:ascii="Times New Roman"/>
          <w:b w:val="false"/>
          <w:i w:val="false"/>
          <w:color w:val="000000"/>
          <w:sz w:val="28"/>
        </w:rPr>
        <w:t>
      Орман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талаптарына сәйкес орман тұқымдарын кемістігі бар екпелерден және кемістігі бар ағаштардан дайындауға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Орман тұқымдарын дайындау, өңдеу және сақтау олардың селекциялық санаттары: сортты, жақсартылған, қалыпты санаттар бойынша бөлек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Тұқымның, ал кейіннен көшет материалының және өсірілген жасанды орман екпелерінің тегі мен генетикалық сапасының жойылуына жол бермеу мақсатында орман тұқымдарын дайындау, өңдеу және сақтау біртекті партиялармен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Орман тұқымдарын дайындауды ұйымдастыру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орман қоры территориясында орман тұқымдарын дайындауды ұйымдастыруды сүрек дайындау үшін мемлекеттік орман қорының учаскелері ұзақ мерзімді орман пайдалануға бекітіп берілген орман иеленушілер мен орман пайдаланушылар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Орман тұқымдарының қажетті мөлшері мен олардың түр алуандығын орман иеленуші:
</w:t>
      </w:r>
      <w:r>
        <w:br/>
      </w:r>
      <w:r>
        <w:rPr>
          <w:rFonts w:ascii="Times New Roman"/>
          <w:b w:val="false"/>
          <w:i w:val="false"/>
          <w:color w:val="000000"/>
          <w:sz w:val="28"/>
        </w:rPr>
        <w:t>
      1) орман орналастыру айқындайтын мемлекеттік орман қоры учаскелерінде ормандарды молықтыру, орман өсіру жөніндегі іс-шаралардың көлемін;
</w:t>
      </w:r>
      <w:r>
        <w:br/>
      </w:r>
      <w:r>
        <w:rPr>
          <w:rFonts w:ascii="Times New Roman"/>
          <w:b w:val="false"/>
          <w:i w:val="false"/>
          <w:color w:val="000000"/>
          <w:sz w:val="28"/>
        </w:rPr>
        <w:t>
      2) басқа заңды және жеке тұлғалардың тұқымдар жөніндегі қажеттілігін, соның ішінде экспортқа тұқым шығаруды қанағаттандыруды;
</w:t>
      </w:r>
      <w:r>
        <w:br/>
      </w:r>
      <w:r>
        <w:rPr>
          <w:rFonts w:ascii="Times New Roman"/>
          <w:b w:val="false"/>
          <w:i w:val="false"/>
          <w:color w:val="000000"/>
          <w:sz w:val="28"/>
        </w:rPr>
        <w:t>
      3) жеміс беру кезеңділігі ұзақ жекелеген ағаш түрлері тұқымдарының резервтік қорын құру қажеттігін басшылыққа ала отырып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Тұқым дайындауды ұйымдастыру кезінде:
</w:t>
      </w:r>
      <w:r>
        <w:br/>
      </w:r>
      <w:r>
        <w:rPr>
          <w:rFonts w:ascii="Times New Roman"/>
          <w:b w:val="false"/>
          <w:i w:val="false"/>
          <w:color w:val="000000"/>
          <w:sz w:val="28"/>
        </w:rPr>
        <w:t>
      1) орман тұқымдарының аудандастырылуын сақтау және тұқымды орман өсіру жағдайларына сәйкес пайдалануға кепілдік беретін түрлер бойынша тұқымның бөлек жиналуын қамтамасыз ету;
</w:t>
      </w:r>
      <w:r>
        <w:br/>
      </w:r>
      <w:r>
        <w:rPr>
          <w:rFonts w:ascii="Times New Roman"/>
          <w:b w:val="false"/>
          <w:i w:val="false"/>
          <w:color w:val="000000"/>
          <w:sz w:val="28"/>
        </w:rPr>
        <w:t>
      2) тұқымның жоғары сапалы болуы тән ТОТБ-ының жеміс беретін объектілерінде тұқымның барынша көп жиналуын қамтамасыз ету;
</w:t>
      </w:r>
      <w:r>
        <w:br/>
      </w:r>
      <w:r>
        <w:rPr>
          <w:rFonts w:ascii="Times New Roman"/>
          <w:b w:val="false"/>
          <w:i w:val="false"/>
          <w:color w:val="000000"/>
          <w:sz w:val="28"/>
        </w:rPr>
        <w:t>
      3) тұқым дайындауды бір текке жататын алуан түрлер бірге өскен жағдайда түрлері бойынша бөлек, ал фенологиялық нысандары анық байқалатын ағаш түрлерінің тұқымы үшін - осы нысандар бойынша бөлек жүргізу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 Орман иеленушілер тұқым жаппай пісіп-жетілмей тұрып оның шығымдылығын анықтау мақсатында тұқым жинауға арналған барлық жеміс беретін объектілерге алдын ала тексеру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Тұқымнан күтілетін өнімге болжам жасау алдын ала бөлінген көлемі кемінде 0,25 га сынақ алаңында осы Ереженің 1-қосымшасына сәйкес алты баллдық шәкіл бойынша көзбен бақылау әдісімен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Жемісті (тұқымды) бақылау мақсатында жинау үшін учаскеде тозаңдану және жарықтану жағдайлары әртүрлі 3-10 қалыпты ағаш бөледі. Тұқымды ұшар басының әр қабатынан осы Ереженің 2-қосымшасына сәйкес орташа үлгінің мөлшерлі салмағы көлемінде жинайды.
</w:t>
      </w:r>
      <w:r>
        <w:br/>
      </w:r>
      <w:r>
        <w:rPr>
          <w:rFonts w:ascii="Times New Roman"/>
          <w:b w:val="false"/>
          <w:i w:val="false"/>
          <w:color w:val="000000"/>
          <w:sz w:val="28"/>
        </w:rPr>
        <w:t>
      Тұқым сапасының бастапқы бағасын заңнамамен белгіленген тәртіппен кесу немесе өсіру әдісімен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Тұқым жинау осы Ереженің 3-қосымшасында көрсетілген мерзімде ол толық піскеннен кейін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Тұқым өсіп тұрған, кесілген ағаштар мен бұталардан, сондай-ақ жер бетінен (шашылып қалған тұқымдар) дайындалуы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 Өсіп тұрған ағаштар мен бұталардан бүрлер мен тұқымдар қолмен немесе кескіш, тістегіш құралдарды, әртүрлі сатыларды, көтергіш құрылғылар мен машиналарды пайдаланып жиналады.
</w:t>
      </w:r>
      <w:r>
        <w:br/>
      </w:r>
      <w:r>
        <w:rPr>
          <w:rFonts w:ascii="Times New Roman"/>
          <w:b w:val="false"/>
          <w:i w:val="false"/>
          <w:color w:val="000000"/>
          <w:sz w:val="28"/>
        </w:rPr>
        <w:t>
      Бұл ретте өсіп тұрған ағаштардың бұталарын шабуға және кесуге, сондай-ақ сексеуілдің бұталарын сындыруға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Жер бетінен негізінен ірі жемістер: емен жаңғағы, жабайы жемістер, грек жаңғағы, сондай-ақ сүйір жапырақты үйеңкі, шегіршін және басқа да ағаштардың тұқымдары жиналады, бұл ретте тұқым жиналатын жердің беті алдын ала тазартылады.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Уақытша орман тұқымы учаскелерінде (бұдан әрі - УОТУ) және кеспеағаштарда (қалыпты екпелерде) кесілген ағаштардың бүрлері мен жемістерін дайындау үшін ағаш дайындау мерзімі тұқым жинау мерзімімен ұштастырылады. Шабылған бұтақтардан бүрлер мен жемістер жинау ағаштар құлатылған жерден кемінде 50 м қашықтықта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Орман тұқымы шикізатын өңдеу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Жиналған бүрлер мен құрғақ жемістерді сақтау кезінде өздігінен қызып кетпеуі үшін кептіріп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Тез бұзылатын шырынды жемістерді (тұт, қарақат, сары өрік және басқалары) тұқымын ажыратып алу үшін бірден өңдеуге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Орман тұқымы шикізатын өңдеу ағаш тұқымдарына, жемістің түрлеріне, тұқым шикізатының жай-күйіне байланысты осы Ережеге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Қылқан жапырақты ағаштардың тұқымын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Қылқан жапырақты ағаштардың тұқымын бүрлерден және бүржемістерден ажырату механикалық тәсілмен немесе бүрлердің ашылуы үшін оларды кептіру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Қарағайдың кейбір түрлерінің (самырсынды, корейлік), сібір майқарағайының және аршалардың тұқымдарын ажырату үшін механикалық өңдеу тәсілі қолданылады.
</w:t>
      </w:r>
      <w:r>
        <w:br/>
      </w:r>
      <w:r>
        <w:rPr>
          <w:rFonts w:ascii="Times New Roman"/>
          <w:b w:val="false"/>
          <w:i w:val="false"/>
          <w:color w:val="000000"/>
          <w:sz w:val="28"/>
        </w:rPr>
        <w:t>
      Бұл орайда бүрлер арнайы машиналарда немесе қолмен ағаш балғалармен немесе ағаш үккішпен ұнтақтау арқылы үгітіледі.
</w:t>
      </w:r>
      <w:r>
        <w:br/>
      </w:r>
      <w:r>
        <w:rPr>
          <w:rFonts w:ascii="Times New Roman"/>
          <w:b w:val="false"/>
          <w:i w:val="false"/>
          <w:color w:val="000000"/>
          <w:sz w:val="28"/>
        </w:rPr>
        <w:t>
      Сібір майқарағайының, шығыс биотасының және батыс боз аршасының бүрлері олар толық піскенге дейін жиналады, пісуі үшін кептіреді және арнайы машиналарда үгітеді. Бүрлерді арнайы машиналарда немесе қолмен ұнтақтайды.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Кәдімгі қарағайдың, шыршаның, сібір балқарағайының, сібір майқарағайының бүрлерін тұқым ажырату үшін бүркептіргіштерде немесе табиғи ауа мен күн жағдайында кептіреді.
</w:t>
      </w:r>
      <w:r>
        <w:br/>
      </w:r>
      <w:r>
        <w:rPr>
          <w:rFonts w:ascii="Times New Roman"/>
          <w:b w:val="false"/>
          <w:i w:val="false"/>
          <w:color w:val="000000"/>
          <w:sz w:val="28"/>
        </w:rPr>
        <w:t>
      Бүрлерден ажыратып алынған тұқымдарды тұқымтазартқыш машиналарда, қанатсыздандырғыштарда, желпігіштерде немесе торларда қанатсыздандырады және желпиді.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Кәдімгі қарағай мен шыршалардың тұқымын сумен қанатсыздандыруға болады. Бұл орайда қанатсыздандырылмаған тұқымдарды жылы бөлмеге (ауа температурасы 25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 жайманың үстіне 10 см-ге дейін қалыңдықпен шашып, 1 кг тұқымға 100 г суға есебімен бүріккішпен біркелкі дымқылдайды. Күні бойы тұқымдарды бірнеше рет аударыстырады, содан соң желпиді.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Сукачев балқарағайы мен Шренк шыршасының толық дәнді тұқымын дәні жоқ тұқымдардан оларды: балқарағайды - 4-5 сағат және шыршаны 15-20 сағат суға батырып қою арқылы бөліп алуға болады. Тұқым мен судың арақатынасы 1:5-ке сәйкес келеді.
</w:t>
      </w:r>
      <w:r>
        <w:br/>
      </w:r>
      <w:r>
        <w:rPr>
          <w:rFonts w:ascii="Times New Roman"/>
          <w:b w:val="false"/>
          <w:i w:val="false"/>
          <w:color w:val="000000"/>
          <w:sz w:val="28"/>
        </w:rPr>
        <w:t>
      Судың бетіне қалқып шыққан тұқымдарды жинап алады, суды төгіп тастайды, ал түбінде қалған толық дәнді тұқымдарды стандарттармен белгіленген дымқылдылыққа дейін кептіреді.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Табиғи ауа-күн жағдайында кептіру құрғақ және желдетілетін бөлмелерде немесе күн астында жүргізіледі. Бұл ретте кептіру процесін жеделдету үшін бүрлерді жұқалап жайып қояды, күніне 1-2 рет араластырып тұрады. Ашылған бүрлерді тұқым тазалағыш машиналарда немесе қолмен үгітеді.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Жапырақты ағаш түрлерінің жемісі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тұқымын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Жапырақты ағаш түрлерінің тұқымдары былай бөлінеді:
</w:t>
      </w:r>
      <w:r>
        <w:br/>
      </w:r>
      <w:r>
        <w:rPr>
          <w:rFonts w:ascii="Times New Roman"/>
          <w:b w:val="false"/>
          <w:i w:val="false"/>
          <w:color w:val="000000"/>
          <w:sz w:val="28"/>
        </w:rPr>
        <w:t>
      1) құрғақ (емен, қайың, үйеңкілер және басқалар);
</w:t>
      </w:r>
      <w:r>
        <w:br/>
      </w:r>
      <w:r>
        <w:rPr>
          <w:rFonts w:ascii="Times New Roman"/>
          <w:b w:val="false"/>
          <w:i w:val="false"/>
          <w:color w:val="000000"/>
          <w:sz w:val="28"/>
        </w:rPr>
        <w:t>
      2) шырынды, соның ішінде:
</w:t>
      </w:r>
      <w:r>
        <w:br/>
      </w:r>
      <w:r>
        <w:rPr>
          <w:rFonts w:ascii="Times New Roman"/>
          <w:b w:val="false"/>
          <w:i w:val="false"/>
          <w:color w:val="000000"/>
          <w:sz w:val="28"/>
        </w:rPr>
        <w:t>
      шырынды жеміссерігімен (қарақат, тұт және басқалар);
</w:t>
      </w:r>
      <w:r>
        <w:br/>
      </w:r>
      <w:r>
        <w:rPr>
          <w:rFonts w:ascii="Times New Roman"/>
          <w:b w:val="false"/>
          <w:i w:val="false"/>
          <w:color w:val="000000"/>
          <w:sz w:val="28"/>
        </w:rPr>
        <w:t>
      етті (сары өрік, қара өрік және басқалар);
</w:t>
      </w:r>
      <w:r>
        <w:br/>
      </w:r>
      <w:r>
        <w:rPr>
          <w:rFonts w:ascii="Times New Roman"/>
          <w:b w:val="false"/>
          <w:i w:val="false"/>
          <w:color w:val="000000"/>
          <w:sz w:val="28"/>
        </w:rPr>
        <w:t>
      еті құрғақ жеміссерік (пісте, жаңғақ және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26. Жеміс серігімен құрғақ тұқымдар мен жемістерді жинап алғаннан кейін шіріп кетпеуі үшін оларды кеуіп құрғап қалғанша кептіреді. Бұл үшін оларды бастырманың астына немесе жақсы желдетілетін бөлмелерде жайманың үстіне немесе сөрелерде 3-4 см (қарағаштар) 10-15 см (емен жаңғағы, жаңғақтар) қалыңдықта жайып тастайды.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Кептіру ұзақтығы ағаш түріне және ауа райы жағдайларына байланысты болады. Құрғақ ауа райында қарағаш тұқымдарын кептіруге 2-3 күн, жаңғақ жемістілері - 3-5 күн, үйеңкілер мен шағандардың қанатты тұқымдары - 5-7 күн, емен жаңғағы үшін - 10 күнге дейін қажет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Құрғақ жемістерді кептіру үшін бүркептіргіштерді немесе ауылшаруашылық астық кептіргіштерін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Кептіріп алған соң құрғақ тұқымдарды түрлі бөтен қоспалардан (бұтақтар, жеміс тұғырлары, жапырақтар және тағы басқалар) тазартады, тұқым тазалайтын машиналарда қанатсыздандырып (қарағаштардың, сексеуілдің, шаған мен үйеңкілердің және тағы да басқалардың қанатты тұқымдары), кейіннен желпиді.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Бұршақ тұқымды ағаштардың, жұпаргүлдің, теректер мен талдардың жемістерін алдымен жайманың бетіне төгіп көлеңкеде кептіреді, сосын күн астында толық ашылғанша жиі-жиі араластырып, соңынан үгітеді және жеміссеріктері мен басқа да қоспалардан тазартады.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Жидектердің шырынды жемістері, жеміс шоғыры, сүйекті шырынды жемістер бұзылып кетпес үшін тұқымын ажыратып алу мақсатында өңдеуге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Аз ғана мөлшерде өңдеу кезінде шырынды жемістерден, соның ішінде жидектерден, жеміс шоғырынан, сүйекті жемістерден, шекілдеуік тұқымды ағаштар жемісінен (алма, алмұрт және басқалары) және сүйекті тұқымды ағаштар жемісінен (сары өрік, қара өрік және басқалары), сондай-ақ қына ағашының, ұшқаттың, шетеннің және итмұрынның жемісінен тұқымды ажырату қолмен кесу, оны езу және кейіннен етін ағын сумен шаяды.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Жеміс етінен ажыратылған және жақсы жуып-шайылған тұқымдар құп-құрғақ болғанша кептіріледі.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Жемістердің үлкен партиялары жеміс өңдейтін кәсіпорындарда қолданылатын жеміс үгітетін, жеміс сүйегін ажырататын және жуу машиналарында жылу қолданылмай өңделеді.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Ормандарды қалпына келтіруге және орман өсіруге арналған дайындалған, сондай-ақ орман иеленуші сатып алған тұқымдарды есепке алу осы Ереженің 4-қосымшасына сәйкес белгіленген нысан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Тұқым партияларын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орташа үлгіні құрау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Жиналған және өңделген тұқымдар партияларға бөлінеді, олардың барынша ауыр массасы осы Ереженің 2-қосымшасына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Жекелеген партияда сапасын бағалау орташа үлгіні талдау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Үлгілер сұрыптауды және орташа үлгіні құрауды орман иеленушінің (орман пайдаланушының) үлгілер сұрыптау жөніндегі уәкілетті тұлғасы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Тұқым партияларын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Партия біртекті тұқымдардан:
</w:t>
      </w:r>
      <w:r>
        <w:br/>
      </w:r>
      <w:r>
        <w:rPr>
          <w:rFonts w:ascii="Times New Roman"/>
          <w:b w:val="false"/>
          <w:i w:val="false"/>
          <w:color w:val="000000"/>
          <w:sz w:val="28"/>
        </w:rPr>
        <w:t>
      1) түрі немесе түр алуандығы;
</w:t>
      </w:r>
      <w:r>
        <w:br/>
      </w:r>
      <w:r>
        <w:rPr>
          <w:rFonts w:ascii="Times New Roman"/>
          <w:b w:val="false"/>
          <w:i w:val="false"/>
          <w:color w:val="000000"/>
          <w:sz w:val="28"/>
        </w:rPr>
        <w:t>
      2) өсетін орнының жағдайлары;
</w:t>
      </w:r>
      <w:r>
        <w:br/>
      </w:r>
      <w:r>
        <w:rPr>
          <w:rFonts w:ascii="Times New Roman"/>
          <w:b w:val="false"/>
          <w:i w:val="false"/>
          <w:color w:val="000000"/>
          <w:sz w:val="28"/>
        </w:rPr>
        <w:t>
      3) жас топтары (жас балауса, орта жастағы, пісуге жақын, пісіп жетілген);
</w:t>
      </w:r>
      <w:r>
        <w:br/>
      </w:r>
      <w:r>
        <w:rPr>
          <w:rFonts w:ascii="Times New Roman"/>
          <w:b w:val="false"/>
          <w:i w:val="false"/>
          <w:color w:val="000000"/>
          <w:sz w:val="28"/>
        </w:rPr>
        <w:t>
      4) селекциялық санаттары (сортты, жақсартылған, қалыпты);
</w:t>
      </w:r>
      <w:r>
        <w:br/>
      </w:r>
      <w:r>
        <w:rPr>
          <w:rFonts w:ascii="Times New Roman"/>
          <w:b w:val="false"/>
          <w:i w:val="false"/>
          <w:color w:val="000000"/>
          <w:sz w:val="28"/>
        </w:rPr>
        <w:t>
      5) екпелердің шығу тегі (табиғи, жасанды);
</w:t>
      </w:r>
      <w:r>
        <w:br/>
      </w:r>
      <w:r>
        <w:rPr>
          <w:rFonts w:ascii="Times New Roman"/>
          <w:b w:val="false"/>
          <w:i w:val="false"/>
          <w:color w:val="000000"/>
          <w:sz w:val="28"/>
        </w:rPr>
        <w:t>
      6) тұқымды жинау, өңдеу, сақтау тәсілі;
</w:t>
      </w:r>
      <w:r>
        <w:br/>
      </w:r>
      <w:r>
        <w:rPr>
          <w:rFonts w:ascii="Times New Roman"/>
          <w:b w:val="false"/>
          <w:i w:val="false"/>
          <w:color w:val="000000"/>
          <w:sz w:val="28"/>
        </w:rPr>
        <w:t>
      7) түр-түсі, жылтырлығы, иісі және дымқалдану деңгейі бойынша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Белгілі бір түр тұқымдарының әртүрлі партияларын, соның ішінде массасы бойынша шағын партияларын араластыруға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Қалыптастырылған тұқымдар партиясы осы Ереженің 5, 6-қосымшаларына сәйкес нысан бойынша паспортпен және заттаңбамен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Орташа үлгіні құрау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Орташа үлгіні тұқымдардың қалыптастырылған партиясынан үлгілер сұрыптау және бастапқы үлгіні құрау жолымен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Үлгі ағаштың түріне және тұқым партияларын сақтау жағдайларына байланысты арнайы сүңгілермен (конус, дорба, цилиндр пішінді) немесе қолмен алынады:
</w:t>
      </w:r>
      <w:r>
        <w:br/>
      </w:r>
      <w:r>
        <w:rPr>
          <w:rFonts w:ascii="Times New Roman"/>
          <w:b w:val="false"/>
          <w:i w:val="false"/>
          <w:color w:val="000000"/>
          <w:sz w:val="28"/>
        </w:rPr>
        <w:t>
      1) үюлі күйінде сақтаулы ұсақ және орташа тұқымдар үшін үлгілер сұрыптау әр қабаттың бес түрлі жерінен (жоғарғы - тереңдігі 10 см, орташа-үйінді биіктігінің жартысы, төменгі - еденнен) жүргізіледі, яғни 15 үлгіден кем болмауы керек;
</w:t>
      </w:r>
      <w:r>
        <w:br/>
      </w:r>
      <w:r>
        <w:rPr>
          <w:rFonts w:ascii="Times New Roman"/>
          <w:b w:val="false"/>
          <w:i w:val="false"/>
          <w:color w:val="000000"/>
          <w:sz w:val="28"/>
        </w:rPr>
        <w:t>
      2) ірі тұқымдар үшін (жаңғақтар, сүйекті жемістер және басқалары) - әр қабаттың он түрлі жерінен 3 үлгіден алады;
</w:t>
      </w:r>
      <w:r>
        <w:br/>
      </w:r>
      <w:r>
        <w:rPr>
          <w:rFonts w:ascii="Times New Roman"/>
          <w:b w:val="false"/>
          <w:i w:val="false"/>
          <w:color w:val="000000"/>
          <w:sz w:val="28"/>
        </w:rPr>
        <w:t>
      3) қаптарда (10 қапқа дейін) сақтаулы сусымалы тұқымдар үшін әр қаптан жоғарғы, орта, төменгі қабаттан бір-бірден кемінде үш үлгі, 10 қаптан көп болған жағдайда - алынған үлгінің тереңдігін алмастыра отырып, әр қаптан бір-бір үлгіден алады;
</w:t>
      </w:r>
      <w:r>
        <w:br/>
      </w:r>
      <w:r>
        <w:rPr>
          <w:rFonts w:ascii="Times New Roman"/>
          <w:b w:val="false"/>
          <w:i w:val="false"/>
          <w:color w:val="000000"/>
          <w:sz w:val="28"/>
        </w:rPr>
        <w:t>
      4) шыны бөтелкелерде, темір ыдыстарда, жәшіктерде және басқа да ыдыстарда сақтаулы тұқым партияларынан сүңгілермен немесе қолмен үлгі сұрыптап алу мүмкін болмаған жағдайда тұқымды тегіс жерге төгеді, араластырады, тегістейді және әр ыдыстың тұқымы төгілген жердің әр тұсынан қолмен кемінде бес үлгі сұрыптап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Сұрыптап алынған тұқым үлгілерін (жеке-жеке) тегіс жерге төгеді, мұқият қарап шығып, партияның біртектілігін анықтау үшін қоқыстануы, иісі, түр-түсі, жылтырлығы және басқа да белгілері бойынша салыстырады.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Жекелеген үлгілердің күрт айырмашылықтары болмаған жағдайда оларды бастапқы үлгі етіп біріктіреді, оның массасы орташа үлгінің кемінде он мәрте массасы мөлшерінде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46. Бастапқы үлгіден тұқым партиясының сапасын анықтау үшін бір орташа үлгіні бөліп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Орташа үлгіні бөліп алу үшін бастапқы үлгіні тегіс жерге төгеді, араластырады, ұсақ тұқымдар үшін қалыңдығы 3 см дейін және ірі тұқымдар үшін 10 см астам шаршы түрінде тегістейді, содан соң диагоналдары бойынша 4 ұшбұрышқа бөледі. Екі қарама-қарсы орналасқан ұшбұрыштан тұқым алып тасталынады, ал қалғанын біріктіріп, келесі бөлу үшін қайтадан шаршы түрінде тегістейді. Бөлуді 2-қосымшада көрсетілген белгіленген массаның орташа үлгісін алғанға дейін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Сұрыптап алынған орташа үлгіні алдын ала суға қайнатып дезинфекцияланған тығыз матадан тігілген таза дорбаларға салады, кендір жіппен байлап, тұқым сапасын, оның энтомологиялық зақымдануын және фитопатологиялық залалдануын анықтау үшін ілеспе құжаттармен бірге (5, 6, 7-қосымшалар) уәкілетті органның мамандандырылған ұйымына жөнелтеді.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Тұқымның ылғалдылығын анықтау үшін үлгіні бастапқы үлгі тұқымының қалдығынан дәл осылай құрайды.
</w:t>
      </w:r>
      <w:r>
        <w:br/>
      </w:r>
      <w:r>
        <w:rPr>
          <w:rFonts w:ascii="Times New Roman"/>
          <w:b w:val="false"/>
          <w:i w:val="false"/>
          <w:color w:val="000000"/>
          <w:sz w:val="28"/>
        </w:rPr>
        <w:t>
      Сұрыптап алынған үлгіні таза, құрғақ ыдысқа орналастырып, оны тұқым әбден толтырылғаннан кейін аузын тығынмен нығыздап жабады да, сургуч, балауыз немесе парафин құяды. Орташа тұқым үлгісін ылғал өткізбейтін пленкадан жасалған сыйымдылығы кемінде 0,5дм қапқа салуға болады, қаптың шеттері онда барынша аз ауа қалдыра отырып, ыстық әдіспен жабылады немесе мықтап байланады, содан кейін дәл осындай екінші қапқа салынып, ауызы тығыз байлап тасталады. Заттаңбаның бір данасы ыдыстың немесе қаптың ішіне салынады, екіншісін сыртына желімдейді.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Қалыптастырылған партиялардан орташа тұқым үлгілерінің сұрыпталу дұрыстығына бақылау жасау мақсатында уәкілетті органның мамандандырылған ұйымы бақылау үлгілерін сұрыптап алуы мүмкін, оларды талдау нәтижелері бойынша тұқым дайындаушыға оң жақтағы жоғарғы бұрышында "Мемлекеттік бақылау" деген белгісі бар тұқым сапасы туралы тиісті құжат беріледі, ал бұдан бұрын берілген тұқым сапасы туралы құжаттар мемлекеттік үлгілер сұрыпталуымен бір мезгілде алып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Тұқымды сақтау және себуге дайындау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Себуге арналған орман тұқымдары арнайы қоймаларда (тұқым қоймаларында), ал олар болмаған кезде - 8-қосымшада көрсетілген жағдайларға сәйкес осыған лайықталған құрғақ үй-жайларда сақталуға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52. Орман тұқымдарын сақтайтын үй-жайлар ауа сору-тарту желдеткіштерімен, ауаның салыстырмалы ылғалдылығы мен температурасын тіркеуге арналған приборлармен жабдықталуға тиіс. Бұл орайда үй-жай ішіндегі ауаның салыстырмалы ылғалдылығы 70 %-дан аспауға тиіс. Үй-жай тұқым сақтайтын қажетті ыдыспен және үлгілер сұрыптауға арналған құрал-сайманмен: науалармен, дән құйғыштармен, шелектермен және тағы да басқалармен қамтамасыз 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53. Орман тұқымдарының қауіпті зиянкестерімен және ауруларымен күресу үшін олар сақталатын үй-жайлар жылына екі рет газ қолдану әдісімен, аэрозольды және дымқыл (түтін шашкаларымен, фунгицидтер мен инсектицидтер ерітінділермен) әдістермен дезинфекцияланады.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Үй-жайлар мен тұқым ыдыстарын дезинфекциялау жұмыстарын орман патологтарының басшылығымен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Тұқымды жабық және ашық күйінде сақтайды.
</w:t>
      </w:r>
      <w:r>
        <w:br/>
      </w:r>
      <w:r>
        <w:rPr>
          <w:rFonts w:ascii="Times New Roman"/>
          <w:b w:val="false"/>
          <w:i w:val="false"/>
          <w:color w:val="000000"/>
          <w:sz w:val="28"/>
        </w:rPr>
        <w:t>
      Жабық күйінде тұқымды әртүрлі бітеу жабық ыдыстарда (бөтелкелерде, канистрлерде, бидондарда, контейнерлерде) сақтайды.
</w:t>
      </w:r>
      <w:r>
        <w:br/>
      </w:r>
      <w:r>
        <w:rPr>
          <w:rFonts w:ascii="Times New Roman"/>
          <w:b w:val="false"/>
          <w:i w:val="false"/>
          <w:color w:val="000000"/>
          <w:sz w:val="28"/>
        </w:rPr>
        <w:t>
      Ашық күйінде - қаптарда, жәшіктерде және үйілген күйінде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Тұқымға арналған ыдыстар таза, құрғақ, берік болуға және міндетті түрде дезифекциялануға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57. Ауаның салыстырмалы ылғалдылығы мен температурасы көп мөлшерде құбылып тұратын жағдайда тұқым бітеу жабық ыдыста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Қылқан жапырақты ағаштардың тұқымы міндетті түрде хлорлы кальций түтікшесі бар тығынмен жабылған және тұқымның ылғалдылығын ауық-ауық қадағалап отыру үшін тікелей бөтелке ішіне кобальт қағазы салынған шыны бөтелкелерде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Орман тұқымдарын цемент, асфальт, тас немесе жер едендерде ашық күйінде сақтауға, сондай-ақ тұқымды қант, тұз және химиялық препараттар салынған ыдыстарда сақтауға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Қоймаларда тез ылғал тартатын заттарды (тұз, селитра, улы химикаттар және басқалар), тез жанатын сұйық заттарды (бензин, керосин және басқалар), сондай-ақ сапасыз тұқымды, тұқым сақтауға қатысы жоқ мүлікті, материалдарды және құрал-саймандарды сақтауға, қоқыс пен тұқым қалдықтарын қалдыруға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Орман тұқымдарының күтілетін өнімін көз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мөлшерімен бағалау шәкілі
</w:t>
      </w:r>
      <w:r>
        <w:rPr>
          <w:rFonts w:ascii="Times New Roman"/>
          <w:b w:val="false"/>
          <w:i w:val="false"/>
          <w:color w:val="000000"/>
          <w:sz w:val="28"/>
        </w:rPr>
        <w:t>
</w:t>
      </w:r>
    </w:p>
    <w:p>
      <w:pPr>
        <w:spacing w:after="0"/>
        <w:ind w:left="0"/>
        <w:jc w:val="both"/>
      </w:pPr>
      <w:r>
        <w:rPr>
          <w:rFonts w:ascii="Times New Roman"/>
          <w:b w:val="false"/>
          <w:i w:val="false"/>
          <w:color w:val="000000"/>
          <w:sz w:val="28"/>
        </w:rPr>
        <w:t>
                        (В.Г.Каппер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0473"/>
      </w:tblGrid>
      <w:tr>
        <w:trPr>
          <w:trHeight w:val="97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
</w:t>
            </w:r>
            <w:r>
              <w:br/>
            </w:r>
            <w:r>
              <w:rPr>
                <w:rFonts w:ascii="Times New Roman"/>
                <w:b w:val="false"/>
                <w:i w:val="false"/>
                <w:color w:val="000000"/>
                <w:sz w:val="20"/>
              </w:rPr>
              <w:t>
және
</w:t>
            </w:r>
            <w:r>
              <w:br/>
            </w:r>
            <w:r>
              <w:rPr>
                <w:rFonts w:ascii="Times New Roman"/>
                <w:b w:val="false"/>
                <w:i w:val="false"/>
                <w:color w:val="000000"/>
                <w:sz w:val="20"/>
              </w:rPr>
              <w:t>
жеміс
</w:t>
            </w:r>
            <w:r>
              <w:br/>
            </w:r>
            <w:r>
              <w:rPr>
                <w:rFonts w:ascii="Times New Roman"/>
                <w:b w:val="false"/>
                <w:i w:val="false"/>
                <w:color w:val="000000"/>
                <w:sz w:val="20"/>
              </w:rPr>
              <w:t>
беру балы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Балдың сипаттамасы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6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Екпелер үшін
</w:t>
            </w:r>
            <w:r>
              <w:rPr>
                <w:rFonts w:ascii="Times New Roman"/>
                <w:b w:val="false"/>
                <w:i w:val="false"/>
                <w:color w:val="000000"/>
                <w:sz w:val="20"/>
              </w:rPr>
              <w:t>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Гүлденбейді және тұқым бермейді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немесе өнім беруі өте нашар (гүлі, бүршігі немесе жемісі орман шетіндегі ағаштар мен  жекелеген ағаштарда болымсыз мөлшерде және екпелерде өте аз)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және өнімі нашар (еркін тұрған ағаштар мен орман шетіндегі ағаштарда - қанағаттанарлық, ал екпелерде өте нашар)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өнімі (еркін тұрған ағаштарда және орман шетіндегі ағаштарда - тәуір, ал орта жастағы және піскен алқаағаштарда қанағаттанарлық)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немес өнімі жақсы (еркін тұрған ағаштарда және орман шетіндегі ағаштарда - өте жақсы, ал орта жастағы және піскен алқаағаштарда - жақсы)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өнімі өте жақсы (еркін тұрған ағаштарда және орман шетіндегі ағаштарда, орта жастағы)  және піскен алқаағаштарда - өте жақсы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Бұталар үшін
</w:t>
            </w:r>
            <w:r>
              <w:rPr>
                <w:rFonts w:ascii="Times New Roman"/>
                <w:b w:val="false"/>
                <w:i w:val="false"/>
                <w:color w:val="000000"/>
                <w:sz w:val="20"/>
              </w:rPr>
              <w:t>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жеміс беруі нашар (гүлдері немесе жемістері бірен-саран кездеседі)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жеміс беруі - орташа (гүлімен жемісі жартысында жеткілікті)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Гүлденуі мен жеміс беруі жақсы (бұталардың басым көпшілігі немесе бәрі жақсы гүлденіп, жеміс береді).
</w:t>
            </w:r>
          </w:p>
        </w:tc>
      </w:tr>
    </w:tbl>
    <w:p>
      <w:pPr>
        <w:spacing w:after="0"/>
        <w:ind w:left="0"/>
        <w:jc w:val="both"/>
      </w:pPr>
      <w:r>
        <w:rPr>
          <w:rFonts w:ascii="Times New Roman"/>
          <w:b w:val="false"/>
          <w:i w:val="false"/>
          <w:color w:val="000000"/>
          <w:sz w:val="28"/>
        </w:rPr>
        <w:t>
      Ескерту: Жаппай тұқым дайындау үшін пайдаланылатын
</w:t>
      </w:r>
      <w:r>
        <w:br/>
      </w:r>
      <w:r>
        <w:rPr>
          <w:rFonts w:ascii="Times New Roman"/>
          <w:b w:val="false"/>
          <w:i w:val="false"/>
          <w:color w:val="000000"/>
          <w:sz w:val="28"/>
        </w:rPr>
        <w:t>
селекциялық санаты әртүрлі барлық жеміс беретін екпелерде алдын ала
</w:t>
      </w:r>
      <w:r>
        <w:br/>
      </w:r>
      <w:r>
        <w:rPr>
          <w:rFonts w:ascii="Times New Roman"/>
          <w:b w:val="false"/>
          <w:i w:val="false"/>
          <w:color w:val="000000"/>
          <w:sz w:val="28"/>
        </w:rPr>
        <w:t>
тексеру бірыңғай шәкіл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Тұқымдар партиясының және орташа үлгінің массасы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013"/>
        <w:gridCol w:w="2613"/>
        <w:gridCol w:w="2233"/>
      </w:tblGrid>
      <w:tr>
        <w:trPr>
          <w:trHeight w:val="9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 атауы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үлгі
</w:t>
            </w:r>
            <w:r>
              <w:br/>
            </w:r>
            <w:r>
              <w:rPr>
                <w:rFonts w:ascii="Times New Roman"/>
                <w:b w:val="false"/>
                <w:i w:val="false"/>
                <w:color w:val="000000"/>
                <w:sz w:val="20"/>
              </w:rPr>
              <w:t>
сұрыптап
</w:t>
            </w:r>
            <w:r>
              <w:br/>
            </w:r>
            <w:r>
              <w:rPr>
                <w:rFonts w:ascii="Times New Roman"/>
                <w:b w:val="false"/>
                <w:i w:val="false"/>
                <w:color w:val="000000"/>
                <w:sz w:val="20"/>
              </w:rPr>
              <w:t>
алынатын
</w:t>
            </w:r>
            <w:r>
              <w:br/>
            </w:r>
            <w:r>
              <w:rPr>
                <w:rFonts w:ascii="Times New Roman"/>
                <w:b w:val="false"/>
                <w:i w:val="false"/>
                <w:color w:val="000000"/>
                <w:sz w:val="20"/>
              </w:rPr>
              <w:t>
партияның
</w:t>
            </w:r>
            <w:r>
              <w:br/>
            </w:r>
            <w:r>
              <w:rPr>
                <w:rFonts w:ascii="Times New Roman"/>
                <w:b w:val="false"/>
                <w:i w:val="false"/>
                <w:color w:val="000000"/>
                <w:sz w:val="20"/>
              </w:rPr>
              <w:t>
ең ауыр
</w:t>
            </w:r>
            <w:r>
              <w:br/>
            </w:r>
            <w:r>
              <w:rPr>
                <w:rFonts w:ascii="Times New Roman"/>
                <w:b w:val="false"/>
                <w:i w:val="false"/>
                <w:color w:val="000000"/>
                <w:sz w:val="20"/>
              </w:rPr>
              <w:t>
массасы,
</w:t>
            </w:r>
            <w:r>
              <w:br/>
            </w:r>
            <w:r>
              <w:rPr>
                <w:rFonts w:ascii="Times New Roman"/>
                <w:b w:val="false"/>
                <w:i w:val="false"/>
                <w:color w:val="000000"/>
                <w:sz w:val="20"/>
              </w:rPr>
              <w:t>
кг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w:t>
            </w:r>
            <w:r>
              <w:br/>
            </w:r>
            <w:r>
              <w:rPr>
                <w:rFonts w:ascii="Times New Roman"/>
                <w:b w:val="false"/>
                <w:i w:val="false"/>
                <w:color w:val="000000"/>
                <w:sz w:val="20"/>
              </w:rPr>
              <w:t>
үлгі
</w:t>
            </w:r>
            <w:r>
              <w:br/>
            </w:r>
            <w:r>
              <w:rPr>
                <w:rFonts w:ascii="Times New Roman"/>
                <w:b w:val="false"/>
                <w:i w:val="false"/>
                <w:color w:val="000000"/>
                <w:sz w:val="20"/>
              </w:rPr>
              <w:t>
массасы,
</w:t>
            </w:r>
            <w:r>
              <w:br/>
            </w:r>
            <w:r>
              <w:rPr>
                <w:rFonts w:ascii="Times New Roman"/>
                <w:b w:val="false"/>
                <w:i w:val="false"/>
                <w:color w:val="000000"/>
                <w:sz w:val="20"/>
              </w:rPr>
              <w:t>
г
</w:t>
            </w:r>
          </w:p>
        </w:tc>
      </w:tr>
      <w:tr>
        <w:trPr>
          <w:trHeight w:val="9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өрік
</w:t>
            </w:r>
            <w:r>
              <w:br/>
            </w:r>
            <w:r>
              <w:rPr>
                <w:rFonts w:ascii="Times New Roman"/>
                <w:b w:val="false"/>
                <w:i w:val="false"/>
                <w:color w:val="000000"/>
                <w:sz w:val="20"/>
              </w:rPr>
              <w:t>
Абрикос обыкновенный
</w:t>
            </w:r>
            <w:r>
              <w:br/>
            </w:r>
            <w:r>
              <w:rPr>
                <w:rFonts w:ascii="Times New Roman"/>
                <w:b w:val="false"/>
                <w:i w:val="false"/>
                <w:color w:val="000000"/>
                <w:sz w:val="20"/>
              </w:rPr>
              <w:t>
Armeniaca vulgaris Lam.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Тұшақурай
</w:t>
            </w:r>
            <w:r>
              <w:br/>
            </w:r>
            <w:r>
              <w:rPr>
                <w:rFonts w:ascii="Times New Roman"/>
                <w:b w:val="false"/>
                <w:i w:val="false"/>
                <w:color w:val="000000"/>
                <w:sz w:val="20"/>
              </w:rPr>
              <w:t>
Аморфа кустарниковая 
</w:t>
            </w:r>
            <w:r>
              <w:br/>
            </w:r>
            <w:r>
              <w:rPr>
                <w:rFonts w:ascii="Times New Roman"/>
                <w:b w:val="false"/>
                <w:i w:val="false"/>
                <w:color w:val="000000"/>
                <w:sz w:val="20"/>
              </w:rPr>
              <w:t>
Amorpha fruticosa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қарақат
</w:t>
            </w:r>
            <w:r>
              <w:br/>
            </w:r>
            <w:r>
              <w:rPr>
                <w:rFonts w:ascii="Times New Roman"/>
                <w:b w:val="false"/>
                <w:i w:val="false"/>
                <w:color w:val="000000"/>
                <w:sz w:val="20"/>
              </w:rPr>
              <w:t>
Барбарис обыкновенный
</w:t>
            </w:r>
            <w:r>
              <w:br/>
            </w:r>
            <w:r>
              <w:rPr>
                <w:rFonts w:ascii="Times New Roman"/>
                <w:b w:val="false"/>
                <w:i w:val="false"/>
                <w:color w:val="000000"/>
                <w:sz w:val="20"/>
              </w:rPr>
              <w:t>
Berberis vulgaris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Салпыншақ қайың
</w:t>
            </w:r>
            <w:r>
              <w:br/>
            </w:r>
            <w:r>
              <w:rPr>
                <w:rFonts w:ascii="Times New Roman"/>
                <w:b w:val="false"/>
                <w:i w:val="false"/>
                <w:color w:val="000000"/>
                <w:sz w:val="20"/>
              </w:rPr>
              <w:t>
Береза повислая
</w:t>
            </w:r>
            <w:r>
              <w:br/>
            </w:r>
            <w:r>
              <w:rPr>
                <w:rFonts w:ascii="Times New Roman"/>
                <w:b w:val="false"/>
                <w:i w:val="false"/>
                <w:color w:val="000000"/>
                <w:sz w:val="20"/>
              </w:rPr>
              <w:t>
(береза бородавчатая)
</w:t>
            </w:r>
            <w:r>
              <w:br/>
            </w:r>
            <w:r>
              <w:rPr>
                <w:rFonts w:ascii="Times New Roman"/>
                <w:b w:val="false"/>
                <w:i w:val="false"/>
                <w:color w:val="000000"/>
                <w:sz w:val="20"/>
              </w:rPr>
              <w:t>
Betula pendula Roth
</w:t>
            </w:r>
            <w:r>
              <w:br/>
            </w:r>
            <w:r>
              <w:rPr>
                <w:rFonts w:ascii="Times New Roman"/>
                <w:b w:val="false"/>
                <w:i w:val="false"/>
                <w:color w:val="000000"/>
                <w:sz w:val="20"/>
              </w:rPr>
              <w:t>
(B.verucosa Ehrh.)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қынаағаш
</w:t>
            </w:r>
            <w:r>
              <w:br/>
            </w:r>
            <w:r>
              <w:rPr>
                <w:rFonts w:ascii="Times New Roman"/>
                <w:b w:val="false"/>
                <w:i w:val="false"/>
                <w:color w:val="000000"/>
                <w:sz w:val="20"/>
              </w:rPr>
              <w:t>
Бирючина обыкновенная
</w:t>
            </w:r>
            <w:r>
              <w:br/>
            </w:r>
            <w:r>
              <w:rPr>
                <w:rFonts w:ascii="Times New Roman"/>
                <w:b w:val="false"/>
                <w:i w:val="false"/>
                <w:color w:val="000000"/>
                <w:sz w:val="20"/>
              </w:rPr>
              <w:t>
Ligustrus vulgare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долана
</w:t>
            </w:r>
            <w:r>
              <w:br/>
            </w:r>
            <w:r>
              <w:rPr>
                <w:rFonts w:ascii="Times New Roman"/>
                <w:b w:val="false"/>
                <w:i w:val="false"/>
                <w:color w:val="000000"/>
                <w:sz w:val="20"/>
              </w:rPr>
              <w:t>
Боярышник колючий
</w:t>
            </w:r>
            <w:r>
              <w:br/>
            </w:r>
            <w:r>
              <w:rPr>
                <w:rFonts w:ascii="Times New Roman"/>
                <w:b w:val="false"/>
                <w:i w:val="false"/>
                <w:color w:val="000000"/>
                <w:sz w:val="20"/>
              </w:rPr>
              <w:t>
или обыкновенный
</w:t>
            </w:r>
            <w:r>
              <w:br/>
            </w:r>
            <w:r>
              <w:rPr>
                <w:rFonts w:ascii="Times New Roman"/>
                <w:b w:val="false"/>
                <w:i w:val="false"/>
                <w:color w:val="000000"/>
                <w:sz w:val="20"/>
              </w:rPr>
              <w:t>
Crataegus oxyacanth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Далалық шие
</w:t>
            </w:r>
            <w:r>
              <w:br/>
            </w:r>
            <w:r>
              <w:rPr>
                <w:rFonts w:ascii="Times New Roman"/>
                <w:b w:val="false"/>
                <w:i w:val="false"/>
                <w:color w:val="000000"/>
                <w:sz w:val="20"/>
              </w:rPr>
              <w:t>
Вишня кустарниковая, вишарник
</w:t>
            </w:r>
            <w:r>
              <w:br/>
            </w:r>
            <w:r>
              <w:rPr>
                <w:rFonts w:ascii="Times New Roman"/>
                <w:b w:val="false"/>
                <w:i w:val="false"/>
                <w:color w:val="000000"/>
                <w:sz w:val="20"/>
              </w:rPr>
              <w:t>
(вишня степная)
</w:t>
            </w:r>
            <w:r>
              <w:br/>
            </w:r>
            <w:r>
              <w:rPr>
                <w:rFonts w:ascii="Times New Roman"/>
                <w:b w:val="false"/>
                <w:i w:val="false"/>
                <w:color w:val="000000"/>
                <w:sz w:val="20"/>
              </w:rPr>
              <w:t>
Cerasus fruticosa
</w:t>
            </w:r>
            <w:r>
              <w:br/>
            </w:r>
            <w:r>
              <w:rPr>
                <w:rFonts w:ascii="Times New Roman"/>
                <w:b w:val="false"/>
                <w:i w:val="false"/>
                <w:color w:val="000000"/>
                <w:sz w:val="20"/>
              </w:rPr>
              <w:t>
(Pall.) G. woron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шие
</w:t>
            </w:r>
            <w:r>
              <w:br/>
            </w:r>
            <w:r>
              <w:rPr>
                <w:rFonts w:ascii="Times New Roman"/>
                <w:b w:val="false"/>
                <w:i w:val="false"/>
                <w:color w:val="000000"/>
                <w:sz w:val="20"/>
              </w:rPr>
              <w:t>
Вишня обыкновенная
</w:t>
            </w:r>
            <w:r>
              <w:br/>
            </w:r>
            <w:r>
              <w:rPr>
                <w:rFonts w:ascii="Times New Roman"/>
                <w:b w:val="false"/>
                <w:i w:val="false"/>
                <w:color w:val="000000"/>
                <w:sz w:val="20"/>
              </w:rPr>
              <w:t>
Cerasus vulgaris Mill.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Жылттырлы тегіс шегірін
</w:t>
            </w:r>
            <w:r>
              <w:br/>
            </w:r>
            <w:r>
              <w:rPr>
                <w:rFonts w:ascii="Times New Roman"/>
                <w:b w:val="false"/>
                <w:i w:val="false"/>
                <w:color w:val="000000"/>
                <w:sz w:val="20"/>
              </w:rPr>
              <w:t>
Вяз гладкий
</w:t>
            </w:r>
            <w:r>
              <w:br/>
            </w:r>
            <w:r>
              <w:rPr>
                <w:rFonts w:ascii="Times New Roman"/>
                <w:b w:val="false"/>
                <w:i w:val="false"/>
                <w:color w:val="000000"/>
                <w:sz w:val="20"/>
              </w:rPr>
              <w:t>
Ulmus laevis Pall.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Қарағаш
</w:t>
            </w:r>
            <w:r>
              <w:br/>
            </w:r>
            <w:r>
              <w:rPr>
                <w:rFonts w:ascii="Times New Roman"/>
                <w:b w:val="false"/>
                <w:i w:val="false"/>
                <w:color w:val="000000"/>
                <w:sz w:val="20"/>
              </w:rPr>
              <w:t>
Вяз перисто-ветвистый
</w:t>
            </w:r>
            <w:r>
              <w:br/>
            </w:r>
            <w:r>
              <w:rPr>
                <w:rFonts w:ascii="Times New Roman"/>
                <w:b w:val="false"/>
                <w:i w:val="false"/>
                <w:color w:val="000000"/>
                <w:sz w:val="20"/>
              </w:rPr>
              <w:t>
(туркестанский карагач)
</w:t>
            </w:r>
            <w:r>
              <w:br/>
            </w:r>
            <w:r>
              <w:rPr>
                <w:rFonts w:ascii="Times New Roman"/>
                <w:b w:val="false"/>
                <w:i w:val="false"/>
                <w:color w:val="000000"/>
                <w:sz w:val="20"/>
              </w:rPr>
              <w:t>
Ulmus pinnato-ramosa Dieck.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тікенді қарамала
</w:t>
            </w:r>
            <w:r>
              <w:br/>
            </w:r>
            <w:r>
              <w:rPr>
                <w:rFonts w:ascii="Times New Roman"/>
                <w:b w:val="false"/>
                <w:i w:val="false"/>
                <w:color w:val="000000"/>
                <w:sz w:val="20"/>
              </w:rPr>
              <w:t>
Гледичия трехколючковая
</w:t>
            </w:r>
            <w:r>
              <w:br/>
            </w:r>
            <w:r>
              <w:rPr>
                <w:rFonts w:ascii="Times New Roman"/>
                <w:b w:val="false"/>
                <w:i w:val="false"/>
                <w:color w:val="000000"/>
                <w:sz w:val="20"/>
              </w:rPr>
              <w:t>
(гледичия обыкновення)
</w:t>
            </w:r>
            <w:r>
              <w:br/>
            </w:r>
            <w:r>
              <w:rPr>
                <w:rFonts w:ascii="Times New Roman"/>
                <w:b w:val="false"/>
                <w:i w:val="false"/>
                <w:color w:val="000000"/>
                <w:sz w:val="20"/>
              </w:rPr>
              <w:t>
Gleditsia triacanthos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алмұрт
</w:t>
            </w:r>
            <w:r>
              <w:br/>
            </w:r>
            <w:r>
              <w:rPr>
                <w:rFonts w:ascii="Times New Roman"/>
                <w:b w:val="false"/>
                <w:i w:val="false"/>
                <w:color w:val="000000"/>
                <w:sz w:val="20"/>
              </w:rPr>
              <w:t>
Груша обыкновенная
</w:t>
            </w:r>
            <w:r>
              <w:br/>
            </w:r>
            <w:r>
              <w:rPr>
                <w:rFonts w:ascii="Times New Roman"/>
                <w:b w:val="false"/>
                <w:i w:val="false"/>
                <w:color w:val="000000"/>
                <w:sz w:val="20"/>
              </w:rPr>
              <w:t>
Pirus communis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Сәнтал
</w:t>
            </w:r>
            <w:r>
              <w:br/>
            </w:r>
            <w:r>
              <w:rPr>
                <w:rFonts w:ascii="Times New Roman"/>
                <w:b w:val="false"/>
                <w:i w:val="false"/>
                <w:color w:val="000000"/>
                <w:sz w:val="20"/>
              </w:rPr>
              <w:t>
Дерен кроваво-красный или свидина
</w:t>
            </w:r>
            <w:r>
              <w:br/>
            </w:r>
            <w:r>
              <w:rPr>
                <w:rFonts w:ascii="Times New Roman"/>
                <w:b w:val="false"/>
                <w:i w:val="false"/>
                <w:color w:val="000000"/>
                <w:sz w:val="20"/>
              </w:rPr>
              <w:t>
Cornus sanguinea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Черештат емені
</w:t>
            </w:r>
            <w:r>
              <w:br/>
            </w:r>
            <w:r>
              <w:rPr>
                <w:rFonts w:ascii="Times New Roman"/>
                <w:b w:val="false"/>
                <w:i w:val="false"/>
                <w:color w:val="000000"/>
                <w:sz w:val="20"/>
              </w:rPr>
              <w:t>
Дуб черешчатый
</w:t>
            </w:r>
            <w:r>
              <w:br/>
            </w:r>
            <w:r>
              <w:rPr>
                <w:rFonts w:ascii="Times New Roman"/>
                <w:b w:val="false"/>
                <w:i w:val="false"/>
                <w:color w:val="000000"/>
                <w:sz w:val="20"/>
              </w:rPr>
              <w:t>
Quercus robur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шырша
</w:t>
            </w:r>
            <w:r>
              <w:br/>
            </w:r>
            <w:r>
              <w:rPr>
                <w:rFonts w:ascii="Times New Roman"/>
                <w:b w:val="false"/>
                <w:i w:val="false"/>
                <w:color w:val="000000"/>
                <w:sz w:val="20"/>
              </w:rPr>
              <w:t>
Ель обыкновенная или европейская
</w:t>
            </w:r>
            <w:r>
              <w:br/>
            </w:r>
            <w:r>
              <w:rPr>
                <w:rFonts w:ascii="Times New Roman"/>
                <w:b w:val="false"/>
                <w:i w:val="false"/>
                <w:color w:val="000000"/>
                <w:sz w:val="20"/>
              </w:rPr>
              <w:t>
Picea abies (L.) Karst.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24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шыршасы
</w:t>
            </w:r>
            <w:r>
              <w:br/>
            </w:r>
            <w:r>
              <w:rPr>
                <w:rFonts w:ascii="Times New Roman"/>
                <w:b w:val="false"/>
                <w:i w:val="false"/>
                <w:color w:val="000000"/>
                <w:sz w:val="20"/>
              </w:rPr>
              <w:t>
Ель сибирская
</w:t>
            </w:r>
            <w:r>
              <w:br/>
            </w:r>
            <w:r>
              <w:rPr>
                <w:rFonts w:ascii="Times New Roman"/>
                <w:b w:val="false"/>
                <w:i w:val="false"/>
                <w:color w:val="000000"/>
                <w:sz w:val="20"/>
              </w:rPr>
              <w:t>
Picea obovata Lebed.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Шренк шыршасы
</w:t>
            </w:r>
            <w:r>
              <w:br/>
            </w:r>
            <w:r>
              <w:rPr>
                <w:rFonts w:ascii="Times New Roman"/>
                <w:b w:val="false"/>
                <w:i w:val="false"/>
                <w:color w:val="000000"/>
                <w:sz w:val="20"/>
              </w:rPr>
              <w:t>
Ель Шренка
</w:t>
            </w:r>
            <w:r>
              <w:br/>
            </w:r>
            <w:r>
              <w:rPr>
                <w:rFonts w:ascii="Times New Roman"/>
                <w:b w:val="false"/>
                <w:i w:val="false"/>
                <w:color w:val="000000"/>
                <w:sz w:val="20"/>
              </w:rPr>
              <w:t>
Picea Schrenkiana Fet. M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3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ұшқат
</w:t>
            </w:r>
            <w:r>
              <w:br/>
            </w:r>
            <w:r>
              <w:rPr>
                <w:rFonts w:ascii="Times New Roman"/>
                <w:b w:val="false"/>
                <w:i w:val="false"/>
                <w:color w:val="000000"/>
                <w:sz w:val="20"/>
              </w:rPr>
              <w:t>
Жимолость обыкновенная
</w:t>
            </w:r>
            <w:r>
              <w:br/>
            </w:r>
            <w:r>
              <w:rPr>
                <w:rFonts w:ascii="Times New Roman"/>
                <w:b w:val="false"/>
                <w:i w:val="false"/>
                <w:color w:val="000000"/>
                <w:sz w:val="20"/>
              </w:rPr>
              <w:t>
Lonicera xylosteum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Татар ұшқаты
</w:t>
            </w:r>
            <w:r>
              <w:br/>
            </w:r>
            <w:r>
              <w:rPr>
                <w:rFonts w:ascii="Times New Roman"/>
                <w:b w:val="false"/>
                <w:i w:val="false"/>
                <w:color w:val="000000"/>
                <w:sz w:val="20"/>
              </w:rPr>
              <w:t>
Жимолость татарская
</w:t>
            </w:r>
            <w:r>
              <w:br/>
            </w:r>
            <w:r>
              <w:rPr>
                <w:rFonts w:ascii="Times New Roman"/>
                <w:b w:val="false"/>
                <w:i w:val="false"/>
                <w:color w:val="000000"/>
                <w:sz w:val="20"/>
              </w:rPr>
              <w:t>
Lonicera tatarica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шәңгіш
</w:t>
            </w:r>
            <w:r>
              <w:br/>
            </w:r>
            <w:r>
              <w:rPr>
                <w:rFonts w:ascii="Times New Roman"/>
                <w:b w:val="false"/>
                <w:i w:val="false"/>
                <w:color w:val="000000"/>
                <w:sz w:val="20"/>
              </w:rPr>
              <w:t>
Калина обыкновенная
</w:t>
            </w:r>
            <w:r>
              <w:br/>
            </w:r>
            <w:r>
              <w:rPr>
                <w:rFonts w:ascii="Times New Roman"/>
                <w:b w:val="false"/>
                <w:i w:val="false"/>
                <w:color w:val="000000"/>
                <w:sz w:val="20"/>
              </w:rPr>
              <w:t>
Viburnum opulus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қараған
</w:t>
            </w:r>
            <w:r>
              <w:br/>
            </w:r>
            <w:r>
              <w:rPr>
                <w:rFonts w:ascii="Times New Roman"/>
                <w:b w:val="false"/>
                <w:i w:val="false"/>
                <w:color w:val="000000"/>
                <w:sz w:val="20"/>
              </w:rPr>
              <w:t>
Карагана древовидная или
</w:t>
            </w:r>
            <w:r>
              <w:br/>
            </w:r>
            <w:r>
              <w:rPr>
                <w:rFonts w:ascii="Times New Roman"/>
                <w:b w:val="false"/>
                <w:i w:val="false"/>
                <w:color w:val="000000"/>
                <w:sz w:val="20"/>
              </w:rPr>
              <w:t>
желтая акация
</w:t>
            </w:r>
            <w:r>
              <w:br/>
            </w:r>
            <w:r>
              <w:rPr>
                <w:rFonts w:ascii="Times New Roman"/>
                <w:b w:val="false"/>
                <w:i w:val="false"/>
                <w:color w:val="000000"/>
                <w:sz w:val="20"/>
              </w:rPr>
              <w:t>
Caragana arborescens Lam.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Европалы екпе талшыны
</w:t>
            </w:r>
            <w:r>
              <w:br/>
            </w:r>
            <w:r>
              <w:rPr>
                <w:rFonts w:ascii="Times New Roman"/>
                <w:b w:val="false"/>
                <w:i w:val="false"/>
                <w:color w:val="000000"/>
                <w:sz w:val="20"/>
              </w:rPr>
              <w:t>
Каштан посевной европейский
</w:t>
            </w:r>
            <w:r>
              <w:br/>
            </w:r>
            <w:r>
              <w:rPr>
                <w:rFonts w:ascii="Times New Roman"/>
                <w:b w:val="false"/>
                <w:i w:val="false"/>
                <w:color w:val="000000"/>
                <w:sz w:val="20"/>
              </w:rPr>
              <w:t>
или благородный
</w:t>
            </w:r>
            <w:r>
              <w:br/>
            </w:r>
            <w:r>
              <w:rPr>
                <w:rFonts w:ascii="Times New Roman"/>
                <w:b w:val="false"/>
                <w:i w:val="false"/>
                <w:color w:val="000000"/>
                <w:sz w:val="20"/>
              </w:rPr>
              <w:t>
Castanea sativa Mill.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үйеңкі
</w:t>
            </w:r>
            <w:r>
              <w:br/>
            </w:r>
            <w:r>
              <w:rPr>
                <w:rFonts w:ascii="Times New Roman"/>
                <w:b w:val="false"/>
                <w:i w:val="false"/>
                <w:color w:val="000000"/>
                <w:sz w:val="20"/>
              </w:rPr>
              <w:t>
Клен ложноплатановый,
</w:t>
            </w:r>
            <w:r>
              <w:br/>
            </w:r>
            <w:r>
              <w:rPr>
                <w:rFonts w:ascii="Times New Roman"/>
                <w:b w:val="false"/>
                <w:i w:val="false"/>
                <w:color w:val="000000"/>
                <w:sz w:val="20"/>
              </w:rPr>
              <w:t>
явор, белый клен
</w:t>
            </w:r>
            <w:r>
              <w:br/>
            </w:r>
            <w:r>
              <w:rPr>
                <w:rFonts w:ascii="Times New Roman"/>
                <w:b w:val="false"/>
                <w:i w:val="false"/>
                <w:color w:val="000000"/>
                <w:sz w:val="20"/>
              </w:rPr>
              <w:t>
Acer pseudoplatanus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Сүйір жапырақты үйеңкі
</w:t>
            </w:r>
            <w:r>
              <w:br/>
            </w:r>
            <w:r>
              <w:rPr>
                <w:rFonts w:ascii="Times New Roman"/>
                <w:b w:val="false"/>
                <w:i w:val="false"/>
                <w:color w:val="000000"/>
                <w:sz w:val="20"/>
              </w:rPr>
              <w:t>
Клен остролистный или
</w:t>
            </w:r>
            <w:r>
              <w:br/>
            </w:r>
            <w:r>
              <w:rPr>
                <w:rFonts w:ascii="Times New Roman"/>
                <w:b w:val="false"/>
                <w:i w:val="false"/>
                <w:color w:val="000000"/>
                <w:sz w:val="20"/>
              </w:rPr>
              <w:t>
платановидный Acer platanoides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Дала үйеңкісі
</w:t>
            </w:r>
            <w:r>
              <w:br/>
            </w:r>
            <w:r>
              <w:rPr>
                <w:rFonts w:ascii="Times New Roman"/>
                <w:b w:val="false"/>
                <w:i w:val="false"/>
                <w:color w:val="000000"/>
                <w:sz w:val="20"/>
              </w:rPr>
              <w:t>
Клен полевой
</w:t>
            </w:r>
            <w:r>
              <w:br/>
            </w:r>
            <w:r>
              <w:rPr>
                <w:rFonts w:ascii="Times New Roman"/>
                <w:b w:val="false"/>
                <w:i w:val="false"/>
                <w:color w:val="000000"/>
                <w:sz w:val="20"/>
              </w:rPr>
              <w:t>
Acer campestre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Татар үйеңкісі
</w:t>
            </w:r>
            <w:r>
              <w:br/>
            </w:r>
            <w:r>
              <w:rPr>
                <w:rFonts w:ascii="Times New Roman"/>
                <w:b w:val="false"/>
                <w:i w:val="false"/>
                <w:color w:val="000000"/>
                <w:sz w:val="20"/>
              </w:rPr>
              <w:t>
Клен татарский, неклен, черноклен
</w:t>
            </w:r>
            <w:r>
              <w:br/>
            </w:r>
            <w:r>
              <w:rPr>
                <w:rFonts w:ascii="Times New Roman"/>
                <w:b w:val="false"/>
                <w:i w:val="false"/>
                <w:color w:val="000000"/>
                <w:sz w:val="20"/>
              </w:rPr>
              <w:t>
Acer tatarucum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 талшыны
</w:t>
            </w:r>
            <w:r>
              <w:br/>
            </w:r>
            <w:r>
              <w:rPr>
                <w:rFonts w:ascii="Times New Roman"/>
                <w:b w:val="false"/>
                <w:i w:val="false"/>
                <w:color w:val="000000"/>
                <w:sz w:val="20"/>
              </w:rPr>
              <w:t>
Конский каштан обыкновенный
</w:t>
            </w:r>
            <w:r>
              <w:br/>
            </w:r>
            <w:r>
              <w:rPr>
                <w:rFonts w:ascii="Times New Roman"/>
                <w:b w:val="false"/>
                <w:i w:val="false"/>
                <w:color w:val="000000"/>
                <w:sz w:val="20"/>
              </w:rPr>
              <w:t>
Aesculus hippocastanum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жапырақты жөке
</w:t>
            </w:r>
            <w:r>
              <w:br/>
            </w:r>
            <w:r>
              <w:rPr>
                <w:rFonts w:ascii="Times New Roman"/>
                <w:b w:val="false"/>
                <w:i w:val="false"/>
                <w:color w:val="000000"/>
                <w:sz w:val="20"/>
              </w:rPr>
              <w:t>
Липа крупнолистная
</w:t>
            </w:r>
            <w:r>
              <w:br/>
            </w:r>
            <w:r>
              <w:rPr>
                <w:rFonts w:ascii="Times New Roman"/>
                <w:b w:val="false"/>
                <w:i w:val="false"/>
                <w:color w:val="000000"/>
                <w:sz w:val="20"/>
              </w:rPr>
              <w:t>
Tilia platyphyllos Scop.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жапырақты жөке
</w:t>
            </w:r>
            <w:r>
              <w:br/>
            </w:r>
            <w:r>
              <w:rPr>
                <w:rFonts w:ascii="Times New Roman"/>
                <w:b w:val="false"/>
                <w:i w:val="false"/>
                <w:color w:val="000000"/>
                <w:sz w:val="20"/>
              </w:rPr>
              <w:t>
Липа мелколистная
</w:t>
            </w:r>
            <w:r>
              <w:br/>
            </w:r>
            <w:r>
              <w:rPr>
                <w:rFonts w:ascii="Times New Roman"/>
                <w:b w:val="false"/>
                <w:i w:val="false"/>
                <w:color w:val="000000"/>
                <w:sz w:val="20"/>
              </w:rPr>
              <w:t>
или сердцевидная
</w:t>
            </w:r>
            <w:r>
              <w:br/>
            </w:r>
            <w:r>
              <w:rPr>
                <w:rFonts w:ascii="Times New Roman"/>
                <w:b w:val="false"/>
                <w:i w:val="false"/>
                <w:color w:val="000000"/>
                <w:sz w:val="20"/>
              </w:rPr>
              <w:t>
Tilia cordata Mill.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балқарағайы
</w:t>
            </w:r>
            <w:r>
              <w:br/>
            </w:r>
            <w:r>
              <w:rPr>
                <w:rFonts w:ascii="Times New Roman"/>
                <w:b w:val="false"/>
                <w:i w:val="false"/>
                <w:color w:val="000000"/>
                <w:sz w:val="20"/>
              </w:rPr>
              <w:t>
Лиственница сибирская
</w:t>
            </w:r>
            <w:r>
              <w:br/>
            </w:r>
            <w:r>
              <w:rPr>
                <w:rFonts w:ascii="Times New Roman"/>
                <w:b w:val="false"/>
                <w:i w:val="false"/>
                <w:color w:val="000000"/>
                <w:sz w:val="20"/>
              </w:rPr>
              <w:t>
Larix sibirica Ledeb.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Жіңішке жапырақты жиде
</w:t>
            </w:r>
            <w:r>
              <w:br/>
            </w:r>
            <w:r>
              <w:rPr>
                <w:rFonts w:ascii="Times New Roman"/>
                <w:b w:val="false"/>
                <w:i w:val="false"/>
                <w:color w:val="000000"/>
                <w:sz w:val="20"/>
              </w:rPr>
              <w:t>
Лох узколистный
</w:t>
            </w:r>
            <w:r>
              <w:br/>
            </w:r>
            <w:r>
              <w:rPr>
                <w:rFonts w:ascii="Times New Roman"/>
                <w:b w:val="false"/>
                <w:i w:val="false"/>
                <w:color w:val="000000"/>
                <w:sz w:val="20"/>
              </w:rPr>
              <w:t>
Elaeagnus angustifolia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Виргин аршасы
</w:t>
            </w:r>
            <w:r>
              <w:br/>
            </w:r>
            <w:r>
              <w:rPr>
                <w:rFonts w:ascii="Times New Roman"/>
                <w:b w:val="false"/>
                <w:i w:val="false"/>
                <w:color w:val="000000"/>
                <w:sz w:val="20"/>
              </w:rPr>
              <w:t>
Можжевельник виргинский
</w:t>
            </w:r>
            <w:r>
              <w:br/>
            </w:r>
            <w:r>
              <w:rPr>
                <w:rFonts w:ascii="Times New Roman"/>
                <w:b w:val="false"/>
                <w:i w:val="false"/>
                <w:color w:val="000000"/>
                <w:sz w:val="20"/>
              </w:rPr>
              <w:t>
Juniperus virginiana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арша
</w:t>
            </w:r>
            <w:r>
              <w:br/>
            </w:r>
            <w:r>
              <w:rPr>
                <w:rFonts w:ascii="Times New Roman"/>
                <w:b w:val="false"/>
                <w:i w:val="false"/>
                <w:color w:val="000000"/>
                <w:sz w:val="20"/>
              </w:rPr>
              <w:t>
Можжевельник обыкновенный
</w:t>
            </w:r>
            <w:r>
              <w:br/>
            </w:r>
            <w:r>
              <w:rPr>
                <w:rFonts w:ascii="Times New Roman"/>
                <w:b w:val="false"/>
                <w:i w:val="false"/>
                <w:color w:val="000000"/>
                <w:sz w:val="20"/>
              </w:rPr>
              <w:t>
Juniperus communis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Шырғанақ
</w:t>
            </w:r>
            <w:r>
              <w:br/>
            </w:r>
            <w:r>
              <w:rPr>
                <w:rFonts w:ascii="Times New Roman"/>
                <w:b w:val="false"/>
                <w:i w:val="false"/>
                <w:color w:val="000000"/>
                <w:sz w:val="20"/>
              </w:rPr>
              <w:t>
Облепиха крушиновая
</w:t>
            </w:r>
            <w:r>
              <w:br/>
            </w:r>
            <w:r>
              <w:rPr>
                <w:rFonts w:ascii="Times New Roman"/>
                <w:b w:val="false"/>
                <w:i w:val="false"/>
                <w:color w:val="000000"/>
                <w:sz w:val="20"/>
              </w:rPr>
              <w:t>
Hippophae ramnoides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Греция жаңғағы
</w:t>
            </w:r>
            <w:r>
              <w:br/>
            </w:r>
            <w:r>
              <w:rPr>
                <w:rFonts w:ascii="Times New Roman"/>
                <w:b w:val="false"/>
                <w:i w:val="false"/>
                <w:color w:val="000000"/>
                <w:sz w:val="20"/>
              </w:rPr>
              <w:t>
Орех грецкий
</w:t>
            </w:r>
            <w:r>
              <w:br/>
            </w:r>
            <w:r>
              <w:rPr>
                <w:rFonts w:ascii="Times New Roman"/>
                <w:b w:val="false"/>
                <w:i w:val="false"/>
                <w:color w:val="000000"/>
                <w:sz w:val="20"/>
              </w:rPr>
              <w:t>
Огпдфты купшф Дю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шабдал
</w:t>
            </w:r>
            <w:r>
              <w:br/>
            </w:r>
            <w:r>
              <w:rPr>
                <w:rFonts w:ascii="Times New Roman"/>
                <w:b w:val="false"/>
                <w:i w:val="false"/>
                <w:color w:val="000000"/>
                <w:sz w:val="20"/>
              </w:rPr>
              <w:t>
Персик обыкновенный
</w:t>
            </w:r>
            <w:r>
              <w:br/>
            </w:r>
            <w:r>
              <w:rPr>
                <w:rFonts w:ascii="Times New Roman"/>
                <w:b w:val="false"/>
                <w:i w:val="false"/>
                <w:color w:val="000000"/>
                <w:sz w:val="20"/>
              </w:rPr>
              <w:t>
Persica vulgaris Mill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самырсыны
</w:t>
            </w:r>
            <w:r>
              <w:br/>
            </w:r>
            <w:r>
              <w:rPr>
                <w:rFonts w:ascii="Times New Roman"/>
                <w:b w:val="false"/>
                <w:i w:val="false"/>
                <w:color w:val="000000"/>
                <w:sz w:val="20"/>
              </w:rPr>
              <w:t>
Пихта сибирская
</w:t>
            </w:r>
            <w:r>
              <w:br/>
            </w:r>
            <w:r>
              <w:rPr>
                <w:rFonts w:ascii="Times New Roman"/>
                <w:b w:val="false"/>
                <w:i w:val="false"/>
                <w:color w:val="000000"/>
                <w:sz w:val="20"/>
              </w:rPr>
              <w:t>
Фишуы ышишкшсф Дувуию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биотасы
</w:t>
            </w:r>
            <w:r>
              <w:br/>
            </w:r>
            <w:r>
              <w:rPr>
                <w:rFonts w:ascii="Times New Roman"/>
                <w:b w:val="false"/>
                <w:i w:val="false"/>
                <w:color w:val="000000"/>
                <w:sz w:val="20"/>
              </w:rPr>
              <w:t>
Платикладус восточный,
</w:t>
            </w:r>
            <w:r>
              <w:br/>
            </w:r>
            <w:r>
              <w:rPr>
                <w:rFonts w:ascii="Times New Roman"/>
                <w:b w:val="false"/>
                <w:i w:val="false"/>
                <w:color w:val="000000"/>
                <w:sz w:val="20"/>
              </w:rPr>
              <w:t>
плосковеточник (биота восточная)
</w:t>
            </w:r>
            <w:r>
              <w:br/>
            </w:r>
            <w:r>
              <w:rPr>
                <w:rFonts w:ascii="Times New Roman"/>
                <w:b w:val="false"/>
                <w:i w:val="false"/>
                <w:color w:val="000000"/>
                <w:sz w:val="20"/>
              </w:rPr>
              <w:t>
Platycladus orientalis (L.) Franco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инеш
</w:t>
            </w:r>
            <w:r>
              <w:br/>
            </w:r>
            <w:r>
              <w:rPr>
                <w:rFonts w:ascii="Times New Roman"/>
                <w:b w:val="false"/>
                <w:i w:val="false"/>
                <w:color w:val="000000"/>
                <w:sz w:val="20"/>
              </w:rPr>
              <w:t>
Робиния лжеакация или
</w:t>
            </w:r>
            <w:r>
              <w:br/>
            </w:r>
            <w:r>
              <w:rPr>
                <w:rFonts w:ascii="Times New Roman"/>
                <w:b w:val="false"/>
                <w:i w:val="false"/>
                <w:color w:val="000000"/>
                <w:sz w:val="20"/>
              </w:rPr>
              <w:t>
белая акация
</w:t>
            </w:r>
            <w:r>
              <w:br/>
            </w:r>
            <w:r>
              <w:rPr>
                <w:rFonts w:ascii="Times New Roman"/>
                <w:b w:val="false"/>
                <w:i w:val="false"/>
                <w:color w:val="000000"/>
                <w:sz w:val="20"/>
              </w:rPr>
              <w:t>
Robinia pseudoacacia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Итті раушан
</w:t>
            </w:r>
            <w:r>
              <w:br/>
            </w:r>
            <w:r>
              <w:rPr>
                <w:rFonts w:ascii="Times New Roman"/>
                <w:b w:val="false"/>
                <w:i w:val="false"/>
                <w:color w:val="000000"/>
                <w:sz w:val="20"/>
              </w:rPr>
              <w:t>
Роза собачья
</w:t>
            </w:r>
            <w:r>
              <w:br/>
            </w:r>
            <w:r>
              <w:rPr>
                <w:rFonts w:ascii="Times New Roman"/>
                <w:b w:val="false"/>
                <w:i w:val="false"/>
                <w:color w:val="000000"/>
                <w:sz w:val="20"/>
              </w:rPr>
              <w:t>
Rosa canina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шетен
</w:t>
            </w:r>
            <w:r>
              <w:br/>
            </w:r>
            <w:r>
              <w:rPr>
                <w:rFonts w:ascii="Times New Roman"/>
                <w:b w:val="false"/>
                <w:i w:val="false"/>
                <w:color w:val="000000"/>
                <w:sz w:val="20"/>
              </w:rPr>
              <w:t>
Рябина обыкновенная
</w:t>
            </w:r>
            <w:r>
              <w:br/>
            </w:r>
            <w:r>
              <w:rPr>
                <w:rFonts w:ascii="Times New Roman"/>
                <w:b w:val="false"/>
                <w:i w:val="false"/>
                <w:color w:val="000000"/>
                <w:sz w:val="20"/>
              </w:rPr>
              <w:t>
Sorbus aucuparica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сексеуіл
</w:t>
            </w:r>
            <w:r>
              <w:br/>
            </w:r>
            <w:r>
              <w:rPr>
                <w:rFonts w:ascii="Times New Roman"/>
                <w:b w:val="false"/>
                <w:i w:val="false"/>
                <w:color w:val="000000"/>
                <w:sz w:val="20"/>
              </w:rPr>
              <w:t>
Саксаул белый
</w:t>
            </w:r>
            <w:r>
              <w:br/>
            </w:r>
            <w:r>
              <w:rPr>
                <w:rFonts w:ascii="Times New Roman"/>
                <w:b w:val="false"/>
                <w:i w:val="false"/>
                <w:color w:val="000000"/>
                <w:sz w:val="20"/>
              </w:rPr>
              <w:t>
Haloxulon persicum Bge.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сексеуіл
</w:t>
            </w:r>
            <w:r>
              <w:br/>
            </w:r>
            <w:r>
              <w:rPr>
                <w:rFonts w:ascii="Times New Roman"/>
                <w:b w:val="false"/>
                <w:i w:val="false"/>
                <w:color w:val="000000"/>
                <w:sz w:val="20"/>
              </w:rPr>
              <w:t>
Саксаул черный
</w:t>
            </w:r>
            <w:r>
              <w:br/>
            </w:r>
            <w:r>
              <w:rPr>
                <w:rFonts w:ascii="Times New Roman"/>
                <w:b w:val="false"/>
                <w:i w:val="false"/>
                <w:color w:val="000000"/>
                <w:sz w:val="20"/>
              </w:rPr>
              <w:t>
Haloxulon apillum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Жалқын
</w:t>
            </w:r>
            <w:r>
              <w:br/>
            </w:r>
            <w:r>
              <w:rPr>
                <w:rFonts w:ascii="Times New Roman"/>
                <w:b w:val="false"/>
                <w:i w:val="false"/>
                <w:color w:val="000000"/>
                <w:sz w:val="20"/>
              </w:rPr>
              <w:t>
Скумпия или желтинник
</w:t>
            </w:r>
            <w:r>
              <w:br/>
            </w:r>
            <w:r>
              <w:rPr>
                <w:rFonts w:ascii="Times New Roman"/>
                <w:b w:val="false"/>
                <w:i w:val="false"/>
                <w:color w:val="000000"/>
                <w:sz w:val="20"/>
              </w:rPr>
              <w:t>
Cotinus coggygria Scop.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Қараөрік
</w:t>
            </w:r>
            <w:r>
              <w:br/>
            </w:r>
            <w:r>
              <w:rPr>
                <w:rFonts w:ascii="Times New Roman"/>
                <w:b w:val="false"/>
                <w:i w:val="false"/>
                <w:color w:val="000000"/>
                <w:sz w:val="20"/>
              </w:rPr>
              <w:t>
Слива колючая (терн)
</w:t>
            </w:r>
            <w:r>
              <w:br/>
            </w:r>
            <w:r>
              <w:rPr>
                <w:rFonts w:ascii="Times New Roman"/>
                <w:b w:val="false"/>
                <w:i w:val="false"/>
                <w:color w:val="000000"/>
                <w:sz w:val="20"/>
              </w:rPr>
              <w:t>
Prunus spinosa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Соғды қараөрігі
</w:t>
            </w:r>
            <w:r>
              <w:br/>
            </w:r>
            <w:r>
              <w:rPr>
                <w:rFonts w:ascii="Times New Roman"/>
                <w:b w:val="false"/>
                <w:i w:val="false"/>
                <w:color w:val="000000"/>
                <w:sz w:val="20"/>
              </w:rPr>
              <w:t>
Слива растопыренная (алыча)
</w:t>
            </w:r>
            <w:r>
              <w:br/>
            </w:r>
            <w:r>
              <w:rPr>
                <w:rFonts w:ascii="Times New Roman"/>
                <w:b w:val="false"/>
                <w:i w:val="false"/>
                <w:color w:val="000000"/>
                <w:sz w:val="20"/>
              </w:rPr>
              <w:t>
Prunus divarigata Ldb.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Қарақат
</w:t>
            </w:r>
            <w:r>
              <w:br/>
            </w:r>
            <w:r>
              <w:rPr>
                <w:rFonts w:ascii="Times New Roman"/>
                <w:b w:val="false"/>
                <w:i w:val="false"/>
                <w:color w:val="000000"/>
                <w:sz w:val="20"/>
              </w:rPr>
              <w:t>
Смородина золотая
</w:t>
            </w:r>
            <w:r>
              <w:br/>
            </w:r>
            <w:r>
              <w:rPr>
                <w:rFonts w:ascii="Times New Roman"/>
                <w:b w:val="false"/>
                <w:i w:val="false"/>
                <w:color w:val="000000"/>
                <w:sz w:val="20"/>
              </w:rPr>
              <w:t>
Ribes aurerum pursh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сараңы
</w:t>
            </w:r>
            <w:r>
              <w:br/>
            </w:r>
            <w:r>
              <w:rPr>
                <w:rFonts w:ascii="Times New Roman"/>
                <w:b w:val="false"/>
                <w:i w:val="false"/>
                <w:color w:val="000000"/>
                <w:sz w:val="20"/>
              </w:rPr>
              <w:t>
Солянка Палецкого
</w:t>
            </w:r>
            <w:r>
              <w:br/>
            </w:r>
            <w:r>
              <w:rPr>
                <w:rFonts w:ascii="Times New Roman"/>
                <w:b w:val="false"/>
                <w:i w:val="false"/>
                <w:color w:val="000000"/>
                <w:sz w:val="20"/>
              </w:rPr>
              <w:t>
(черкез Палецкого)
</w:t>
            </w:r>
            <w:r>
              <w:br/>
            </w:r>
            <w:r>
              <w:rPr>
                <w:rFonts w:ascii="Times New Roman"/>
                <w:b w:val="false"/>
                <w:i w:val="false"/>
                <w:color w:val="000000"/>
                <w:sz w:val="20"/>
              </w:rPr>
              <w:t>
Salsola paletzkiana Litv.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Шеркез, Рихтер сараңы
</w:t>
            </w:r>
            <w:r>
              <w:br/>
            </w:r>
            <w:r>
              <w:rPr>
                <w:rFonts w:ascii="Times New Roman"/>
                <w:b w:val="false"/>
                <w:i w:val="false"/>
                <w:color w:val="000000"/>
                <w:sz w:val="20"/>
              </w:rPr>
              <w:t>
Солянка Рихтера (черкез Рихтера)
</w:t>
            </w:r>
            <w:r>
              <w:br/>
            </w:r>
            <w:r>
              <w:rPr>
                <w:rFonts w:ascii="Times New Roman"/>
                <w:b w:val="false"/>
                <w:i w:val="false"/>
                <w:color w:val="000000"/>
                <w:sz w:val="20"/>
              </w:rPr>
              <w:t>
Salsola richteri (Moq.)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самырсыны
</w:t>
            </w:r>
            <w:r>
              <w:br/>
            </w:r>
            <w:r>
              <w:rPr>
                <w:rFonts w:ascii="Times New Roman"/>
                <w:b w:val="false"/>
                <w:i w:val="false"/>
                <w:color w:val="000000"/>
                <w:sz w:val="20"/>
              </w:rPr>
              <w:t>
Сосна кедровая сибирская
</w:t>
            </w:r>
            <w:r>
              <w:br/>
            </w:r>
            <w:r>
              <w:rPr>
                <w:rFonts w:ascii="Times New Roman"/>
                <w:b w:val="false"/>
                <w:i w:val="false"/>
                <w:color w:val="000000"/>
                <w:sz w:val="20"/>
              </w:rPr>
              <w:t>
(кедр сибирский)
</w:t>
            </w:r>
            <w:r>
              <w:br/>
            </w:r>
            <w:r>
              <w:rPr>
                <w:rFonts w:ascii="Times New Roman"/>
                <w:b w:val="false"/>
                <w:i w:val="false"/>
                <w:color w:val="000000"/>
                <w:sz w:val="20"/>
              </w:rPr>
              <w:t>
Pinus sibirika Du Tour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қарағай
</w:t>
            </w:r>
            <w:r>
              <w:br/>
            </w:r>
            <w:r>
              <w:rPr>
                <w:rFonts w:ascii="Times New Roman"/>
                <w:b w:val="false"/>
                <w:i w:val="false"/>
                <w:color w:val="000000"/>
                <w:sz w:val="20"/>
              </w:rPr>
              <w:t>
Сосна обыкновенная
</w:t>
            </w:r>
            <w:r>
              <w:br/>
            </w:r>
            <w:r>
              <w:rPr>
                <w:rFonts w:ascii="Times New Roman"/>
                <w:b w:val="false"/>
                <w:i w:val="false"/>
                <w:color w:val="000000"/>
                <w:sz w:val="20"/>
              </w:rPr>
              <w:t>
Pinus silvestris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терек
</w:t>
            </w:r>
            <w:r>
              <w:br/>
            </w:r>
            <w:r>
              <w:rPr>
                <w:rFonts w:ascii="Times New Roman"/>
                <w:b w:val="false"/>
                <w:i w:val="false"/>
                <w:color w:val="000000"/>
                <w:sz w:val="20"/>
              </w:rPr>
              <w:t>
Тополь белый или серебристый
</w:t>
            </w:r>
            <w:r>
              <w:br/>
            </w:r>
            <w:r>
              <w:rPr>
                <w:rFonts w:ascii="Times New Roman"/>
                <w:b w:val="false"/>
                <w:i w:val="false"/>
                <w:color w:val="000000"/>
                <w:sz w:val="20"/>
              </w:rPr>
              <w:t>
Populus alba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терек
</w:t>
            </w:r>
            <w:r>
              <w:br/>
            </w:r>
            <w:r>
              <w:rPr>
                <w:rFonts w:ascii="Times New Roman"/>
                <w:b w:val="false"/>
                <w:i w:val="false"/>
                <w:color w:val="000000"/>
                <w:sz w:val="20"/>
              </w:rPr>
              <w:t>
Тополь черный или осокор
</w:t>
            </w:r>
            <w:r>
              <w:br/>
            </w:r>
            <w:r>
              <w:rPr>
                <w:rFonts w:ascii="Times New Roman"/>
                <w:b w:val="false"/>
                <w:i w:val="false"/>
                <w:color w:val="000000"/>
                <w:sz w:val="20"/>
              </w:rPr>
              <w:t>
Populus nigra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аршасы
</w:t>
            </w:r>
            <w:r>
              <w:br/>
            </w:r>
            <w:r>
              <w:rPr>
                <w:rFonts w:ascii="Times New Roman"/>
                <w:b w:val="false"/>
                <w:i w:val="false"/>
                <w:color w:val="000000"/>
                <w:sz w:val="20"/>
              </w:rPr>
              <w:t>
Туя западная
</w:t>
            </w:r>
            <w:r>
              <w:br/>
            </w:r>
            <w:r>
              <w:rPr>
                <w:rFonts w:ascii="Times New Roman"/>
                <w:b w:val="false"/>
                <w:i w:val="false"/>
                <w:color w:val="000000"/>
                <w:sz w:val="20"/>
              </w:rPr>
              <w:t>
Tuja occIdentalis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тұт
</w:t>
            </w:r>
            <w:r>
              <w:br/>
            </w:r>
            <w:r>
              <w:rPr>
                <w:rFonts w:ascii="Times New Roman"/>
                <w:b w:val="false"/>
                <w:i w:val="false"/>
                <w:color w:val="000000"/>
                <w:sz w:val="20"/>
              </w:rPr>
              <w:t>
Шелковица белая
</w:t>
            </w:r>
            <w:r>
              <w:br/>
            </w:r>
            <w:r>
              <w:rPr>
                <w:rFonts w:ascii="Times New Roman"/>
                <w:b w:val="false"/>
                <w:i w:val="false"/>
                <w:color w:val="000000"/>
                <w:sz w:val="20"/>
              </w:rPr>
              <w:t>
Morus alba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Қаратұт
</w:t>
            </w:r>
            <w:r>
              <w:br/>
            </w:r>
            <w:r>
              <w:rPr>
                <w:rFonts w:ascii="Times New Roman"/>
                <w:b w:val="false"/>
                <w:i w:val="false"/>
                <w:color w:val="000000"/>
                <w:sz w:val="20"/>
              </w:rPr>
              <w:t>
Шелковица черная
</w:t>
            </w:r>
            <w:r>
              <w:br/>
            </w:r>
            <w:r>
              <w:rPr>
                <w:rFonts w:ascii="Times New Roman"/>
                <w:b w:val="false"/>
                <w:i w:val="false"/>
                <w:color w:val="000000"/>
                <w:sz w:val="20"/>
              </w:rPr>
              <w:t>
Morus nigra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алмасы
</w:t>
            </w:r>
            <w:r>
              <w:br/>
            </w:r>
            <w:r>
              <w:rPr>
                <w:rFonts w:ascii="Times New Roman"/>
                <w:b w:val="false"/>
                <w:i w:val="false"/>
                <w:color w:val="000000"/>
                <w:sz w:val="20"/>
              </w:rPr>
              <w:t>
Яблоня лесная
</w:t>
            </w:r>
            <w:r>
              <w:br/>
            </w:r>
            <w:r>
              <w:rPr>
                <w:rFonts w:ascii="Times New Roman"/>
                <w:b w:val="false"/>
                <w:i w:val="false"/>
                <w:color w:val="000000"/>
                <w:sz w:val="20"/>
              </w:rPr>
              <w:t>
Malus silvestris (L.) Mill.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Паллас алмасы немесе сібір
</w:t>
            </w:r>
            <w:r>
              <w:br/>
            </w:r>
            <w:r>
              <w:rPr>
                <w:rFonts w:ascii="Times New Roman"/>
                <w:b w:val="false"/>
                <w:i w:val="false"/>
                <w:color w:val="000000"/>
                <w:sz w:val="20"/>
              </w:rPr>
              <w:t>
Яблоня палласа или сибирская
</w:t>
            </w:r>
            <w:r>
              <w:br/>
            </w:r>
            <w:r>
              <w:rPr>
                <w:rFonts w:ascii="Times New Roman"/>
                <w:b w:val="false"/>
                <w:i w:val="false"/>
                <w:color w:val="000000"/>
                <w:sz w:val="20"/>
              </w:rPr>
              <w:t>
Malus pallasiana Juz.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шаған
</w:t>
            </w:r>
            <w:r>
              <w:br/>
            </w:r>
            <w:r>
              <w:rPr>
                <w:rFonts w:ascii="Times New Roman"/>
                <w:b w:val="false"/>
                <w:i w:val="false"/>
                <w:color w:val="000000"/>
                <w:sz w:val="20"/>
              </w:rPr>
              <w:t>
Ясень ланцетный или зеленый
</w:t>
            </w:r>
            <w:r>
              <w:br/>
            </w:r>
            <w:r>
              <w:rPr>
                <w:rFonts w:ascii="Times New Roman"/>
                <w:b w:val="false"/>
                <w:i w:val="false"/>
                <w:color w:val="000000"/>
                <w:sz w:val="20"/>
              </w:rPr>
              <w:t>
Fraxinus lanceolata Borkh.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шаған
</w:t>
            </w:r>
            <w:r>
              <w:br/>
            </w:r>
            <w:r>
              <w:rPr>
                <w:rFonts w:ascii="Times New Roman"/>
                <w:b w:val="false"/>
                <w:i w:val="false"/>
                <w:color w:val="000000"/>
                <w:sz w:val="20"/>
              </w:rPr>
              <w:t>
Ясень обыкновенный
</w:t>
            </w:r>
            <w:r>
              <w:br/>
            </w:r>
            <w:r>
              <w:rPr>
                <w:rFonts w:ascii="Times New Roman"/>
                <w:b w:val="false"/>
                <w:i w:val="false"/>
                <w:color w:val="000000"/>
                <w:sz w:val="20"/>
              </w:rPr>
              <w:t>
Flaxinus excelsior L.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Соғды шағаны
</w:t>
            </w:r>
            <w:r>
              <w:br/>
            </w:r>
            <w:r>
              <w:rPr>
                <w:rFonts w:ascii="Times New Roman"/>
                <w:b w:val="false"/>
                <w:i w:val="false"/>
                <w:color w:val="000000"/>
                <w:sz w:val="20"/>
              </w:rPr>
              <w:t>
Ясень согдианский
</w:t>
            </w:r>
            <w:r>
              <w:br/>
            </w:r>
            <w:r>
              <w:rPr>
                <w:rFonts w:ascii="Times New Roman"/>
                <w:b w:val="false"/>
                <w:i w:val="false"/>
                <w:color w:val="000000"/>
                <w:sz w:val="20"/>
              </w:rPr>
              <w:t>
Fraxinus sogoliana Bge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Барынша ауыр массаның 1/25 бөлігін құрайтын тұқым партиясы
</w:t>
      </w:r>
      <w:r>
        <w:br/>
      </w:r>
      <w:r>
        <w:rPr>
          <w:rFonts w:ascii="Times New Roman"/>
          <w:b w:val="false"/>
          <w:i w:val="false"/>
          <w:color w:val="000000"/>
          <w:sz w:val="28"/>
        </w:rPr>
        <w:t>
шағын партия деп есептеледі.
</w:t>
      </w:r>
      <w:r>
        <w:br/>
      </w:r>
      <w:r>
        <w:rPr>
          <w:rFonts w:ascii="Times New Roman"/>
          <w:b w:val="false"/>
          <w:i w:val="false"/>
          <w:color w:val="000000"/>
          <w:sz w:val="28"/>
        </w:rPr>
        <w:t>
      Массасы бойынша шағын партиядан орташа үлгі белгіленген 
</w:t>
      </w:r>
      <w:r>
        <w:br/>
      </w:r>
      <w:r>
        <w:rPr>
          <w:rFonts w:ascii="Times New Roman"/>
          <w:b w:val="false"/>
          <w:i w:val="false"/>
          <w:color w:val="000000"/>
          <w:sz w:val="28"/>
        </w:rPr>
        <w:t>
массаның тең жартысын құрайтын тұқым үлгісі сұрыптап алынады.
</w:t>
      </w:r>
      <w:r>
        <w:br/>
      </w:r>
      <w:r>
        <w:rPr>
          <w:rFonts w:ascii="Times New Roman"/>
          <w:b w:val="false"/>
          <w:i w:val="false"/>
          <w:color w:val="000000"/>
          <w:sz w:val="28"/>
        </w:rPr>
        <w:t>
      Бір түр тұқымдарының массасы бойынша шағын бірнеше партиясын
</w:t>
      </w:r>
      <w:r>
        <w:br/>
      </w:r>
      <w:r>
        <w:rPr>
          <w:rFonts w:ascii="Times New Roman"/>
          <w:b w:val="false"/>
          <w:i w:val="false"/>
          <w:color w:val="000000"/>
          <w:sz w:val="28"/>
        </w:rPr>
        <w:t>
араластыруға болмайды және олардан бір орташа үлгі сұрыптап алуға
</w:t>
      </w:r>
      <w:r>
        <w:br/>
      </w:r>
      <w:r>
        <w:rPr>
          <w:rFonts w:ascii="Times New Roman"/>
          <w:b w:val="false"/>
          <w:i w:val="false"/>
          <w:color w:val="000000"/>
          <w:sz w:val="28"/>
        </w:rPr>
        <w:t>
жол берілмейді.
</w:t>
      </w:r>
      <w:r>
        <w:br/>
      </w:r>
      <w:r>
        <w:rPr>
          <w:rFonts w:ascii="Times New Roman"/>
          <w:b w:val="false"/>
          <w:i w:val="false"/>
          <w:color w:val="000000"/>
          <w:sz w:val="28"/>
        </w:rPr>
        <w:t>
      Артықшылығы бар ағаштардан және ерекше бағалы тұқымды
</w:t>
      </w:r>
      <w:r>
        <w:br/>
      </w:r>
      <w:r>
        <w:rPr>
          <w:rFonts w:ascii="Times New Roman"/>
          <w:b w:val="false"/>
          <w:i w:val="false"/>
          <w:color w:val="000000"/>
          <w:sz w:val="28"/>
        </w:rPr>
        <w:t>
ағаштарынан жиналған тұқымдар үшін орташа үлгілердің белгіленген
</w:t>
      </w:r>
      <w:r>
        <w:br/>
      </w:r>
      <w:r>
        <w:rPr>
          <w:rFonts w:ascii="Times New Roman"/>
          <w:b w:val="false"/>
          <w:i w:val="false"/>
          <w:color w:val="000000"/>
          <w:sz w:val="28"/>
        </w:rPr>
        <w:t>
массасын сақтамауға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Қазақстандағы негізгі ағаш және бұта тұқымдыларының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гүлдену, пісіп-жетілу және олардың  жемістерін, бүрлерін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тұқымдарын жинау күнпарағы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712"/>
        <w:gridCol w:w="1590"/>
        <w:gridCol w:w="1727"/>
        <w:gridCol w:w="1846"/>
        <w:gridCol w:w="2397"/>
      </w:tblGrid>
      <w:tr>
        <w:trPr>
          <w:trHeight w:val="90" w:hRule="atLeast"/>
        </w:trPr>
        <w:tc>
          <w:tcPr>
            <w:tcW w:w="8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 атаулары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Уақыты (айлар)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
</w:t>
            </w:r>
            <w:r>
              <w:br/>
            </w:r>
            <w:r>
              <w:rPr>
                <w:rFonts w:ascii="Times New Roman"/>
                <w:b w:val="false"/>
                <w:i w:val="false"/>
                <w:color w:val="000000"/>
                <w:sz w:val="20"/>
              </w:rPr>
              <w:t>
денуі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пісуі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жиналуы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піскен
</w:t>
            </w:r>
            <w:r>
              <w:br/>
            </w:r>
            <w:r>
              <w:rPr>
                <w:rFonts w:ascii="Times New Roman"/>
                <w:b w:val="false"/>
                <w:i w:val="false"/>
                <w:color w:val="000000"/>
                <w:sz w:val="20"/>
              </w:rPr>
              <w:t>
жеміс пен
</w:t>
            </w:r>
            <w:r>
              <w:br/>
            </w:r>
            <w:r>
              <w:rPr>
                <w:rFonts w:ascii="Times New Roman"/>
                <w:b w:val="false"/>
                <w:i w:val="false"/>
                <w:color w:val="000000"/>
                <w:sz w:val="20"/>
              </w:rPr>
              <w:t>
бүрдің
</w:t>
            </w:r>
            <w:r>
              <w:br/>
            </w:r>
            <w:r>
              <w:rPr>
                <w:rFonts w:ascii="Times New Roman"/>
                <w:b w:val="false"/>
                <w:i w:val="false"/>
                <w:color w:val="000000"/>
                <w:sz w:val="20"/>
              </w:rPr>
              <w:t>
түр-түсі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Қылқан жапырақтылар
</w:t>
            </w:r>
            <w:r>
              <w:rPr>
                <w:rFonts w:ascii="Times New Roman"/>
                <w:b w:val="false"/>
                <w:i w:val="false"/>
                <w:color w:val="000000"/>
                <w:sz w:val="20"/>
              </w:rPr>
              <w:t>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шыршасы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Шренка шыршасы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қоңыр жылтыр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балқарағайы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p>
            <w:pPr>
              <w:spacing w:after="20"/>
              <w:ind w:left="20"/>
              <w:jc w:val="both"/>
            </w:pPr>
            <w:r>
              <w:rPr>
                <w:rFonts w:ascii="Times New Roman"/>
                <w:b w:val="false"/>
                <w:i w:val="false"/>
                <w:color w:val="000000"/>
                <w:sz w:val="20"/>
              </w:rPr>
              <w:t>
шұғыл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w:t>
            </w:r>
            <w:r>
              <w:br/>
            </w:r>
            <w:r>
              <w:rPr>
                <w:rFonts w:ascii="Times New Roman"/>
                <w:b w:val="false"/>
                <w:i w:val="false"/>
                <w:color w:val="000000"/>
                <w:sz w:val="20"/>
              </w:rPr>
              <w:t>
сары
</w:t>
            </w:r>
            <w:r>
              <w:br/>
            </w:r>
            <w:r>
              <w:rPr>
                <w:rFonts w:ascii="Times New Roman"/>
                <w:b w:val="false"/>
                <w:i w:val="false"/>
                <w:color w:val="000000"/>
                <w:sz w:val="20"/>
              </w:rPr>
              <w:t>
немесе
</w:t>
            </w:r>
            <w:r>
              <w:br/>
            </w:r>
            <w:r>
              <w:rPr>
                <w:rFonts w:ascii="Times New Roman"/>
                <w:b w:val="false"/>
                <w:i w:val="false"/>
                <w:color w:val="000000"/>
                <w:sz w:val="20"/>
              </w:rPr>
              <w:t>
қоңыр-
</w:t>
            </w:r>
            <w:r>
              <w:br/>
            </w:r>
            <w:r>
              <w:rPr>
                <w:rFonts w:ascii="Times New Roman"/>
                <w:b w:val="false"/>
                <w:i w:val="false"/>
                <w:color w:val="000000"/>
                <w:sz w:val="20"/>
              </w:rPr>
              <w:t>
сары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арша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көкшіл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Вергин аршасы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сұр-құба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самырсыны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r>
              <w:br/>
            </w:r>
            <w:r>
              <w:rPr>
                <w:rFonts w:ascii="Times New Roman"/>
                <w:b w:val="false"/>
                <w:i w:val="false"/>
                <w:color w:val="000000"/>
                <w:sz w:val="20"/>
              </w:rPr>
              <w:t>
ашық-құба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қарағайы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p>
            <w:pPr>
              <w:spacing w:after="20"/>
              <w:ind w:left="20"/>
              <w:jc w:val="both"/>
            </w:pPr>
            <w:r>
              <w:rPr>
                <w:rFonts w:ascii="Times New Roman"/>
                <w:b w:val="false"/>
                <w:i w:val="false"/>
                <w:color w:val="000000"/>
                <w:sz w:val="20"/>
              </w:rPr>
              <w:t>
шұғыл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қарағайы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ІХ-ІІІ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
</w:t>
            </w:r>
            <w:r>
              <w:br/>
            </w:r>
            <w:r>
              <w:rPr>
                <w:rFonts w:ascii="Times New Roman"/>
                <w:b w:val="false"/>
                <w:i w:val="false"/>
                <w:color w:val="000000"/>
                <w:sz w:val="20"/>
              </w:rPr>
              <w:t>
сұр-құба,
</w:t>
            </w:r>
            <w:r>
              <w:br/>
            </w:r>
            <w:r>
              <w:rPr>
                <w:rFonts w:ascii="Times New Roman"/>
                <w:b w:val="false"/>
                <w:i w:val="false"/>
                <w:color w:val="000000"/>
                <w:sz w:val="20"/>
              </w:rPr>
              <w:t>
қара-
</w:t>
            </w:r>
            <w:r>
              <w:br/>
            </w:r>
            <w:r>
              <w:rPr>
                <w:rFonts w:ascii="Times New Roman"/>
                <w:b w:val="false"/>
                <w:i w:val="false"/>
                <w:color w:val="000000"/>
                <w:sz w:val="20"/>
              </w:rPr>
              <w:t>
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бозаршасы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
</w:t>
            </w:r>
            <w:r>
              <w:br/>
            </w:r>
            <w:r>
              <w:rPr>
                <w:rFonts w:ascii="Times New Roman"/>
                <w:b w:val="false"/>
                <w:i w:val="false"/>
                <w:color w:val="000000"/>
                <w:sz w:val="20"/>
              </w:rPr>
              <w:t>
қоңыр,
</w:t>
            </w:r>
            <w:r>
              <w:br/>
            </w:r>
            <w:r>
              <w:rPr>
                <w:rFonts w:ascii="Times New Roman"/>
                <w:b w:val="false"/>
                <w:i w:val="false"/>
                <w:color w:val="000000"/>
                <w:sz w:val="20"/>
              </w:rPr>
              <w:t>
қара-
</w:t>
            </w:r>
            <w:r>
              <w:br/>
            </w:r>
            <w:r>
              <w:rPr>
                <w:rFonts w:ascii="Times New Roman"/>
                <w:b w:val="false"/>
                <w:i w:val="false"/>
                <w:color w:val="000000"/>
                <w:sz w:val="20"/>
              </w:rPr>
              <w:t>
қоңыр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Жалпақ жапырақтылар
</w:t>
            </w:r>
            <w:r>
              <w:rPr>
                <w:rFonts w:ascii="Times New Roman"/>
                <w:b w:val="false"/>
                <w:i w:val="false"/>
                <w:color w:val="000000"/>
                <w:sz w:val="20"/>
              </w:rPr>
              <w:t>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өрік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сары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қараған немесе ақ инеш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күз-қыс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қоңырлау-
</w:t>
            </w:r>
            <w:r>
              <w:br/>
            </w:r>
            <w:r>
              <w:rPr>
                <w:rFonts w:ascii="Times New Roman"/>
                <w:b w:val="false"/>
                <w:i w:val="false"/>
                <w:color w:val="000000"/>
                <w:sz w:val="20"/>
              </w:rPr>
              <w:t>
сары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қараған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ҮІІ-ҮІІІ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ҮІІ-ҮІІІ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Тушақурай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қоңырлау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Салпыншақ қайың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w:t>
            </w:r>
            <w:r>
              <w:br/>
            </w:r>
            <w:r>
              <w:rPr>
                <w:rFonts w:ascii="Times New Roman"/>
                <w:b w:val="false"/>
                <w:i w:val="false"/>
                <w:color w:val="000000"/>
                <w:sz w:val="20"/>
              </w:rPr>
              <w:t>
жасыл,
</w:t>
            </w:r>
            <w:r>
              <w:br/>
            </w:r>
            <w:r>
              <w:rPr>
                <w:rFonts w:ascii="Times New Roman"/>
                <w:b w:val="false"/>
                <w:i w:val="false"/>
                <w:color w:val="000000"/>
                <w:sz w:val="20"/>
              </w:rPr>
              <w:t>
сары-
</w:t>
            </w:r>
            <w:r>
              <w:br/>
            </w:r>
            <w:r>
              <w:rPr>
                <w:rFonts w:ascii="Times New Roman"/>
                <w:b w:val="false"/>
                <w:i w:val="false"/>
                <w:color w:val="000000"/>
                <w:sz w:val="20"/>
              </w:rPr>
              <w:t>
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Түкті қайың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w:t>
            </w:r>
            <w:r>
              <w:br/>
            </w:r>
            <w:r>
              <w:rPr>
                <w:rFonts w:ascii="Times New Roman"/>
                <w:b w:val="false"/>
                <w:i w:val="false"/>
                <w:color w:val="000000"/>
                <w:sz w:val="20"/>
              </w:rPr>
              <w:t>
сары,
</w:t>
            </w:r>
            <w:r>
              <w:br/>
            </w:r>
            <w:r>
              <w:rPr>
                <w:rFonts w:ascii="Times New Roman"/>
                <w:b w:val="false"/>
                <w:i w:val="false"/>
                <w:color w:val="000000"/>
                <w:sz w:val="20"/>
              </w:rPr>
              <w:t>
ашық-
</w:t>
            </w:r>
            <w:r>
              <w:br/>
            </w:r>
            <w:r>
              <w:rPr>
                <w:rFonts w:ascii="Times New Roman"/>
                <w:b w:val="false"/>
                <w:i w:val="false"/>
                <w:color w:val="000000"/>
                <w:sz w:val="20"/>
              </w:rPr>
              <w:t>
қоңырлау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қынаағаш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жылтыр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долана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r>
              <w:br/>
            </w:r>
            <w:r>
              <w:rPr>
                <w:rFonts w:ascii="Times New Roman"/>
                <w:b w:val="false"/>
                <w:i w:val="false"/>
                <w:color w:val="000000"/>
                <w:sz w:val="20"/>
              </w:rPr>
              <w:t>
қызыл,
</w:t>
            </w:r>
            <w:r>
              <w:br/>
            </w:r>
            <w:r>
              <w:rPr>
                <w:rFonts w:ascii="Times New Roman"/>
                <w:b w:val="false"/>
                <w:i w:val="false"/>
                <w:color w:val="000000"/>
                <w:sz w:val="20"/>
              </w:rPr>
              <w:t>
сары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аюбадам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ҮІІ-ҮІІІ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қызғылт-
</w:t>
            </w:r>
            <w:r>
              <w:br/>
            </w:r>
            <w:r>
              <w:rPr>
                <w:rFonts w:ascii="Times New Roman"/>
                <w:b w:val="false"/>
                <w:i w:val="false"/>
                <w:color w:val="000000"/>
                <w:sz w:val="20"/>
              </w:rPr>
              <w:t>
сары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Дала шиесі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Жылтыр шегіршін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жапырақты шегіршін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 түсті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қарала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күз-қыс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қоңыр,
</w:t>
            </w:r>
            <w:r>
              <w:br/>
            </w:r>
            <w:r>
              <w:rPr>
                <w:rFonts w:ascii="Times New Roman"/>
                <w:b w:val="false"/>
                <w:i w:val="false"/>
                <w:color w:val="000000"/>
                <w:sz w:val="20"/>
              </w:rPr>
              <w:t>
жылтыр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Алмұрт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көк-жасыл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Уссури алмұрты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w:t>
            </w:r>
            <w:r>
              <w:br/>
            </w:r>
            <w:r>
              <w:rPr>
                <w:rFonts w:ascii="Times New Roman"/>
                <w:b w:val="false"/>
                <w:i w:val="false"/>
                <w:color w:val="000000"/>
                <w:sz w:val="20"/>
              </w:rPr>
              <w:t>
жасыл-
</w:t>
            </w:r>
            <w:r>
              <w:br/>
            </w:r>
            <w:r>
              <w:rPr>
                <w:rFonts w:ascii="Times New Roman"/>
                <w:b w:val="false"/>
                <w:i w:val="false"/>
                <w:color w:val="000000"/>
                <w:sz w:val="20"/>
              </w:rPr>
              <w:t>
сұр,
</w:t>
            </w:r>
            <w:r>
              <w:br/>
            </w:r>
            <w:r>
              <w:rPr>
                <w:rFonts w:ascii="Times New Roman"/>
                <w:b w:val="false"/>
                <w:i w:val="false"/>
                <w:color w:val="000000"/>
                <w:sz w:val="20"/>
              </w:rPr>
              <w:t>
ақшыл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Сәнтал, көріктал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Емен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қоңыр,
</w:t>
            </w:r>
            <w:r>
              <w:br/>
            </w:r>
            <w:r>
              <w:rPr>
                <w:rFonts w:ascii="Times New Roman"/>
                <w:b w:val="false"/>
                <w:i w:val="false"/>
                <w:color w:val="000000"/>
                <w:sz w:val="20"/>
              </w:rPr>
              <w:t>
жылтыр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ұшқат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қызыл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Татар ұшқаты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ҮІІ-ҮІІІ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ҮІІ-ҮІІІ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ақшыл-
</w:t>
            </w:r>
            <w:r>
              <w:br/>
            </w:r>
            <w:r>
              <w:rPr>
                <w:rFonts w:ascii="Times New Roman"/>
                <w:b w:val="false"/>
                <w:i w:val="false"/>
                <w:color w:val="000000"/>
                <w:sz w:val="20"/>
              </w:rPr>
              <w:t>
қызғылт,
</w:t>
            </w:r>
            <w:r>
              <w:br/>
            </w:r>
            <w:r>
              <w:rPr>
                <w:rFonts w:ascii="Times New Roman"/>
                <w:b w:val="false"/>
                <w:i w:val="false"/>
                <w:color w:val="000000"/>
                <w:sz w:val="20"/>
              </w:rPr>
              <w:t>
шымқай-
</w:t>
            </w:r>
            <w:r>
              <w:br/>
            </w:r>
            <w:r>
              <w:rPr>
                <w:rFonts w:ascii="Times New Roman"/>
                <w:b w:val="false"/>
                <w:i w:val="false"/>
                <w:color w:val="000000"/>
                <w:sz w:val="20"/>
              </w:rPr>
              <w:t>
қызыл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тал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w:t>
            </w:r>
            <w:r>
              <w:br/>
            </w:r>
            <w:r>
              <w:rPr>
                <w:rFonts w:ascii="Times New Roman"/>
                <w:b w:val="false"/>
                <w:i w:val="false"/>
                <w:color w:val="000000"/>
                <w:sz w:val="20"/>
              </w:rPr>
              <w:t>
қоңырлау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Шәңгіш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w:t>
            </w:r>
            <w:r>
              <w:br/>
            </w:r>
            <w:r>
              <w:rPr>
                <w:rFonts w:ascii="Times New Roman"/>
                <w:b w:val="false"/>
                <w:i w:val="false"/>
                <w:color w:val="000000"/>
                <w:sz w:val="20"/>
              </w:rPr>
              <w:t>
қызыл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Сәнағаш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Еуропа талшыны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r>
              <w:br/>
            </w:r>
            <w:r>
              <w:rPr>
                <w:rFonts w:ascii="Times New Roman"/>
                <w:b w:val="false"/>
                <w:i w:val="false"/>
                <w:color w:val="000000"/>
                <w:sz w:val="20"/>
              </w:rPr>
              <w:t>
жаңғақты
</w:t>
            </w:r>
            <w:r>
              <w:br/>
            </w:r>
            <w:r>
              <w:rPr>
                <w:rFonts w:ascii="Times New Roman"/>
                <w:b w:val="false"/>
                <w:i w:val="false"/>
                <w:color w:val="000000"/>
                <w:sz w:val="20"/>
              </w:rPr>
              <w:t>
талшын
</w:t>
            </w:r>
            <w:r>
              <w:br/>
            </w:r>
            <w:r>
              <w:rPr>
                <w:rFonts w:ascii="Times New Roman"/>
                <w:b w:val="false"/>
                <w:i w:val="false"/>
                <w:color w:val="000000"/>
                <w:sz w:val="20"/>
              </w:rPr>
              <w:t>
түсі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Гиннал үйеңкісі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ақшыл-
</w:t>
            </w:r>
            <w:r>
              <w:br/>
            </w:r>
            <w:r>
              <w:rPr>
                <w:rFonts w:ascii="Times New Roman"/>
                <w:b w:val="false"/>
                <w:i w:val="false"/>
                <w:color w:val="000000"/>
                <w:sz w:val="20"/>
              </w:rPr>
              <w:t>
қоңыр,
</w:t>
            </w:r>
            <w:r>
              <w:br/>
            </w:r>
            <w:r>
              <w:rPr>
                <w:rFonts w:ascii="Times New Roman"/>
                <w:b w:val="false"/>
                <w:i w:val="false"/>
                <w:color w:val="000000"/>
                <w:sz w:val="20"/>
              </w:rPr>
              <w:t>
құба-
</w:t>
            </w:r>
            <w:r>
              <w:br/>
            </w:r>
            <w:r>
              <w:rPr>
                <w:rFonts w:ascii="Times New Roman"/>
                <w:b w:val="false"/>
                <w:i w:val="false"/>
                <w:color w:val="000000"/>
                <w:sz w:val="20"/>
              </w:rPr>
              <w:t>
қызыл,
</w:t>
            </w:r>
            <w:r>
              <w:br/>
            </w:r>
            <w:r>
              <w:rPr>
                <w:rFonts w:ascii="Times New Roman"/>
                <w:b w:val="false"/>
                <w:i w:val="false"/>
                <w:color w:val="000000"/>
                <w:sz w:val="20"/>
              </w:rPr>
              <w:t>
ашық
</w:t>
            </w:r>
            <w:r>
              <w:br/>
            </w:r>
            <w:r>
              <w:rPr>
                <w:rFonts w:ascii="Times New Roman"/>
                <w:b w:val="false"/>
                <w:i w:val="false"/>
                <w:color w:val="000000"/>
                <w:sz w:val="20"/>
              </w:rPr>
              <w:t>
күлгін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үйеңкі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w:t>
            </w:r>
            <w:r>
              <w:br/>
            </w:r>
            <w:r>
              <w:rPr>
                <w:rFonts w:ascii="Times New Roman"/>
                <w:b w:val="false"/>
                <w:i w:val="false"/>
                <w:color w:val="000000"/>
                <w:sz w:val="20"/>
              </w:rPr>
              <w:t>
қоңыр,
</w:t>
            </w:r>
            <w:r>
              <w:br/>
            </w:r>
            <w:r>
              <w:rPr>
                <w:rFonts w:ascii="Times New Roman"/>
                <w:b w:val="false"/>
                <w:i w:val="false"/>
                <w:color w:val="000000"/>
                <w:sz w:val="20"/>
              </w:rPr>
              <w:t>
құба-
</w:t>
            </w:r>
            <w:r>
              <w:br/>
            </w:r>
            <w:r>
              <w:rPr>
                <w:rFonts w:ascii="Times New Roman"/>
                <w:b w:val="false"/>
                <w:i w:val="false"/>
                <w:color w:val="000000"/>
                <w:sz w:val="20"/>
              </w:rPr>
              <w:t>
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Сүйір жапырақты үйеңкі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r>
              <w:br/>
            </w:r>
            <w:r>
              <w:rPr>
                <w:rFonts w:ascii="Times New Roman"/>
                <w:b w:val="false"/>
                <w:i w:val="false"/>
                <w:color w:val="000000"/>
                <w:sz w:val="20"/>
              </w:rPr>
              <w:t>
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Дала үйеңкісі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w:t>
            </w:r>
            <w:r>
              <w:br/>
            </w:r>
            <w:r>
              <w:rPr>
                <w:rFonts w:ascii="Times New Roman"/>
                <w:b w:val="false"/>
                <w:i w:val="false"/>
                <w:color w:val="000000"/>
                <w:sz w:val="20"/>
              </w:rPr>
              <w:t>
құба,
</w:t>
            </w:r>
            <w:r>
              <w:br/>
            </w:r>
            <w:r>
              <w:rPr>
                <w:rFonts w:ascii="Times New Roman"/>
                <w:b w:val="false"/>
                <w:i w:val="false"/>
                <w:color w:val="000000"/>
                <w:sz w:val="20"/>
              </w:rPr>
              <w:t>
қоңыр-
</w:t>
            </w:r>
            <w:r>
              <w:br/>
            </w:r>
            <w:r>
              <w:rPr>
                <w:rFonts w:ascii="Times New Roman"/>
                <w:b w:val="false"/>
                <w:i w:val="false"/>
                <w:color w:val="000000"/>
                <w:sz w:val="20"/>
              </w:rPr>
              <w:t>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Татар үйеңкісі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w:t>
            </w:r>
            <w:r>
              <w:br/>
            </w:r>
            <w:r>
              <w:rPr>
                <w:rFonts w:ascii="Times New Roman"/>
                <w:b w:val="false"/>
                <w:i w:val="false"/>
                <w:color w:val="000000"/>
                <w:sz w:val="20"/>
              </w:rPr>
              <w:t>
қызыл,
</w:t>
            </w:r>
            <w:r>
              <w:br/>
            </w:r>
            <w:r>
              <w:rPr>
                <w:rFonts w:ascii="Times New Roman"/>
                <w:b w:val="false"/>
                <w:i w:val="false"/>
                <w:color w:val="000000"/>
                <w:sz w:val="20"/>
              </w:rPr>
              <w:t>
құба-
</w:t>
            </w:r>
            <w:r>
              <w:br/>
            </w:r>
            <w:r>
              <w:rPr>
                <w:rFonts w:ascii="Times New Roman"/>
                <w:b w:val="false"/>
                <w:i w:val="false"/>
                <w:color w:val="000000"/>
                <w:sz w:val="20"/>
              </w:rPr>
              <w:t>
қызыл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 талшыны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w:t>
            </w:r>
            <w:r>
              <w:br/>
            </w:r>
            <w:r>
              <w:rPr>
                <w:rFonts w:ascii="Times New Roman"/>
                <w:b w:val="false"/>
                <w:i w:val="false"/>
                <w:color w:val="000000"/>
                <w:sz w:val="20"/>
              </w:rPr>
              <w:t>
жылтыр
</w:t>
            </w:r>
            <w:r>
              <w:br/>
            </w:r>
            <w:r>
              <w:rPr>
                <w:rFonts w:ascii="Times New Roman"/>
                <w:b w:val="false"/>
                <w:i w:val="false"/>
                <w:color w:val="000000"/>
                <w:sz w:val="20"/>
              </w:rPr>
              <w:t>
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жапырақты жөке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қара-сұр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жапырақты жөке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күз-қыс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Жіңішке жапырақты
</w:t>
            </w:r>
            <w:r>
              <w:br/>
            </w:r>
            <w:r>
              <w:rPr>
                <w:rFonts w:ascii="Times New Roman"/>
                <w:b w:val="false"/>
                <w:i w:val="false"/>
                <w:color w:val="000000"/>
                <w:sz w:val="20"/>
              </w:rPr>
              <w:t>
жөке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Шырғанақ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қызғылт
</w:t>
            </w:r>
            <w:r>
              <w:br/>
            </w:r>
            <w:r>
              <w:rPr>
                <w:rFonts w:ascii="Times New Roman"/>
                <w:b w:val="false"/>
                <w:i w:val="false"/>
                <w:color w:val="000000"/>
                <w:sz w:val="20"/>
              </w:rPr>
              <w:t>
сары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Грек жаңғағы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w:t>
            </w:r>
            <w:r>
              <w:br/>
            </w:r>
            <w:r>
              <w:rPr>
                <w:rFonts w:ascii="Times New Roman"/>
                <w:b w:val="false"/>
                <w:i w:val="false"/>
                <w:color w:val="000000"/>
                <w:sz w:val="20"/>
              </w:rPr>
              <w:t>
құба,
</w:t>
            </w:r>
            <w:r>
              <w:br/>
            </w:r>
            <w:r>
              <w:rPr>
                <w:rFonts w:ascii="Times New Roman"/>
                <w:b w:val="false"/>
                <w:i w:val="false"/>
                <w:color w:val="000000"/>
                <w:sz w:val="20"/>
              </w:rPr>
              <w:t>
ақшыл-
</w:t>
            </w:r>
            <w:r>
              <w:br/>
            </w:r>
            <w:r>
              <w:rPr>
                <w:rFonts w:ascii="Times New Roman"/>
                <w:b w:val="false"/>
                <w:i w:val="false"/>
                <w:color w:val="000000"/>
                <w:sz w:val="20"/>
              </w:rPr>
              <w:t>
қоңыр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 терек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r>
              <w:br/>
            </w:r>
            <w:r>
              <w:rPr>
                <w:rFonts w:ascii="Times New Roman"/>
                <w:b w:val="false"/>
                <w:i w:val="false"/>
                <w:color w:val="000000"/>
                <w:sz w:val="20"/>
              </w:rPr>
              <w:t>
жасыл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Жабысқақ қандыағаш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Х-ХІ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шабдал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w:t>
            </w:r>
            <w:r>
              <w:br/>
            </w:r>
            <w:r>
              <w:rPr>
                <w:rFonts w:ascii="Times New Roman"/>
                <w:b w:val="false"/>
                <w:i w:val="false"/>
                <w:color w:val="000000"/>
                <w:sz w:val="20"/>
              </w:rPr>
              <w:t>
қызғылт
</w:t>
            </w:r>
            <w:r>
              <w:br/>
            </w:r>
            <w:r>
              <w:rPr>
                <w:rFonts w:ascii="Times New Roman"/>
                <w:b w:val="false"/>
                <w:i w:val="false"/>
                <w:color w:val="000000"/>
                <w:sz w:val="20"/>
              </w:rPr>
              <w:t>
бархатты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Итті раушан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қызғылт-
</w:t>
            </w:r>
            <w:r>
              <w:br/>
            </w:r>
            <w:r>
              <w:rPr>
                <w:rFonts w:ascii="Times New Roman"/>
                <w:b w:val="false"/>
                <w:i w:val="false"/>
                <w:color w:val="000000"/>
                <w:sz w:val="20"/>
              </w:rPr>
              <w:t>
сары,
</w:t>
            </w:r>
            <w:r>
              <w:br/>
            </w:r>
            <w:r>
              <w:rPr>
                <w:rFonts w:ascii="Times New Roman"/>
                <w:b w:val="false"/>
                <w:i w:val="false"/>
                <w:color w:val="000000"/>
                <w:sz w:val="20"/>
              </w:rPr>
              <w:t>
қызыл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шетен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қызғылт-
</w:t>
            </w:r>
            <w:r>
              <w:br/>
            </w:r>
            <w:r>
              <w:rPr>
                <w:rFonts w:ascii="Times New Roman"/>
                <w:b w:val="false"/>
                <w:i w:val="false"/>
                <w:color w:val="000000"/>
                <w:sz w:val="20"/>
              </w:rPr>
              <w:t>
сары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сексеуіл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w:t>
            </w:r>
            <w:r>
              <w:br/>
            </w:r>
            <w:r>
              <w:rPr>
                <w:rFonts w:ascii="Times New Roman"/>
                <w:b w:val="false"/>
                <w:i w:val="false"/>
                <w:color w:val="000000"/>
                <w:sz w:val="20"/>
              </w:rPr>
              <w:t>
сары,
</w:t>
            </w:r>
            <w:r>
              <w:br/>
            </w:r>
            <w:r>
              <w:rPr>
                <w:rFonts w:ascii="Times New Roman"/>
                <w:b w:val="false"/>
                <w:i w:val="false"/>
                <w:color w:val="000000"/>
                <w:sz w:val="20"/>
              </w:rPr>
              <w:t>
ашық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сексеуіл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Жалқын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
</w:t>
            </w:r>
            <w:r>
              <w:br/>
            </w:r>
            <w:r>
              <w:rPr>
                <w:rFonts w:ascii="Times New Roman"/>
                <w:b w:val="false"/>
                <w:i w:val="false"/>
                <w:color w:val="000000"/>
                <w:sz w:val="20"/>
              </w:rPr>
              <w:t>
қоңырлау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Тікенді қараөрік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қара-көк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Соғды қараөрік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күргін,
</w:t>
            </w:r>
            <w:r>
              <w:br/>
            </w:r>
            <w:r>
              <w:rPr>
                <w:rFonts w:ascii="Times New Roman"/>
                <w:b w:val="false"/>
                <w:i w:val="false"/>
                <w:color w:val="000000"/>
                <w:sz w:val="20"/>
              </w:rPr>
              <w:t>
сары-
</w:t>
            </w:r>
            <w:r>
              <w:br/>
            </w:r>
            <w:r>
              <w:rPr>
                <w:rFonts w:ascii="Times New Roman"/>
                <w:b w:val="false"/>
                <w:i w:val="false"/>
                <w:color w:val="000000"/>
                <w:sz w:val="20"/>
              </w:rPr>
              <w:t>
жасыл,
</w:t>
            </w:r>
            <w:r>
              <w:br/>
            </w:r>
            <w:r>
              <w:rPr>
                <w:rFonts w:ascii="Times New Roman"/>
                <w:b w:val="false"/>
                <w:i w:val="false"/>
                <w:color w:val="000000"/>
                <w:sz w:val="20"/>
              </w:rPr>
              <w:t>
қызыл-шие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қарақат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күнгін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қарақат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сораңы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Сораңы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сұр-күміс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Бальзам терегі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w:t>
            </w:r>
            <w:r>
              <w:br/>
            </w:r>
            <w:r>
              <w:rPr>
                <w:rFonts w:ascii="Times New Roman"/>
                <w:b w:val="false"/>
                <w:i w:val="false"/>
                <w:color w:val="000000"/>
                <w:sz w:val="20"/>
              </w:rPr>
              <w:t>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терек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w:t>
            </w:r>
            <w:r>
              <w:br/>
            </w:r>
            <w:r>
              <w:rPr>
                <w:rFonts w:ascii="Times New Roman"/>
                <w:b w:val="false"/>
                <w:i w:val="false"/>
                <w:color w:val="000000"/>
                <w:sz w:val="20"/>
              </w:rPr>
              <w:t>
жасыл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терек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бозаршасы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ақшыл-
</w:t>
            </w:r>
            <w:r>
              <w:br/>
            </w:r>
            <w:r>
              <w:rPr>
                <w:rFonts w:ascii="Times New Roman"/>
                <w:b w:val="false"/>
                <w:i w:val="false"/>
                <w:color w:val="000000"/>
                <w:sz w:val="20"/>
              </w:rPr>
              <w:t>
сары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тұт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жа-
</w:t>
            </w:r>
            <w:r>
              <w:br/>
            </w:r>
            <w:r>
              <w:rPr>
                <w:rFonts w:ascii="Times New Roman"/>
                <w:b w:val="false"/>
                <w:i w:val="false"/>
                <w:color w:val="000000"/>
                <w:sz w:val="20"/>
              </w:rPr>
              <w:t>
сылды-ақ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Қаратұт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ҮІ-ҮІІ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қызыл,
</w:t>
            </w:r>
            <w:r>
              <w:br/>
            </w:r>
            <w:r>
              <w:rPr>
                <w:rFonts w:ascii="Times New Roman"/>
                <w:b w:val="false"/>
                <w:i w:val="false"/>
                <w:color w:val="000000"/>
                <w:sz w:val="20"/>
              </w:rPr>
              <w:t>
қара-сия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Жапон бежесі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w:t>
            </w:r>
            <w:r>
              <w:br/>
            </w:r>
            <w:r>
              <w:rPr>
                <w:rFonts w:ascii="Times New Roman"/>
                <w:b w:val="false"/>
                <w:i w:val="false"/>
                <w:color w:val="000000"/>
                <w:sz w:val="20"/>
              </w:rPr>
              <w:t>
жасыл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алмасы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Ү-ҮІ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w:t>
            </w:r>
            <w:r>
              <w:br/>
            </w:r>
            <w:r>
              <w:rPr>
                <w:rFonts w:ascii="Times New Roman"/>
                <w:b w:val="false"/>
                <w:i w:val="false"/>
                <w:color w:val="000000"/>
                <w:sz w:val="20"/>
              </w:rPr>
              <w:t>
жасыл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шаған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шаған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ҮІІІ-ІХ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ІХ-ХІ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w:t>
            </w:r>
            <w:r>
              <w:br/>
            </w:r>
            <w:r>
              <w:rPr>
                <w:rFonts w:ascii="Times New Roman"/>
                <w:b w:val="false"/>
                <w:i w:val="false"/>
                <w:color w:val="000000"/>
                <w:sz w:val="20"/>
              </w:rPr>
              <w:t>
құба
</w:t>
            </w:r>
          </w:p>
        </w:tc>
      </w:tr>
      <w:tr>
        <w:trPr>
          <w:trHeight w:val="90" w:hRule="atLeast"/>
        </w:trPr>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4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Соғды шағаны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ІҮ-Ү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ІХ-Х
</w:t>
            </w:r>
          </w:p>
        </w:tc>
        <w:tc>
          <w:tcPr>
            <w:tcW w:w="2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құба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Ескерту: Күнпарақта жаппай гүлденуінің және жемістердің
</w:t>
      </w:r>
      <w:r>
        <w:br/>
      </w:r>
      <w:r>
        <w:rPr>
          <w:rFonts w:ascii="Times New Roman"/>
          <w:b w:val="false"/>
          <w:i w:val="false"/>
          <w:color w:val="000000"/>
          <w:sz w:val="28"/>
        </w:rPr>
        <w:t>
(бүрлердің) пісуінің мөлшерлі мерзімдері көрсетілген, олар қолайсыз
</w:t>
      </w:r>
      <w:r>
        <w:br/>
      </w:r>
      <w:r>
        <w:rPr>
          <w:rFonts w:ascii="Times New Roman"/>
          <w:b w:val="false"/>
          <w:i w:val="false"/>
          <w:color w:val="000000"/>
          <w:sz w:val="28"/>
        </w:rPr>
        <w:t>
жағдайларда кешірек басталуы мүмкін. Тұқым жинау үшін сондай-ақ
</w:t>
      </w:r>
      <w:r>
        <w:br/>
      </w:r>
      <w:r>
        <w:rPr>
          <w:rFonts w:ascii="Times New Roman"/>
          <w:b w:val="false"/>
          <w:i w:val="false"/>
          <w:color w:val="000000"/>
          <w:sz w:val="28"/>
        </w:rPr>
        <w:t>
болжамды мерзімдер келтірілген. Сары қараған, қайың, терек пен
</w:t>
      </w:r>
      <w:r>
        <w:br/>
      </w:r>
      <w:r>
        <w:rPr>
          <w:rFonts w:ascii="Times New Roman"/>
          <w:b w:val="false"/>
          <w:i w:val="false"/>
          <w:color w:val="000000"/>
          <w:sz w:val="28"/>
        </w:rPr>
        <w:t>
көкталдың жемістері мен сырғаларын толық піспей тұрып біраз ертелеу
</w:t>
      </w:r>
      <w:r>
        <w:br/>
      </w:r>
      <w:r>
        <w:rPr>
          <w:rFonts w:ascii="Times New Roman"/>
          <w:b w:val="false"/>
          <w:i w:val="false"/>
          <w:color w:val="000000"/>
          <w:sz w:val="28"/>
        </w:rPr>
        <w:t>
жинайды, өйткені піскеннен кейін тұқымдар тез шашылып қалады.
</w:t>
      </w:r>
      <w:r>
        <w:br/>
      </w:r>
      <w:r>
        <w:rPr>
          <w:rFonts w:ascii="Times New Roman"/>
          <w:b w:val="false"/>
          <w:i w:val="false"/>
          <w:color w:val="000000"/>
          <w:sz w:val="28"/>
        </w:rPr>
        <w:t>
      Кәдімгі шағанның, қабыржықтың және итмұрынның жемістерін де
</w:t>
      </w:r>
      <w:r>
        <w:br/>
      </w:r>
      <w:r>
        <w:rPr>
          <w:rFonts w:ascii="Times New Roman"/>
          <w:b w:val="false"/>
          <w:i w:val="false"/>
          <w:color w:val="000000"/>
          <w:sz w:val="28"/>
        </w:rPr>
        <w:t>
тұқымды себуге неғұрлым ойдағыдай әзірлеу үшін біраз піспеген
</w:t>
      </w:r>
      <w:r>
        <w:br/>
      </w:r>
      <w:r>
        <w:rPr>
          <w:rFonts w:ascii="Times New Roman"/>
          <w:b w:val="false"/>
          <w:i w:val="false"/>
          <w:color w:val="000000"/>
          <w:sz w:val="28"/>
        </w:rPr>
        <w:t>
күйінде жинаған жақсы.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ОРМАН ТҰҚЫМДАРЫН ЕСЕПКЕ АЛУ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Ағаш тұқымы _____________________ түр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353"/>
        <w:gridCol w:w="1473"/>
        <w:gridCol w:w="1933"/>
        <w:gridCol w:w="1833"/>
        <w:gridCol w:w="1713"/>
        <w:gridCol w:w="1933"/>
      </w:tblGrid>
      <w:tr>
        <w:trPr>
          <w:trHeight w:val="90" w:hRule="atLeast"/>
        </w:trPr>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тұқым
</w:t>
            </w:r>
            <w:r>
              <w:br/>
            </w:r>
            <w:r>
              <w:rPr>
                <w:rFonts w:ascii="Times New Roman"/>
                <w:b w:val="false"/>
                <w:i w:val="false"/>
                <w:color w:val="000000"/>
                <w:sz w:val="20"/>
              </w:rPr>
              <w:t>
пар-
</w:t>
            </w:r>
            <w:r>
              <w:br/>
            </w:r>
            <w:r>
              <w:rPr>
                <w:rFonts w:ascii="Times New Roman"/>
                <w:b w:val="false"/>
                <w:i w:val="false"/>
                <w:color w:val="000000"/>
                <w:sz w:val="20"/>
              </w:rPr>
              <w:t>
тиясы
</w:t>
            </w:r>
            <w:r>
              <w:br/>
            </w:r>
            <w:r>
              <w:rPr>
                <w:rFonts w:ascii="Times New Roman"/>
                <w:b w:val="false"/>
                <w:i w:val="false"/>
                <w:color w:val="000000"/>
                <w:sz w:val="20"/>
              </w:rPr>
              <w:t>
паспо-
</w:t>
            </w:r>
            <w:r>
              <w:br/>
            </w:r>
            <w:r>
              <w:rPr>
                <w:rFonts w:ascii="Times New Roman"/>
                <w:b w:val="false"/>
                <w:i w:val="false"/>
                <w:color w:val="000000"/>
                <w:sz w:val="20"/>
              </w:rPr>
              <w:t>
ртының
</w:t>
            </w:r>
            <w:r>
              <w:br/>
            </w:r>
            <w:r>
              <w:rPr>
                <w:rFonts w:ascii="Times New Roman"/>
                <w:b w:val="false"/>
                <w:i w:val="false"/>
                <w:color w:val="000000"/>
                <w:sz w:val="20"/>
              </w:rPr>
              <w:t>
N және
</w:t>
            </w:r>
            <w:r>
              <w:br/>
            </w:r>
            <w:r>
              <w:rPr>
                <w:rFonts w:ascii="Times New Roman"/>
                <w:b w:val="false"/>
                <w:i w:val="false"/>
                <w:color w:val="000000"/>
                <w:sz w:val="20"/>
              </w:rPr>
              <w:t>
толты-
</w:t>
            </w:r>
            <w:r>
              <w:br/>
            </w:r>
            <w:r>
              <w:rPr>
                <w:rFonts w:ascii="Times New Roman"/>
                <w:b w:val="false"/>
                <w:i w:val="false"/>
                <w:color w:val="000000"/>
                <w:sz w:val="20"/>
              </w:rPr>
              <w:t>
рылған
</w:t>
            </w:r>
            <w:r>
              <w:br/>
            </w:r>
            <w:r>
              <w:rPr>
                <w:rFonts w:ascii="Times New Roman"/>
                <w:b w:val="false"/>
                <w:i w:val="false"/>
                <w:color w:val="000000"/>
                <w:sz w:val="20"/>
              </w:rPr>
              <w:t>
күні
</w:t>
            </w:r>
          </w:p>
        </w:tc>
        <w:tc>
          <w:tcPr>
            <w:tcW w:w="2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Тұқымның
</w:t>
            </w:r>
            <w:r>
              <w:br/>
            </w:r>
            <w:r>
              <w:rPr>
                <w:rFonts w:ascii="Times New Roman"/>
                <w:b w:val="false"/>
                <w:i w:val="false"/>
                <w:color w:val="000000"/>
                <w:sz w:val="20"/>
              </w:rPr>
              <w:t>
дайын-
</w:t>
            </w:r>
            <w:r>
              <w:br/>
            </w:r>
            <w:r>
              <w:rPr>
                <w:rFonts w:ascii="Times New Roman"/>
                <w:b w:val="false"/>
                <w:i w:val="false"/>
                <w:color w:val="000000"/>
                <w:sz w:val="20"/>
              </w:rPr>
              <w:t>
далған
</w:t>
            </w:r>
            <w:r>
              <w:br/>
            </w:r>
            <w:r>
              <w:rPr>
                <w:rFonts w:ascii="Times New Roman"/>
                <w:b w:val="false"/>
                <w:i w:val="false"/>
                <w:color w:val="000000"/>
                <w:sz w:val="20"/>
              </w:rPr>
              <w:t>
жері
</w:t>
            </w:r>
            <w:r>
              <w:br/>
            </w:r>
            <w:r>
              <w:rPr>
                <w:rFonts w:ascii="Times New Roman"/>
                <w:b w:val="false"/>
                <w:i w:val="false"/>
                <w:color w:val="000000"/>
                <w:sz w:val="20"/>
              </w:rPr>
              <w:t>
(алынған)
</w:t>
            </w:r>
            <w:r>
              <w:br/>
            </w:r>
            <w:r>
              <w:rPr>
                <w:rFonts w:ascii="Times New Roman"/>
                <w:b w:val="false"/>
                <w:i w:val="false"/>
                <w:color w:val="000000"/>
                <w:sz w:val="20"/>
              </w:rPr>
              <w:t>
орман
</w:t>
            </w:r>
            <w:r>
              <w:br/>
            </w:r>
            <w:r>
              <w:rPr>
                <w:rFonts w:ascii="Times New Roman"/>
                <w:b w:val="false"/>
                <w:i w:val="false"/>
                <w:color w:val="000000"/>
                <w:sz w:val="20"/>
              </w:rPr>
              <w:t>
тұқым
</w:t>
            </w:r>
            <w:r>
              <w:br/>
            </w:r>
            <w:r>
              <w:rPr>
                <w:rFonts w:ascii="Times New Roman"/>
                <w:b w:val="false"/>
                <w:i w:val="false"/>
                <w:color w:val="000000"/>
                <w:sz w:val="20"/>
              </w:rPr>
              <w:t>
ауданының
</w:t>
            </w:r>
            <w:r>
              <w:br/>
            </w:r>
            <w:r>
              <w:rPr>
                <w:rFonts w:ascii="Times New Roman"/>
                <w:b w:val="false"/>
                <w:i w:val="false"/>
                <w:color w:val="000000"/>
                <w:sz w:val="20"/>
              </w:rPr>
              <w:t>
индексі,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орман-
</w:t>
            </w:r>
            <w:r>
              <w:br/>
            </w:r>
            <w:r>
              <w:rPr>
                <w:rFonts w:ascii="Times New Roman"/>
                <w:b w:val="false"/>
                <w:i w:val="false"/>
                <w:color w:val="000000"/>
                <w:sz w:val="20"/>
              </w:rPr>
              <w:t>
шылығы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мас-
</w:t>
            </w:r>
            <w:r>
              <w:br/>
            </w:r>
            <w:r>
              <w:rPr>
                <w:rFonts w:ascii="Times New Roman"/>
                <w:b w:val="false"/>
                <w:i w:val="false"/>
                <w:color w:val="000000"/>
                <w:sz w:val="20"/>
              </w:rPr>
              <w:t>
сасы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ның
</w:t>
            </w:r>
            <w:r>
              <w:br/>
            </w:r>
            <w:r>
              <w:rPr>
                <w:rFonts w:ascii="Times New Roman"/>
                <w:b w:val="false"/>
                <w:i w:val="false"/>
                <w:color w:val="000000"/>
                <w:sz w:val="20"/>
              </w:rPr>
              <w:t>
селек-
</w:t>
            </w:r>
            <w:r>
              <w:br/>
            </w:r>
            <w:r>
              <w:rPr>
                <w:rFonts w:ascii="Times New Roman"/>
                <w:b w:val="false"/>
                <w:i w:val="false"/>
                <w:color w:val="000000"/>
                <w:sz w:val="20"/>
              </w:rPr>
              <w:t>
циялық
</w:t>
            </w:r>
            <w:r>
              <w:br/>
            </w:r>
            <w:r>
              <w:rPr>
                <w:rFonts w:ascii="Times New Roman"/>
                <w:b w:val="false"/>
                <w:i w:val="false"/>
                <w:color w:val="000000"/>
                <w:sz w:val="20"/>
              </w:rPr>
              <w:t>
санаты
</w:t>
            </w:r>
            <w:r>
              <w:br/>
            </w:r>
            <w:r>
              <w:rPr>
                <w:rFonts w:ascii="Times New Roman"/>
                <w:b w:val="false"/>
                <w:i w:val="false"/>
                <w:color w:val="000000"/>
                <w:sz w:val="20"/>
              </w:rPr>
              <w:t>
(сорты,
</w:t>
            </w:r>
            <w:r>
              <w:br/>
            </w:r>
            <w:r>
              <w:rPr>
                <w:rFonts w:ascii="Times New Roman"/>
                <w:b w:val="false"/>
                <w:i w:val="false"/>
                <w:color w:val="000000"/>
                <w:sz w:val="20"/>
              </w:rPr>
              <w:t>
жақсар-
</w:t>
            </w:r>
            <w:r>
              <w:br/>
            </w:r>
            <w:r>
              <w:rPr>
                <w:rFonts w:ascii="Times New Roman"/>
                <w:b w:val="false"/>
                <w:i w:val="false"/>
                <w:color w:val="000000"/>
                <w:sz w:val="20"/>
              </w:rPr>
              <w:t>
тылған,
</w:t>
            </w:r>
            <w:r>
              <w:br/>
            </w:r>
            <w:r>
              <w:rPr>
                <w:rFonts w:ascii="Times New Roman"/>
                <w:b w:val="false"/>
                <w:i w:val="false"/>
                <w:color w:val="000000"/>
                <w:sz w:val="20"/>
              </w:rPr>
              <w:t>
жақсы)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сапасы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сапасы
</w:t>
            </w:r>
            <w:r>
              <w:br/>
            </w:r>
            <w:r>
              <w:rPr>
                <w:rFonts w:ascii="Times New Roman"/>
                <w:b w:val="false"/>
                <w:i w:val="false"/>
                <w:color w:val="000000"/>
                <w:sz w:val="20"/>
              </w:rPr>
              <w:t>
туралы
</w:t>
            </w:r>
            <w:r>
              <w:br/>
            </w: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толты-
</w:t>
            </w:r>
            <w:r>
              <w:br/>
            </w:r>
            <w:r>
              <w:rPr>
                <w:rFonts w:ascii="Times New Roman"/>
                <w:b w:val="false"/>
                <w:i w:val="false"/>
                <w:color w:val="000000"/>
                <w:sz w:val="20"/>
              </w:rPr>
              <w:t>
рылған
</w:t>
            </w:r>
            <w:r>
              <w:br/>
            </w:r>
            <w:r>
              <w:rPr>
                <w:rFonts w:ascii="Times New Roman"/>
                <w:b w:val="false"/>
                <w:i w:val="false"/>
                <w:color w:val="000000"/>
                <w:sz w:val="20"/>
              </w:rPr>
              <w:t>
күні
</w:t>
            </w:r>
            <w:r>
              <w:br/>
            </w:r>
            <w:r>
              <w:rPr>
                <w:rFonts w:ascii="Times New Roman"/>
                <w:b w:val="false"/>
                <w:i w:val="false"/>
                <w:color w:val="000000"/>
                <w:sz w:val="20"/>
              </w:rPr>
              <w:t>
және N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сапасы
</w:t>
            </w:r>
            <w:r>
              <w:br/>
            </w:r>
            <w:r>
              <w:rPr>
                <w:rFonts w:ascii="Times New Roman"/>
                <w:b w:val="false"/>
                <w:i w:val="false"/>
                <w:color w:val="000000"/>
                <w:sz w:val="20"/>
              </w:rPr>
              <w:t>
туралы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w:t>
            </w:r>
            <w:r>
              <w:br/>
            </w:r>
            <w:r>
              <w:rPr>
                <w:rFonts w:ascii="Times New Roman"/>
                <w:b w:val="false"/>
                <w:i w:val="false"/>
                <w:color w:val="000000"/>
                <w:sz w:val="20"/>
              </w:rPr>
              <w:t>
сыныбы
</w:t>
            </w:r>
            <w:r>
              <w:br/>
            </w:r>
            <w:r>
              <w:rPr>
                <w:rFonts w:ascii="Times New Roman"/>
                <w:b w:val="false"/>
                <w:i w:val="false"/>
                <w:color w:val="000000"/>
                <w:sz w:val="20"/>
              </w:rPr>
              <w:t>
өнгіш-
</w:t>
            </w:r>
            <w:r>
              <w:br/>
            </w:r>
            <w:r>
              <w:rPr>
                <w:rFonts w:ascii="Times New Roman"/>
                <w:b w:val="false"/>
                <w:i w:val="false"/>
                <w:color w:val="000000"/>
                <w:sz w:val="20"/>
              </w:rPr>
              <w:t>
тігі %
</w:t>
            </w:r>
            <w:r>
              <w:br/>
            </w:r>
            <w:r>
              <w:rPr>
                <w:rFonts w:ascii="Times New Roman"/>
                <w:b w:val="false"/>
                <w:i w:val="false"/>
                <w:color w:val="000000"/>
                <w:sz w:val="20"/>
              </w:rPr>
              <w:t>
(сапа-
</w:t>
            </w:r>
            <w:r>
              <w:br/>
            </w:r>
            <w:r>
              <w:rPr>
                <w:rFonts w:ascii="Times New Roman"/>
                <w:b w:val="false"/>
                <w:i w:val="false"/>
                <w:color w:val="000000"/>
                <w:sz w:val="20"/>
              </w:rPr>
              <w:t>
лығы,
</w:t>
            </w:r>
            <w:r>
              <w:br/>
            </w:r>
            <w:r>
              <w:rPr>
                <w:rFonts w:ascii="Times New Roman"/>
                <w:b w:val="false"/>
                <w:i w:val="false"/>
                <w:color w:val="000000"/>
                <w:sz w:val="20"/>
              </w:rPr>
              <w:t>
өмір-
</w:t>
            </w:r>
            <w:r>
              <w:br/>
            </w:r>
            <w:r>
              <w:rPr>
                <w:rFonts w:ascii="Times New Roman"/>
                <w:b w:val="false"/>
                <w:i w:val="false"/>
                <w:color w:val="000000"/>
                <w:sz w:val="20"/>
              </w:rPr>
              <w:t>
шең-
</w:t>
            </w:r>
            <w:r>
              <w:br/>
            </w:r>
            <w:r>
              <w:rPr>
                <w:rFonts w:ascii="Times New Roman"/>
                <w:b w:val="false"/>
                <w:i w:val="false"/>
                <w:color w:val="000000"/>
                <w:sz w:val="20"/>
              </w:rPr>
              <w:t>
дігі)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13"/>
        <w:gridCol w:w="2313"/>
        <w:gridCol w:w="305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шығыны, кг
</w:t>
            </w:r>
          </w:p>
        </w:tc>
        <w:tc>
          <w:tcPr>
            <w:tcW w:w="3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
</w:t>
            </w:r>
            <w:r>
              <w:br/>
            </w:r>
            <w:r>
              <w:rPr>
                <w:rFonts w:ascii="Times New Roman"/>
                <w:b w:val="false"/>
                <w:i w:val="false"/>
                <w:color w:val="000000"/>
                <w:sz w:val="20"/>
              </w:rPr>
              <w:t>
кондициялық
</w:t>
            </w:r>
            <w:r>
              <w:br/>
            </w:r>
            <w:r>
              <w:rPr>
                <w:rFonts w:ascii="Times New Roman"/>
                <w:b w:val="false"/>
                <w:i w:val="false"/>
                <w:color w:val="000000"/>
                <w:sz w:val="20"/>
              </w:rPr>
              <w:t>
тұқымдардың
</w:t>
            </w:r>
            <w:r>
              <w:br/>
            </w:r>
            <w:r>
              <w:rPr>
                <w:rFonts w:ascii="Times New Roman"/>
                <w:b w:val="false"/>
                <w:i w:val="false"/>
                <w:color w:val="000000"/>
                <w:sz w:val="20"/>
              </w:rPr>
              <w:t>
қалдығы, кг
</w:t>
            </w:r>
          </w:p>
        </w:tc>
      </w:tr>
      <w:tr>
        <w:trPr>
          <w:trHeight w:val="105"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Тұқымның
</w:t>
            </w:r>
            <w:r>
              <w:br/>
            </w:r>
            <w:r>
              <w:rPr>
                <w:rFonts w:ascii="Times New Roman"/>
                <w:b w:val="false"/>
                <w:i w:val="false"/>
                <w:color w:val="000000"/>
                <w:sz w:val="20"/>
              </w:rPr>
              <w:t>
шығынымен
</w:t>
            </w:r>
            <w:r>
              <w:br/>
            </w:r>
            <w:r>
              <w:rPr>
                <w:rFonts w:ascii="Times New Roman"/>
                <w:b w:val="false"/>
                <w:i w:val="false"/>
                <w:color w:val="000000"/>
                <w:sz w:val="20"/>
              </w:rPr>
              <w:t>
есептен
</w:t>
            </w:r>
            <w:r>
              <w:br/>
            </w:r>
            <w:r>
              <w:rPr>
                <w:rFonts w:ascii="Times New Roman"/>
                <w:b w:val="false"/>
                <w:i w:val="false"/>
                <w:color w:val="000000"/>
                <w:sz w:val="20"/>
              </w:rPr>
              <w:t>
шыққаны
</w:t>
            </w:r>
            <w:r>
              <w:br/>
            </w:r>
            <w:r>
              <w:rPr>
                <w:rFonts w:ascii="Times New Roman"/>
                <w:b w:val="false"/>
                <w:i w:val="false"/>
                <w:color w:val="000000"/>
                <w:sz w:val="20"/>
              </w:rPr>
              <w:t>
жөніндегі
</w:t>
            </w:r>
            <w:r>
              <w:br/>
            </w:r>
            <w:r>
              <w:rPr>
                <w:rFonts w:ascii="Times New Roman"/>
                <w:b w:val="false"/>
                <w:i w:val="false"/>
                <w:color w:val="000000"/>
                <w:sz w:val="20"/>
              </w:rPr>
              <w:t>
құжаттың
</w:t>
            </w:r>
            <w:r>
              <w:br/>
            </w:r>
            <w:r>
              <w:rPr>
                <w:rFonts w:ascii="Times New Roman"/>
                <w:b w:val="false"/>
                <w:i w:val="false"/>
                <w:color w:val="000000"/>
                <w:sz w:val="20"/>
              </w:rPr>
              <w:t>
берілген
</w:t>
            </w:r>
            <w:r>
              <w:br/>
            </w:r>
            <w:r>
              <w:rPr>
                <w:rFonts w:ascii="Times New Roman"/>
                <w:b w:val="false"/>
                <w:i w:val="false"/>
                <w:color w:val="000000"/>
                <w:sz w:val="20"/>
              </w:rPr>
              <w:t>
күні мен
</w:t>
            </w:r>
            <w:r>
              <w:br/>
            </w:r>
            <w:r>
              <w:rPr>
                <w:rFonts w:ascii="Times New Roman"/>
                <w:b w:val="false"/>
                <w:i w:val="false"/>
                <w:color w:val="000000"/>
                <w:sz w:val="20"/>
              </w:rPr>
              <w:t>
N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
</w:t>
            </w:r>
            <w:r>
              <w:br/>
            </w:r>
            <w:r>
              <w:rPr>
                <w:rFonts w:ascii="Times New Roman"/>
                <w:b w:val="false"/>
                <w:i w:val="false"/>
                <w:color w:val="000000"/>
                <w:sz w:val="20"/>
              </w:rPr>
              <w:t>
нылғаны,
</w:t>
            </w:r>
            <w:r>
              <w:br/>
            </w:r>
            <w:r>
              <w:rPr>
                <w:rFonts w:ascii="Times New Roman"/>
                <w:b w:val="false"/>
                <w:i w:val="false"/>
                <w:color w:val="000000"/>
                <w:sz w:val="20"/>
              </w:rPr>
              <w:t>
с.і.
</w:t>
            </w:r>
            <w:r>
              <w:br/>
            </w:r>
            <w:r>
              <w:rPr>
                <w:rFonts w:ascii="Times New Roman"/>
                <w:b w:val="false"/>
                <w:i w:val="false"/>
                <w:color w:val="000000"/>
                <w:sz w:val="20"/>
              </w:rPr>
              <w:t>
өткізілді
</w:t>
            </w:r>
            <w:r>
              <w:br/>
            </w:r>
            <w:r>
              <w:rPr>
                <w:rFonts w:ascii="Times New Roman"/>
                <w:b w:val="false"/>
                <w:i w:val="false"/>
                <w:color w:val="000000"/>
                <w:sz w:val="20"/>
              </w:rPr>
              <w:t>
барлығы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Есептен
</w:t>
            </w:r>
            <w:r>
              <w:br/>
            </w:r>
            <w:r>
              <w:rPr>
                <w:rFonts w:ascii="Times New Roman"/>
                <w:b w:val="false"/>
                <w:i w:val="false"/>
                <w:color w:val="000000"/>
                <w:sz w:val="20"/>
              </w:rPr>
              <w:t>
шыққаны
</w:t>
            </w:r>
            <w:r>
              <w:br/>
            </w:r>
            <w:r>
              <w:rPr>
                <w:rFonts w:ascii="Times New Roman"/>
                <w:b w:val="false"/>
                <w:i w:val="false"/>
                <w:color w:val="000000"/>
                <w:sz w:val="20"/>
              </w:rPr>
              <w:t>
(конди-
</w:t>
            </w:r>
            <w:r>
              <w:br/>
            </w:r>
            <w:r>
              <w:rPr>
                <w:rFonts w:ascii="Times New Roman"/>
                <w:b w:val="false"/>
                <w:i w:val="false"/>
                <w:color w:val="000000"/>
                <w:sz w:val="20"/>
              </w:rPr>
              <w:t>
циялық
</w:t>
            </w:r>
            <w:r>
              <w:br/>
            </w:r>
            <w:r>
              <w:rPr>
                <w:rFonts w:ascii="Times New Roman"/>
                <w:b w:val="false"/>
                <w:i w:val="false"/>
                <w:color w:val="000000"/>
                <w:sz w:val="20"/>
              </w:rPr>
              <w:t>
емес)
</w:t>
            </w:r>
          </w:p>
        </w:tc>
        <w:tc>
          <w:tcPr>
            <w:tcW w:w="0" w:type="auto"/>
            <w:vMerge/>
            <w:tcBorders>
              <w:top w:val="nil"/>
              <w:left w:val="single" w:color="cfcfcf" w:sz="5"/>
              <w:bottom w:val="single" w:color="cfcfcf" w:sz="5"/>
              <w:right w:val="single" w:color="cfcfcf" w:sz="5"/>
            </w:tcBorders>
          </w:tcP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Орман тұқымдарын есепке алу кітабы нөмірленуге,
</w:t>
      </w:r>
      <w:r>
        <w:br/>
      </w:r>
      <w:r>
        <w:rPr>
          <w:rFonts w:ascii="Times New Roman"/>
          <w:b w:val="false"/>
          <w:i w:val="false"/>
          <w:color w:val="000000"/>
          <w:sz w:val="28"/>
        </w:rPr>
        <w:t>
жіппен байлануға және тұқым дайындаушы -  орман иеленушінің (орман
</w:t>
      </w:r>
      <w:r>
        <w:br/>
      </w:r>
      <w:r>
        <w:rPr>
          <w:rFonts w:ascii="Times New Roman"/>
          <w:b w:val="false"/>
          <w:i w:val="false"/>
          <w:color w:val="000000"/>
          <w:sz w:val="28"/>
        </w:rPr>
        <w:t>
пайдаланушының) мөрімен куәландырылуға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Паспорт  N 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200 ж. құрылған
</w:t>
      </w:r>
      <w:r>
        <w:br/>
      </w:r>
      <w:r>
        <w:rPr>
          <w:rFonts w:ascii="Times New Roman"/>
          <w:b w:val="false"/>
          <w:i w:val="false"/>
          <w:color w:val="000000"/>
          <w:sz w:val="28"/>
        </w:rPr>
        <w:t>
                          (күні, айы)
</w:t>
      </w:r>
      <w:r>
        <w:br/>
      </w:r>
      <w:r>
        <w:rPr>
          <w:rFonts w:ascii="Times New Roman"/>
          <w:b w:val="false"/>
          <w:i w:val="false"/>
          <w:color w:val="000000"/>
          <w:sz w:val="28"/>
        </w:rPr>
        <w:t>
______________________________________________________тұқым партиясы
</w:t>
      </w:r>
      <w:r>
        <w:br/>
      </w:r>
      <w:r>
        <w:rPr>
          <w:rFonts w:ascii="Times New Roman"/>
          <w:b w:val="false"/>
          <w:i w:val="false"/>
          <w:color w:val="000000"/>
          <w:sz w:val="28"/>
        </w:rPr>
        <w:t>
      (толық қазақша, латынша түрлік тұқым атауы)
</w:t>
      </w:r>
      <w:r>
        <w:br/>
      </w:r>
      <w:r>
        <w:rPr>
          <w:rFonts w:ascii="Times New Roman"/>
          <w:b w:val="false"/>
          <w:i w:val="false"/>
          <w:color w:val="000000"/>
          <w:sz w:val="28"/>
        </w:rPr>
        <w:t>
____________________________________________________  кг,  массамен
</w:t>
      </w:r>
      <w:r>
        <w:br/>
      </w:r>
      <w:r>
        <w:rPr>
          <w:rFonts w:ascii="Times New Roman"/>
          <w:b w:val="false"/>
          <w:i w:val="false"/>
          <w:color w:val="000000"/>
          <w:sz w:val="28"/>
        </w:rPr>
        <w:t>
       (жазбаша)            (цифрмен)
</w:t>
      </w:r>
      <w:r>
        <w:br/>
      </w:r>
      <w:r>
        <w:rPr>
          <w:rFonts w:ascii="Times New Roman"/>
          <w:b w:val="false"/>
          <w:i w:val="false"/>
          <w:color w:val="000000"/>
          <w:sz w:val="28"/>
        </w:rPr>
        <w:t>
1. __________________________________осы тұқым партиясын дайындады
</w:t>
      </w:r>
      <w:r>
        <w:br/>
      </w:r>
      <w:r>
        <w:rPr>
          <w:rFonts w:ascii="Times New Roman"/>
          <w:b w:val="false"/>
          <w:i w:val="false"/>
          <w:color w:val="000000"/>
          <w:sz w:val="28"/>
        </w:rPr>
        <w:t>
   (дайындаған, бағыныштылығын көрсете отырып)
</w:t>
      </w:r>
      <w:r>
        <w:br/>
      </w:r>
      <w:r>
        <w:rPr>
          <w:rFonts w:ascii="Times New Roman"/>
          <w:b w:val="false"/>
          <w:i w:val="false"/>
          <w:color w:val="000000"/>
          <w:sz w:val="28"/>
        </w:rPr>
        <w:t>
2. Шаруашылық мекен-жайы және пошта индексі_________________________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Шаруашылықтың телеграф адресі ___________________________________
</w:t>
      </w:r>
      <w:r>
        <w:br/>
      </w:r>
      <w:r>
        <w:rPr>
          <w:rFonts w:ascii="Times New Roman"/>
          <w:b w:val="false"/>
          <w:i w:val="false"/>
          <w:color w:val="000000"/>
          <w:sz w:val="28"/>
        </w:rPr>
        <w:t>
4. Тұқым, жеміс жиналатын уақыты _____________________________200 ж.
</w:t>
      </w:r>
      <w:r>
        <w:br/>
      </w:r>
      <w:r>
        <w:rPr>
          <w:rFonts w:ascii="Times New Roman"/>
          <w:b w:val="false"/>
          <w:i w:val="false"/>
          <w:color w:val="000000"/>
          <w:sz w:val="28"/>
        </w:rPr>
        <w:t>
5. Тұқым, жеміс, бүршік жиналатын орын:_____________________________
</w:t>
      </w:r>
      <w:r>
        <w:br/>
      </w:r>
      <w:r>
        <w:rPr>
          <w:rFonts w:ascii="Times New Roman"/>
          <w:b w:val="false"/>
          <w:i w:val="false"/>
          <w:color w:val="000000"/>
          <w:sz w:val="28"/>
        </w:rPr>
        <w:t>
                                               (айы, жылы)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(орман, орман тұқым ауданының индексі, облысы, республикасы)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(орман шаруашылығы ООШ, Орманшылық)
</w:t>
      </w:r>
      <w:r>
        <w:br/>
      </w:r>
      <w:r>
        <w:rPr>
          <w:rFonts w:ascii="Times New Roman"/>
          <w:b w:val="false"/>
          <w:i w:val="false"/>
          <w:color w:val="000000"/>
          <w:sz w:val="28"/>
        </w:rPr>
        <w:t>
Орман тұқымы объектісінің санаты____________________________________
</w:t>
      </w:r>
      <w:r>
        <w:br/>
      </w:r>
      <w:r>
        <w:rPr>
          <w:rFonts w:ascii="Times New Roman"/>
          <w:b w:val="false"/>
          <w:i w:val="false"/>
          <w:color w:val="000000"/>
          <w:sz w:val="28"/>
        </w:rPr>
        <w:t>
                                         (ООШ, ТОТУ, УОТУ т.б.)
</w:t>
      </w:r>
      <w:r>
        <w:br/>
      </w:r>
      <w:r>
        <w:rPr>
          <w:rFonts w:ascii="Times New Roman"/>
          <w:b w:val="false"/>
          <w:i w:val="false"/>
          <w:color w:val="000000"/>
          <w:sz w:val="28"/>
        </w:rPr>
        <w:t>
Сортты және жаңартылған тұқым  _____________________________________
</w:t>
      </w:r>
      <w:r>
        <w:br/>
      </w:r>
      <w:r>
        <w:rPr>
          <w:rFonts w:ascii="Times New Roman"/>
          <w:b w:val="false"/>
          <w:i w:val="false"/>
          <w:color w:val="000000"/>
          <w:sz w:val="28"/>
        </w:rPr>
        <w:t>
                                 (плантация N, учаске, орам, телім)
</w:t>
      </w:r>
      <w:r>
        <w:br/>
      </w:r>
      <w:r>
        <w:rPr>
          <w:rFonts w:ascii="Times New Roman"/>
          <w:b w:val="false"/>
          <w:i w:val="false"/>
          <w:color w:val="000000"/>
          <w:sz w:val="28"/>
        </w:rPr>
        <w:t>
6. Алқаағаштардың, плантацияның, учаскенің таксациялық сипаттамасы:
</w:t>
      </w:r>
      <w:r>
        <w:br/>
      </w:r>
      <w:r>
        <w:rPr>
          <w:rFonts w:ascii="Times New Roman"/>
          <w:b w:val="false"/>
          <w:i w:val="false"/>
          <w:color w:val="000000"/>
          <w:sz w:val="28"/>
        </w:rPr>
        <w:t>
құрамы  ___________ бонитеті ____________ орман түрі ______________
</w:t>
      </w:r>
      <w:r>
        <w:br/>
      </w:r>
      <w:r>
        <w:rPr>
          <w:rFonts w:ascii="Times New Roman"/>
          <w:b w:val="false"/>
          <w:i w:val="false"/>
          <w:color w:val="000000"/>
          <w:sz w:val="28"/>
        </w:rPr>
        <w:t>
жас тобы ___________________________________________________________
</w:t>
      </w:r>
      <w:r>
        <w:br/>
      </w:r>
      <w:r>
        <w:rPr>
          <w:rFonts w:ascii="Times New Roman"/>
          <w:b w:val="false"/>
          <w:i w:val="false"/>
          <w:color w:val="000000"/>
          <w:sz w:val="28"/>
        </w:rPr>
        <w:t>
           (балаусалар, орта жастағылар, пісіп келе жатқан, піскен)
</w:t>
      </w:r>
      <w:r>
        <w:br/>
      </w:r>
      <w:r>
        <w:rPr>
          <w:rFonts w:ascii="Times New Roman"/>
          <w:b w:val="false"/>
          <w:i w:val="false"/>
          <w:color w:val="000000"/>
          <w:sz w:val="28"/>
        </w:rPr>
        <w:t>
Селекциялық тобы ___________________________________________________
</w:t>
      </w:r>
      <w:r>
        <w:br/>
      </w:r>
      <w:r>
        <w:rPr>
          <w:rFonts w:ascii="Times New Roman"/>
          <w:b w:val="false"/>
          <w:i w:val="false"/>
          <w:color w:val="000000"/>
          <w:sz w:val="28"/>
        </w:rPr>
        <w:t>
Тұқымның орман өсіру бағалығы ______________________________________
</w:t>
      </w:r>
      <w:r>
        <w:br/>
      </w:r>
      <w:r>
        <w:rPr>
          <w:rFonts w:ascii="Times New Roman"/>
          <w:b w:val="false"/>
          <w:i w:val="false"/>
          <w:color w:val="000000"/>
          <w:sz w:val="28"/>
        </w:rPr>
        <w:t>
                                 (дұрыс, жақсартылғаны, іріктелгені)
</w:t>
      </w:r>
      <w:r>
        <w:br/>
      </w:r>
      <w:r>
        <w:rPr>
          <w:rFonts w:ascii="Times New Roman"/>
          <w:b w:val="false"/>
          <w:i w:val="false"/>
          <w:color w:val="000000"/>
          <w:sz w:val="28"/>
        </w:rPr>
        <w:t>
Басқа мәліметтер____________________________________________________
</w:t>
      </w:r>
      <w:r>
        <w:br/>
      </w:r>
      <w:r>
        <w:rPr>
          <w:rFonts w:ascii="Times New Roman"/>
          <w:b w:val="false"/>
          <w:i w:val="false"/>
          <w:color w:val="000000"/>
          <w:sz w:val="28"/>
        </w:rPr>
        <w:t>
7. Таулы жағдайлар үшін көрсетіледі:________________________________
</w:t>
      </w:r>
      <w:r>
        <w:br/>
      </w:r>
      <w:r>
        <w:rPr>
          <w:rFonts w:ascii="Times New Roman"/>
          <w:b w:val="false"/>
          <w:i w:val="false"/>
          <w:color w:val="000000"/>
          <w:sz w:val="28"/>
        </w:rPr>
        <w:t>
а)теңіз деңгейінен биіктігі_________________________________________
</w:t>
      </w:r>
      <w:r>
        <w:br/>
      </w:r>
      <w:r>
        <w:rPr>
          <w:rFonts w:ascii="Times New Roman"/>
          <w:b w:val="false"/>
          <w:i w:val="false"/>
          <w:color w:val="000000"/>
          <w:sz w:val="28"/>
        </w:rPr>
        <w:t>
б) бөктері (шығыс, батыс, оңтүстік, солтүстік)______________________
</w:t>
      </w:r>
      <w:r>
        <w:br/>
      </w:r>
      <w:r>
        <w:rPr>
          <w:rFonts w:ascii="Times New Roman"/>
          <w:b w:val="false"/>
          <w:i w:val="false"/>
          <w:color w:val="000000"/>
          <w:sz w:val="28"/>
        </w:rPr>
        <w:t>
8. Тұқым, жеміс, бүршіктерді жаппай дайындау алдында кіммен және
</w:t>
      </w:r>
      <w:r>
        <w:br/>
      </w:r>
      <w:r>
        <w:rPr>
          <w:rFonts w:ascii="Times New Roman"/>
          <w:b w:val="false"/>
          <w:i w:val="false"/>
          <w:color w:val="000000"/>
          <w:sz w:val="28"/>
        </w:rPr>
        <w:t>
қашан алқаағаштарға алдын ала тексеру жүргізілді____________________
</w:t>
      </w:r>
      <w:r>
        <w:br/>
      </w:r>
      <w:r>
        <w:rPr>
          <w:rFonts w:ascii="Times New Roman"/>
          <w:b w:val="false"/>
          <w:i w:val="false"/>
          <w:color w:val="000000"/>
          <w:sz w:val="28"/>
        </w:rPr>
        <w:t>
9. Бүршіктен  тұқым қашан және қандай әдіспен алынады, бүршік
</w:t>
      </w:r>
      <w:r>
        <w:br/>
      </w:r>
      <w:r>
        <w:rPr>
          <w:rFonts w:ascii="Times New Roman"/>
          <w:b w:val="false"/>
          <w:i w:val="false"/>
          <w:color w:val="000000"/>
          <w:sz w:val="28"/>
        </w:rPr>
        <w:t>
кептірушінің тұрпаты, температурасы және т.б._______________________
</w:t>
      </w:r>
      <w:r>
        <w:br/>
      </w:r>
      <w:r>
        <w:rPr>
          <w:rFonts w:ascii="Times New Roman"/>
          <w:b w:val="false"/>
          <w:i w:val="false"/>
          <w:color w:val="000000"/>
          <w:sz w:val="28"/>
        </w:rPr>
        <w:t>
10. Қылқан жапырақтылар тұқымы қандай әдіспен және қандай механизмді
</w:t>
      </w:r>
      <w:r>
        <w:br/>
      </w:r>
      <w:r>
        <w:rPr>
          <w:rFonts w:ascii="Times New Roman"/>
          <w:b w:val="false"/>
          <w:i w:val="false"/>
          <w:color w:val="000000"/>
          <w:sz w:val="28"/>
        </w:rPr>
        <w:t>
қолданумен қанатсыздандырылған және тазартылған__________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Тұқым құрған және шырынды жемістерден қандай әдістермен алынған___________________________ тұқым қандай әдіспен тазартылған
</w:t>
      </w:r>
      <w:r>
        <w:br/>
      </w:r>
      <w:r>
        <w:rPr>
          <w:rFonts w:ascii="Times New Roman"/>
          <w:b w:val="false"/>
          <w:i w:val="false"/>
          <w:color w:val="000000"/>
          <w:sz w:val="28"/>
        </w:rPr>
        <w:t>
12. Тұқым тазарту қашан аяқталған__________________________________
</w:t>
      </w:r>
      <w:r>
        <w:br/>
      </w:r>
      <w:r>
        <w:rPr>
          <w:rFonts w:ascii="Times New Roman"/>
          <w:b w:val="false"/>
          <w:i w:val="false"/>
          <w:color w:val="000000"/>
          <w:sz w:val="28"/>
        </w:rPr>
        <w:t>
                                           (күні, айы, жылы)
</w:t>
      </w:r>
      <w:r>
        <w:br/>
      </w:r>
      <w:r>
        <w:rPr>
          <w:rFonts w:ascii="Times New Roman"/>
          <w:b w:val="false"/>
          <w:i w:val="false"/>
          <w:color w:val="000000"/>
          <w:sz w:val="28"/>
        </w:rPr>
        <w:t>
13.Тұқым қайда сақталады____________________________________________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(жете көрсету: арнайы тұқым сақтағышта, ыңғайландырылған,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суық немесе жылы бөлмелерде, орларда, погребтерде және т.б.)
</w:t>
      </w:r>
      <w:r>
        <w:br/>
      </w:r>
      <w:r>
        <w:rPr>
          <w:rFonts w:ascii="Times New Roman"/>
          <w:b w:val="false"/>
          <w:i w:val="false"/>
          <w:color w:val="000000"/>
          <w:sz w:val="28"/>
        </w:rPr>
        <w:t>
14. Тұқым қандай ыдыста сақталады___________________________________
</w:t>
      </w:r>
      <w:r>
        <w:br/>
      </w:r>
      <w:r>
        <w:rPr>
          <w:rFonts w:ascii="Times New Roman"/>
          <w:b w:val="false"/>
          <w:i w:val="false"/>
          <w:color w:val="000000"/>
          <w:sz w:val="28"/>
        </w:rPr>
        <w:t>
                              (бөтелкеде, қапта, жәшікте және т.б.)
</w:t>
      </w:r>
      <w:r>
        <w:br/>
      </w:r>
      <w:r>
        <w:rPr>
          <w:rFonts w:ascii="Times New Roman"/>
          <w:b w:val="false"/>
          <w:i w:val="false"/>
          <w:color w:val="000000"/>
          <w:sz w:val="28"/>
        </w:rPr>
        <w:t>
15. Тұқым қай жылдың жоспарына дайындалған__________________________
</w:t>
      </w:r>
      <w:r>
        <w:br/>
      </w:r>
      <w:r>
        <w:rPr>
          <w:rFonts w:ascii="Times New Roman"/>
          <w:b w:val="false"/>
          <w:i w:val="false"/>
          <w:color w:val="000000"/>
          <w:sz w:val="28"/>
        </w:rPr>
        <w:t>
16. Тұқым қандай мақсатта дайындалған_______________________________
</w:t>
      </w:r>
      <w:r>
        <w:br/>
      </w:r>
      <w:r>
        <w:rPr>
          <w:rFonts w:ascii="Times New Roman"/>
          <w:b w:val="false"/>
          <w:i w:val="false"/>
          <w:color w:val="000000"/>
          <w:sz w:val="28"/>
        </w:rPr>
        <w:t>
                               (өз шаруашылығында себу, басқа шаруа-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шылықты қамтамасыз ету, тәжірибе жасау үшін және т.б.)
</w:t>
      </w:r>
    </w:p>
    <w:p>
      <w:pPr>
        <w:spacing w:after="0"/>
        <w:ind w:left="0"/>
        <w:jc w:val="both"/>
      </w:pPr>
      <w:r>
        <w:rPr>
          <w:rFonts w:ascii="Times New Roman"/>
          <w:b w:val="false"/>
          <w:i w:val="false"/>
          <w:color w:val="000000"/>
          <w:sz w:val="28"/>
        </w:rPr>
        <w:t>
М.О.              Паспорт құрастыруға жауапты адамның,
</w:t>
      </w:r>
      <w:r>
        <w:br/>
      </w:r>
      <w:r>
        <w:rPr>
          <w:rFonts w:ascii="Times New Roman"/>
          <w:b w:val="false"/>
          <w:i w:val="false"/>
          <w:color w:val="000000"/>
          <w:sz w:val="28"/>
        </w:rPr>
        <w:t>
                  қызметі және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Заттаңба
</w:t>
      </w:r>
      <w:r>
        <w:rPr>
          <w:rFonts w:ascii="Times New Roman"/>
          <w:b w:val="false"/>
          <w:i w:val="false"/>
          <w:color w:val="000000"/>
          <w:sz w:val="28"/>
        </w:rPr>
        <w:t>
</w:t>
      </w:r>
    </w:p>
    <w:p>
      <w:pPr>
        <w:spacing w:after="0"/>
        <w:ind w:left="0"/>
        <w:jc w:val="both"/>
      </w:pPr>
      <w:r>
        <w:rPr>
          <w:rFonts w:ascii="Times New Roman"/>
          <w:b w:val="false"/>
          <w:i w:val="false"/>
          <w:color w:val="000000"/>
          <w:sz w:val="28"/>
        </w:rPr>
        <w:t>
1. Тұқымның түрлік атауы____________________________________________
</w:t>
      </w:r>
      <w:r>
        <w:br/>
      </w:r>
      <w:r>
        <w:rPr>
          <w:rFonts w:ascii="Times New Roman"/>
          <w:b w:val="false"/>
          <w:i w:val="false"/>
          <w:color w:val="000000"/>
          <w:sz w:val="28"/>
        </w:rPr>
        <w:t>
2. Тұқымның орман тұқымдылық құндылығы  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(жақсы жақсартылған, іріктелген)
</w:t>
      </w:r>
      <w:r>
        <w:br/>
      </w:r>
      <w:r>
        <w:rPr>
          <w:rFonts w:ascii="Times New Roman"/>
          <w:b w:val="false"/>
          <w:i w:val="false"/>
          <w:color w:val="000000"/>
          <w:sz w:val="28"/>
        </w:rPr>
        <w:t>
3. Орман тұқым ауданы, орман өсірілетін өңір, аймақ тармағы
</w:t>
      </w:r>
      <w:r>
        <w:br/>
      </w:r>
      <w:r>
        <w:rPr>
          <w:rFonts w:ascii="Times New Roman"/>
          <w:b w:val="false"/>
          <w:i w:val="false"/>
          <w:color w:val="000000"/>
          <w:sz w:val="28"/>
        </w:rPr>
        <w:t>
4. Орам, телім нөмірі_______________________________________________
</w:t>
      </w:r>
      <w:r>
        <w:br/>
      </w:r>
      <w:r>
        <w:rPr>
          <w:rFonts w:ascii="Times New Roman"/>
          <w:b w:val="false"/>
          <w:i w:val="false"/>
          <w:color w:val="000000"/>
          <w:sz w:val="28"/>
        </w:rPr>
        <w:t>
5. Артықшылығы бар ағаш нөмірі______________________________________
</w:t>
      </w:r>
      <w:r>
        <w:br/>
      </w:r>
      <w:r>
        <w:rPr>
          <w:rFonts w:ascii="Times New Roman"/>
          <w:b w:val="false"/>
          <w:i w:val="false"/>
          <w:color w:val="000000"/>
          <w:sz w:val="28"/>
        </w:rPr>
        <w:t>
6. Шаруашылық атауы (ұйымы) ________________________________________
</w:t>
      </w:r>
      <w:r>
        <w:br/>
      </w:r>
      <w:r>
        <w:rPr>
          <w:rFonts w:ascii="Times New Roman"/>
          <w:b w:val="false"/>
          <w:i w:val="false"/>
          <w:color w:val="000000"/>
          <w:sz w:val="28"/>
        </w:rPr>
        <w:t>
7. Дайындау жылы мен айы ___________________________________________
</w:t>
      </w:r>
      <w:r>
        <w:br/>
      </w:r>
      <w:r>
        <w:rPr>
          <w:rFonts w:ascii="Times New Roman"/>
          <w:b w:val="false"/>
          <w:i w:val="false"/>
          <w:color w:val="000000"/>
          <w:sz w:val="28"/>
        </w:rPr>
        <w:t>
8. Паспорттың нөмірі мен берілген күні_____________________________
</w:t>
      </w:r>
      <w:r>
        <w:br/>
      </w:r>
      <w:r>
        <w:rPr>
          <w:rFonts w:ascii="Times New Roman"/>
          <w:b w:val="false"/>
          <w:i w:val="false"/>
          <w:color w:val="000000"/>
          <w:sz w:val="28"/>
        </w:rPr>
        <w:t>
9. Партияның алғашқы массасы ____________________________________кг.
</w:t>
      </w:r>
      <w:r>
        <w:br/>
      </w:r>
      <w:r>
        <w:rPr>
          <w:rFonts w:ascii="Times New Roman"/>
          <w:b w:val="false"/>
          <w:i w:val="false"/>
          <w:color w:val="000000"/>
          <w:sz w:val="28"/>
        </w:rPr>
        <w:t>
10. Ыдыс түрі және орам саны_______________________________________
</w:t>
      </w:r>
      <w:r>
        <w:br/>
      </w:r>
      <w:r>
        <w:rPr>
          <w:rFonts w:ascii="Times New Roman"/>
          <w:b w:val="false"/>
          <w:i w:val="false"/>
          <w:color w:val="000000"/>
          <w:sz w:val="28"/>
        </w:rPr>
        <w:t>
11. Ыдыстың реттік нөмірі___________________________________________
</w:t>
      </w:r>
      <w:r>
        <w:br/>
      </w:r>
      <w:r>
        <w:rPr>
          <w:rFonts w:ascii="Times New Roman"/>
          <w:b w:val="false"/>
          <w:i w:val="false"/>
          <w:color w:val="000000"/>
          <w:sz w:val="28"/>
        </w:rPr>
        <w:t>
12. Ыдыстағы тұқым массасы__________________________________________
</w:t>
      </w:r>
      <w:r>
        <w:br/>
      </w:r>
      <w:r>
        <w:rPr>
          <w:rFonts w:ascii="Times New Roman"/>
          <w:b w:val="false"/>
          <w:i w:val="false"/>
          <w:color w:val="000000"/>
          <w:sz w:val="28"/>
        </w:rPr>
        <w:t>
                           (алғашқысы, және кейінгілері,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пайдалану тұқым мөлшері бойынша)
</w:t>
      </w:r>
      <w:r>
        <w:br/>
      </w:r>
      <w:r>
        <w:rPr>
          <w:rFonts w:ascii="Times New Roman"/>
          <w:b w:val="false"/>
          <w:i w:val="false"/>
          <w:color w:val="000000"/>
          <w:sz w:val="28"/>
        </w:rPr>
        <w:t>
13. Тұқымның жарамдылығы туралы куәліктің нөмірі және берілген күні
</w:t>
      </w:r>
      <w:r>
        <w:br/>
      </w:r>
      <w:r>
        <w:rPr>
          <w:rFonts w:ascii="Times New Roman"/>
          <w:b w:val="false"/>
          <w:i w:val="false"/>
          <w:color w:val="000000"/>
          <w:sz w:val="28"/>
        </w:rPr>
        <w:t>
_______ тұқымның сапа сыныбы __________ күшінде болу мерзімі _______
</w:t>
      </w:r>
    </w:p>
    <w:p>
      <w:pPr>
        <w:spacing w:after="0"/>
        <w:ind w:left="0"/>
        <w:jc w:val="both"/>
      </w:pPr>
      <w:r>
        <w:rPr>
          <w:rFonts w:ascii="Times New Roman"/>
          <w:b w:val="false"/>
          <w:i w:val="false"/>
          <w:color w:val="000000"/>
          <w:sz w:val="28"/>
        </w:rPr>
        <w:t>
      Тұқым сақтауға жауапты кісінің қызметі
</w:t>
      </w:r>
      <w:r>
        <w:br/>
      </w:r>
      <w:r>
        <w:rPr>
          <w:rFonts w:ascii="Times New Roman"/>
          <w:b w:val="false"/>
          <w:i w:val="false"/>
          <w:color w:val="000000"/>
          <w:sz w:val="28"/>
        </w:rPr>
        <w:t>
      және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Осы акті бойынша іріктелген
</w:t>
      </w:r>
      <w:r>
        <w:br/>
      </w:r>
      <w:r>
        <w:rPr>
          <w:rFonts w:ascii="Times New Roman"/>
          <w:b w:val="false"/>
          <w:i w:val="false"/>
          <w:color w:val="000000"/>
          <w:sz w:val="28"/>
        </w:rPr>
        <w:t>
                                        барлық үлгілер орман шаруа-
</w:t>
      </w:r>
      <w:r>
        <w:br/>
      </w:r>
      <w:r>
        <w:rPr>
          <w:rFonts w:ascii="Times New Roman"/>
          <w:b w:val="false"/>
          <w:i w:val="false"/>
          <w:color w:val="000000"/>
          <w:sz w:val="28"/>
        </w:rPr>
        <w:t>
                                          шылығының мамандырылған
</w:t>
      </w:r>
      <w:r>
        <w:br/>
      </w:r>
      <w:r>
        <w:rPr>
          <w:rFonts w:ascii="Times New Roman"/>
          <w:b w:val="false"/>
          <w:i w:val="false"/>
          <w:color w:val="000000"/>
          <w:sz w:val="28"/>
        </w:rPr>
        <w:t>
                                       өкілетті органына жіберіледі
</w:t>
      </w:r>
    </w:p>
    <w:p>
      <w:pPr>
        <w:spacing w:after="0"/>
        <w:ind w:left="0"/>
        <w:jc w:val="both"/>
      </w:pPr>
      <w:r>
        <w:rPr>
          <w:rFonts w:ascii="Times New Roman"/>
          <w:b w:val="false"/>
          <w:i w:val="false"/>
          <w:color w:val="000000"/>
          <w:sz w:val="28"/>
        </w:rPr>
        <w:t>
</w:t>
      </w:r>
      <w:r>
        <w:rPr>
          <w:rFonts w:ascii="Times New Roman"/>
          <w:b/>
          <w:i w:val="false"/>
          <w:color w:val="000000"/>
          <w:sz w:val="28"/>
        </w:rPr>
        <w:t>
                          Акт N
</w:t>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 сапасын анықтау үшін орташа үлгілер алынған мекеме ұйым 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(мекеме, ұйымының атауы)   (аудан, облыс, республика)
</w:t>
      </w:r>
      <w:r>
        <w:br/>
      </w:r>
      <w:r>
        <w:rPr>
          <w:rFonts w:ascii="Times New Roman"/>
          <w:b w:val="false"/>
          <w:i w:val="false"/>
          <w:color w:val="000000"/>
          <w:sz w:val="28"/>
        </w:rPr>
        <w:t>
200  ж. _______________  мен, тұқым жинауға уәкілетті адам
</w:t>
      </w:r>
      <w:r>
        <w:br/>
      </w:r>
      <w:r>
        <w:rPr>
          <w:rFonts w:ascii="Times New Roman"/>
          <w:b w:val="false"/>
          <w:i w:val="false"/>
          <w:color w:val="000000"/>
          <w:sz w:val="28"/>
        </w:rPr>
        <w:t>
           (күні, 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(қызметі, мекемесі, ұйымы)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тегі)
</w:t>
      </w:r>
      <w:r>
        <w:br/>
      </w:r>
      <w:r>
        <w:rPr>
          <w:rFonts w:ascii="Times New Roman"/>
          <w:b w:val="false"/>
          <w:i w:val="false"/>
          <w:color w:val="000000"/>
          <w:sz w:val="28"/>
        </w:rPr>
        <w:t>
______________________________________________________қатысушымен
</w:t>
      </w:r>
      <w:r>
        <w:br/>
      </w:r>
      <w:r>
        <w:rPr>
          <w:rFonts w:ascii="Times New Roman"/>
          <w:b w:val="false"/>
          <w:i w:val="false"/>
          <w:color w:val="000000"/>
          <w:sz w:val="28"/>
        </w:rPr>
        <w:t>
              (әрқайсысының қызметі)
</w:t>
      </w:r>
      <w:r>
        <w:br/>
      </w:r>
      <w:r>
        <w:rPr>
          <w:rFonts w:ascii="Times New Roman"/>
          <w:b w:val="false"/>
          <w:i w:val="false"/>
          <w:color w:val="000000"/>
          <w:sz w:val="28"/>
        </w:rPr>
        <w:t>
мына төмендегі партиялардағы тұқымға тексеру жасалды және орташа
</w:t>
      </w:r>
      <w:r>
        <w:br/>
      </w:r>
      <w:r>
        <w:rPr>
          <w:rFonts w:ascii="Times New Roman"/>
          <w:b w:val="false"/>
          <w:i w:val="false"/>
          <w:color w:val="000000"/>
          <w:sz w:val="28"/>
        </w:rPr>
        <w:t>
үлгілер бойынша сақталады_________________________________________
</w:t>
      </w:r>
      <w:r>
        <w:br/>
      </w:r>
      <w:r>
        <w:rPr>
          <w:rFonts w:ascii="Times New Roman"/>
          <w:b w:val="false"/>
          <w:i w:val="false"/>
          <w:color w:val="000000"/>
          <w:sz w:val="28"/>
        </w:rPr>
        <w:t>
                             (сақталатын орын, шаруашылық ұйым)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53"/>
        <w:gridCol w:w="1533"/>
        <w:gridCol w:w="1913"/>
        <w:gridCol w:w="1833"/>
        <w:gridCol w:w="2613"/>
      </w:tblGrid>
      <w:tr>
        <w:trPr>
          <w:trHeight w:val="25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ның
</w:t>
            </w:r>
            <w:r>
              <w:br/>
            </w:r>
            <w:r>
              <w:rPr>
                <w:rFonts w:ascii="Times New Roman"/>
                <w:b w:val="false"/>
                <w:i w:val="false"/>
                <w:color w:val="000000"/>
                <w:sz w:val="20"/>
              </w:rPr>
              <w:t>
түрлік
</w:t>
            </w:r>
            <w:r>
              <w:br/>
            </w:r>
            <w:r>
              <w:rPr>
                <w:rFonts w:ascii="Times New Roman"/>
                <w:b w:val="false"/>
                <w:i w:val="false"/>
                <w:color w:val="000000"/>
                <w:sz w:val="20"/>
              </w:rPr>
              <w:t>
атауы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ның
</w:t>
            </w:r>
            <w:r>
              <w:br/>
            </w:r>
            <w:r>
              <w:rPr>
                <w:rFonts w:ascii="Times New Roman"/>
                <w:b w:val="false"/>
                <w:i w:val="false"/>
                <w:color w:val="000000"/>
                <w:sz w:val="20"/>
              </w:rPr>
              <w:t>
өнім
</w:t>
            </w:r>
            <w:r>
              <w:br/>
            </w:r>
            <w:r>
              <w:rPr>
                <w:rFonts w:ascii="Times New Roman"/>
                <w:b w:val="false"/>
                <w:i w:val="false"/>
                <w:color w:val="000000"/>
                <w:sz w:val="20"/>
              </w:rPr>
              <w:t>
бер-
</w:t>
            </w:r>
            <w:r>
              <w:br/>
            </w:r>
            <w:r>
              <w:rPr>
                <w:rFonts w:ascii="Times New Roman"/>
                <w:b w:val="false"/>
                <w:i w:val="false"/>
                <w:color w:val="000000"/>
                <w:sz w:val="20"/>
              </w:rPr>
              <w:t>
ген
</w:t>
            </w:r>
            <w:r>
              <w:br/>
            </w:r>
            <w:r>
              <w:rPr>
                <w:rFonts w:ascii="Times New Roman"/>
                <w:b w:val="false"/>
                <w:i w:val="false"/>
                <w:color w:val="000000"/>
                <w:sz w:val="20"/>
              </w:rPr>
              <w:t>
жылы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қай
</w:t>
            </w:r>
            <w:r>
              <w:br/>
            </w:r>
            <w:r>
              <w:rPr>
                <w:rFonts w:ascii="Times New Roman"/>
                <w:b w:val="false"/>
                <w:i w:val="false"/>
                <w:color w:val="000000"/>
                <w:sz w:val="20"/>
              </w:rPr>
              <w:t>
жылдың
</w:t>
            </w:r>
            <w:r>
              <w:br/>
            </w:r>
            <w:r>
              <w:rPr>
                <w:rFonts w:ascii="Times New Roman"/>
                <w:b w:val="false"/>
                <w:i w:val="false"/>
                <w:color w:val="000000"/>
                <w:sz w:val="20"/>
              </w:rPr>
              <w:t>
жоспа-
</w:t>
            </w:r>
            <w:r>
              <w:br/>
            </w:r>
            <w:r>
              <w:rPr>
                <w:rFonts w:ascii="Times New Roman"/>
                <w:b w:val="false"/>
                <w:i w:val="false"/>
                <w:color w:val="000000"/>
                <w:sz w:val="20"/>
              </w:rPr>
              <w:t>
рына
</w:t>
            </w:r>
            <w:r>
              <w:br/>
            </w:r>
            <w:r>
              <w:rPr>
                <w:rFonts w:ascii="Times New Roman"/>
                <w:b w:val="false"/>
                <w:i w:val="false"/>
                <w:color w:val="000000"/>
                <w:sz w:val="20"/>
              </w:rPr>
              <w:t>
дайын-
</w:t>
            </w:r>
            <w:r>
              <w:br/>
            </w:r>
            <w:r>
              <w:rPr>
                <w:rFonts w:ascii="Times New Roman"/>
                <w:b w:val="false"/>
                <w:i w:val="false"/>
                <w:color w:val="000000"/>
                <w:sz w:val="20"/>
              </w:rPr>
              <w:t>
далған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партия-
</w:t>
            </w:r>
            <w:r>
              <w:br/>
            </w:r>
            <w:r>
              <w:rPr>
                <w:rFonts w:ascii="Times New Roman"/>
                <w:b w:val="false"/>
                <w:i w:val="false"/>
                <w:color w:val="000000"/>
                <w:sz w:val="20"/>
              </w:rPr>
              <w:t>
сының
</w:t>
            </w:r>
            <w:r>
              <w:br/>
            </w:r>
            <w:r>
              <w:rPr>
                <w:rFonts w:ascii="Times New Roman"/>
                <w:b w:val="false"/>
                <w:i w:val="false"/>
                <w:color w:val="000000"/>
                <w:sz w:val="20"/>
              </w:rPr>
              <w:t>
нөмірі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партия-
</w:t>
            </w:r>
            <w:r>
              <w:br/>
            </w:r>
            <w:r>
              <w:rPr>
                <w:rFonts w:ascii="Times New Roman"/>
                <w:b w:val="false"/>
                <w:i w:val="false"/>
                <w:color w:val="000000"/>
                <w:sz w:val="20"/>
              </w:rPr>
              <w:t>
сының
</w:t>
            </w:r>
            <w:r>
              <w:br/>
            </w:r>
            <w:r>
              <w:rPr>
                <w:rFonts w:ascii="Times New Roman"/>
                <w:b w:val="false"/>
                <w:i w:val="false"/>
                <w:color w:val="000000"/>
                <w:sz w:val="20"/>
              </w:rPr>
              <w:t>
массасы,
</w:t>
            </w:r>
            <w:r>
              <w:br/>
            </w:r>
            <w:r>
              <w:rPr>
                <w:rFonts w:ascii="Times New Roman"/>
                <w:b w:val="false"/>
                <w:i w:val="false"/>
                <w:color w:val="000000"/>
                <w:sz w:val="20"/>
              </w:rPr>
              <w:t>
кг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613"/>
        <w:gridCol w:w="1773"/>
        <w:gridCol w:w="1733"/>
        <w:gridCol w:w="1473"/>
        <w:gridCol w:w="2053"/>
      </w:tblGrid>
      <w:tr>
        <w:trPr>
          <w:trHeight w:val="2505"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Ыдыс-
</w:t>
            </w:r>
            <w:r>
              <w:br/>
            </w:r>
            <w:r>
              <w:rPr>
                <w:rFonts w:ascii="Times New Roman"/>
                <w:b w:val="false"/>
                <w:i w:val="false"/>
                <w:color w:val="000000"/>
                <w:sz w:val="20"/>
              </w:rPr>
              <w:t>
тың
</w:t>
            </w:r>
            <w:r>
              <w:br/>
            </w:r>
            <w:r>
              <w:rPr>
                <w:rFonts w:ascii="Times New Roman"/>
                <w:b w:val="false"/>
                <w:i w:val="false"/>
                <w:color w:val="000000"/>
                <w:sz w:val="20"/>
              </w:rPr>
              <w:t>
түрі
</w:t>
            </w:r>
            <w:r>
              <w:br/>
            </w:r>
            <w:r>
              <w:rPr>
                <w:rFonts w:ascii="Times New Roman"/>
                <w:b w:val="false"/>
                <w:i w:val="false"/>
                <w:color w:val="000000"/>
                <w:sz w:val="20"/>
              </w:rPr>
              <w:t>
және
</w:t>
            </w:r>
            <w:r>
              <w:br/>
            </w:r>
            <w:r>
              <w:rPr>
                <w:rFonts w:ascii="Times New Roman"/>
                <w:b w:val="false"/>
                <w:i w:val="false"/>
                <w:color w:val="000000"/>
                <w:sz w:val="20"/>
              </w:rPr>
              <w:t>
орын-
</w:t>
            </w:r>
            <w:r>
              <w:br/>
            </w:r>
            <w:r>
              <w:rPr>
                <w:rFonts w:ascii="Times New Roman"/>
                <w:b w:val="false"/>
                <w:i w:val="false"/>
                <w:color w:val="000000"/>
                <w:sz w:val="20"/>
              </w:rPr>
              <w:t>
дардың
</w:t>
            </w:r>
            <w:r>
              <w:br/>
            </w:r>
            <w:r>
              <w:rPr>
                <w:rFonts w:ascii="Times New Roman"/>
                <w:b w:val="false"/>
                <w:i w:val="false"/>
                <w:color w:val="000000"/>
                <w:sz w:val="20"/>
              </w:rPr>
              <w:t>
әр
</w:t>
            </w:r>
            <w:r>
              <w:br/>
            </w:r>
            <w:r>
              <w:rPr>
                <w:rFonts w:ascii="Times New Roman"/>
                <w:b w:val="false"/>
                <w:i w:val="false"/>
                <w:color w:val="000000"/>
                <w:sz w:val="20"/>
              </w:rPr>
              <w:t>
тұқым
</w:t>
            </w:r>
            <w:r>
              <w:br/>
            </w:r>
            <w:r>
              <w:rPr>
                <w:rFonts w:ascii="Times New Roman"/>
                <w:b w:val="false"/>
                <w:i w:val="false"/>
                <w:color w:val="000000"/>
                <w:sz w:val="20"/>
              </w:rPr>
              <w:t>
пар-
</w:t>
            </w:r>
            <w:r>
              <w:br/>
            </w:r>
            <w:r>
              <w:rPr>
                <w:rFonts w:ascii="Times New Roman"/>
                <w:b w:val="false"/>
                <w:i w:val="false"/>
                <w:color w:val="000000"/>
                <w:sz w:val="20"/>
              </w:rPr>
              <w:t>
тиясы
</w:t>
            </w:r>
            <w:r>
              <w:br/>
            </w:r>
            <w:r>
              <w:rPr>
                <w:rFonts w:ascii="Times New Roman"/>
                <w:b w:val="false"/>
                <w:i w:val="false"/>
                <w:color w:val="000000"/>
                <w:sz w:val="20"/>
              </w:rPr>
              <w:t>
бойынша
</w:t>
            </w:r>
            <w:r>
              <w:br/>
            </w:r>
            <w:r>
              <w:rPr>
                <w:rFonts w:ascii="Times New Roman"/>
                <w:b w:val="false"/>
                <w:i w:val="false"/>
                <w:color w:val="000000"/>
                <w:sz w:val="20"/>
              </w:rPr>
              <w:t>
нөмірі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
</w:t>
            </w:r>
            <w:r>
              <w:br/>
            </w:r>
            <w:r>
              <w:rPr>
                <w:rFonts w:ascii="Times New Roman"/>
                <w:b w:val="false"/>
                <w:i w:val="false"/>
                <w:color w:val="000000"/>
                <w:sz w:val="20"/>
              </w:rPr>
              <w:t>
порт
</w:t>
            </w:r>
            <w:r>
              <w:br/>
            </w:r>
            <w:r>
              <w:rPr>
                <w:rFonts w:ascii="Times New Roman"/>
                <w:b w:val="false"/>
                <w:i w:val="false"/>
                <w:color w:val="000000"/>
                <w:sz w:val="20"/>
              </w:rPr>
              <w:t>
көшір-
</w:t>
            </w:r>
            <w:r>
              <w:br/>
            </w:r>
            <w:r>
              <w:rPr>
                <w:rFonts w:ascii="Times New Roman"/>
                <w:b w:val="false"/>
                <w:i w:val="false"/>
                <w:color w:val="000000"/>
                <w:sz w:val="20"/>
              </w:rPr>
              <w:t>
месі
</w:t>
            </w:r>
            <w:r>
              <w:br/>
            </w:r>
            <w:r>
              <w:rPr>
                <w:rFonts w:ascii="Times New Roman"/>
                <w:b w:val="false"/>
                <w:i w:val="false"/>
                <w:color w:val="000000"/>
                <w:sz w:val="20"/>
              </w:rPr>
              <w:t>
беріл-
</w:t>
            </w:r>
            <w:r>
              <w:br/>
            </w:r>
            <w:r>
              <w:rPr>
                <w:rFonts w:ascii="Times New Roman"/>
                <w:b w:val="false"/>
                <w:i w:val="false"/>
                <w:color w:val="000000"/>
                <w:sz w:val="20"/>
              </w:rPr>
              <w:t>
ген
</w:t>
            </w:r>
            <w:r>
              <w:br/>
            </w: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нөмірі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ның
</w:t>
            </w:r>
            <w:r>
              <w:br/>
            </w:r>
            <w:r>
              <w:rPr>
                <w:rFonts w:ascii="Times New Roman"/>
                <w:b w:val="false"/>
                <w:i w:val="false"/>
                <w:color w:val="000000"/>
                <w:sz w:val="20"/>
              </w:rPr>
              <w:t>
қайдан
</w:t>
            </w:r>
            <w:r>
              <w:br/>
            </w:r>
            <w:r>
              <w:rPr>
                <w:rFonts w:ascii="Times New Roman"/>
                <w:b w:val="false"/>
                <w:i w:val="false"/>
                <w:color w:val="000000"/>
                <w:sz w:val="20"/>
              </w:rPr>
              <w:t>
және
</w:t>
            </w:r>
            <w:r>
              <w:br/>
            </w:r>
            <w:r>
              <w:rPr>
                <w:rFonts w:ascii="Times New Roman"/>
                <w:b w:val="false"/>
                <w:i w:val="false"/>
                <w:color w:val="000000"/>
                <w:sz w:val="20"/>
              </w:rPr>
              <w:t>
қашан
</w:t>
            </w:r>
            <w:r>
              <w:br/>
            </w:r>
            <w:r>
              <w:rPr>
                <w:rFonts w:ascii="Times New Roman"/>
                <w:b w:val="false"/>
                <w:i w:val="false"/>
                <w:color w:val="000000"/>
                <w:sz w:val="20"/>
              </w:rPr>
              <w:t>
алынған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w:t>
            </w:r>
            <w:r>
              <w:br/>
            </w:r>
            <w:r>
              <w:rPr>
                <w:rFonts w:ascii="Times New Roman"/>
                <w:b w:val="false"/>
                <w:i w:val="false"/>
                <w:color w:val="000000"/>
                <w:sz w:val="20"/>
              </w:rPr>
              <w:t>
үлгі-
</w:t>
            </w:r>
            <w:r>
              <w:br/>
            </w:r>
            <w:r>
              <w:rPr>
                <w:rFonts w:ascii="Times New Roman"/>
                <w:b w:val="false"/>
                <w:i w:val="false"/>
                <w:color w:val="000000"/>
                <w:sz w:val="20"/>
              </w:rPr>
              <w:t>
нің
</w:t>
            </w:r>
            <w:r>
              <w:br/>
            </w:r>
            <w:r>
              <w:rPr>
                <w:rFonts w:ascii="Times New Roman"/>
                <w:b w:val="false"/>
                <w:i w:val="false"/>
                <w:color w:val="000000"/>
                <w:sz w:val="20"/>
              </w:rPr>
              <w:t>
масса-
</w:t>
            </w:r>
            <w:r>
              <w:br/>
            </w:r>
            <w:r>
              <w:rPr>
                <w:rFonts w:ascii="Times New Roman"/>
                <w:b w:val="false"/>
                <w:i w:val="false"/>
                <w:color w:val="000000"/>
                <w:sz w:val="20"/>
              </w:rPr>
              <w:t>
сы, г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қанша
</w:t>
            </w:r>
            <w:r>
              <w:br/>
            </w:r>
            <w:r>
              <w:rPr>
                <w:rFonts w:ascii="Times New Roman"/>
                <w:b w:val="false"/>
                <w:i w:val="false"/>
                <w:color w:val="000000"/>
                <w:sz w:val="20"/>
              </w:rPr>
              <w:t>
рет
</w:t>
            </w:r>
            <w:r>
              <w:br/>
            </w:r>
            <w:r>
              <w:rPr>
                <w:rFonts w:ascii="Times New Roman"/>
                <w:b w:val="false"/>
                <w:i w:val="false"/>
                <w:color w:val="000000"/>
                <w:sz w:val="20"/>
              </w:rPr>
              <w:t>
тал-
</w:t>
            </w:r>
            <w:r>
              <w:br/>
            </w:r>
            <w:r>
              <w:rPr>
                <w:rFonts w:ascii="Times New Roman"/>
                <w:b w:val="false"/>
                <w:i w:val="false"/>
                <w:color w:val="000000"/>
                <w:sz w:val="20"/>
              </w:rPr>
              <w:t>
дауға
</w:t>
            </w:r>
            <w:r>
              <w:br/>
            </w:r>
            <w:r>
              <w:rPr>
                <w:rFonts w:ascii="Times New Roman"/>
                <w:b w:val="false"/>
                <w:i w:val="false"/>
                <w:color w:val="000000"/>
                <w:sz w:val="20"/>
              </w:rPr>
              <w:t>
бе-
</w:t>
            </w:r>
            <w:r>
              <w:br/>
            </w:r>
            <w:r>
              <w:rPr>
                <w:rFonts w:ascii="Times New Roman"/>
                <w:b w:val="false"/>
                <w:i w:val="false"/>
                <w:color w:val="000000"/>
                <w:sz w:val="20"/>
              </w:rPr>
              <w:t>
рілді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сапасы
</w:t>
            </w:r>
            <w:r>
              <w:br/>
            </w:r>
            <w:r>
              <w:rPr>
                <w:rFonts w:ascii="Times New Roman"/>
                <w:b w:val="false"/>
                <w:i w:val="false"/>
                <w:color w:val="000000"/>
                <w:sz w:val="20"/>
              </w:rPr>
              <w:t>
туралы
</w:t>
            </w:r>
            <w:r>
              <w:br/>
            </w:r>
            <w:r>
              <w:rPr>
                <w:rFonts w:ascii="Times New Roman"/>
                <w:b w:val="false"/>
                <w:i w:val="false"/>
                <w:color w:val="000000"/>
                <w:sz w:val="20"/>
              </w:rPr>
              <w:t>
соңғы
</w:t>
            </w:r>
            <w:r>
              <w:br/>
            </w: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нөмірі
</w:t>
            </w:r>
            <w:r>
              <w:br/>
            </w:r>
            <w:r>
              <w:rPr>
                <w:rFonts w:ascii="Times New Roman"/>
                <w:b w:val="false"/>
                <w:i w:val="false"/>
                <w:color w:val="000000"/>
                <w:sz w:val="20"/>
              </w:rPr>
              <w:t>
және
</w:t>
            </w:r>
            <w:r>
              <w:br/>
            </w:r>
            <w:r>
              <w:rPr>
                <w:rFonts w:ascii="Times New Roman"/>
                <w:b w:val="false"/>
                <w:i w:val="false"/>
                <w:color w:val="000000"/>
                <w:sz w:val="20"/>
              </w:rPr>
              <w:t>
сол
</w:t>
            </w:r>
            <w:r>
              <w:br/>
            </w:r>
            <w:r>
              <w:rPr>
                <w:rFonts w:ascii="Times New Roman"/>
                <w:b w:val="false"/>
                <w:i w:val="false"/>
                <w:color w:val="000000"/>
                <w:sz w:val="20"/>
              </w:rPr>
              <w:t>
құжатты
</w:t>
            </w:r>
            <w:r>
              <w:br/>
            </w:r>
            <w:r>
              <w:rPr>
                <w:rFonts w:ascii="Times New Roman"/>
                <w:b w:val="false"/>
                <w:i w:val="false"/>
                <w:color w:val="000000"/>
                <w:sz w:val="20"/>
              </w:rPr>
              <w:t>
берген
</w:t>
            </w:r>
            <w:r>
              <w:br/>
            </w:r>
            <w:r>
              <w:rPr>
                <w:rFonts w:ascii="Times New Roman"/>
                <w:b w:val="false"/>
                <w:i w:val="false"/>
                <w:color w:val="000000"/>
                <w:sz w:val="20"/>
              </w:rPr>
              <w:t>
орман
</w:t>
            </w:r>
            <w:r>
              <w:br/>
            </w:r>
            <w:r>
              <w:rPr>
                <w:rFonts w:ascii="Times New Roman"/>
                <w:b w:val="false"/>
                <w:i w:val="false"/>
                <w:color w:val="000000"/>
                <w:sz w:val="20"/>
              </w:rPr>
              <w:t>
тұқым
</w:t>
            </w:r>
            <w:r>
              <w:br/>
            </w:r>
            <w:r>
              <w:rPr>
                <w:rFonts w:ascii="Times New Roman"/>
                <w:b w:val="false"/>
                <w:i w:val="false"/>
                <w:color w:val="000000"/>
                <w:sz w:val="20"/>
              </w:rPr>
              <w:t>
стан-
</w:t>
            </w:r>
            <w:r>
              <w:br/>
            </w:r>
            <w:r>
              <w:rPr>
                <w:rFonts w:ascii="Times New Roman"/>
                <w:b w:val="false"/>
                <w:i w:val="false"/>
                <w:color w:val="000000"/>
                <w:sz w:val="20"/>
              </w:rPr>
              <w:t>
циясы-
</w:t>
            </w:r>
            <w:r>
              <w:br/>
            </w:r>
            <w:r>
              <w:rPr>
                <w:rFonts w:ascii="Times New Roman"/>
                <w:b w:val="false"/>
                <w:i w:val="false"/>
                <w:color w:val="000000"/>
                <w:sz w:val="20"/>
              </w:rPr>
              <w:t>
ның
</w:t>
            </w:r>
            <w:r>
              <w:br/>
            </w:r>
            <w:r>
              <w:rPr>
                <w:rFonts w:ascii="Times New Roman"/>
                <w:b w:val="false"/>
                <w:i w:val="false"/>
                <w:color w:val="000000"/>
                <w:sz w:val="20"/>
              </w:rPr>
              <w:t>
нөмірі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Тұқым үлгісін жіберген ____________________________________________
</w:t>
      </w:r>
      <w:r>
        <w:br/>
      </w:r>
      <w:r>
        <w:rPr>
          <w:rFonts w:ascii="Times New Roman"/>
          <w:b w:val="false"/>
          <w:i w:val="false"/>
          <w:color w:val="000000"/>
          <w:sz w:val="28"/>
        </w:rPr>
        <w:t>
                                (орман тұқым станциясының аты)
</w:t>
      </w:r>
      <w:r>
        <w:br/>
      </w:r>
      <w:r>
        <w:rPr>
          <w:rFonts w:ascii="Times New Roman"/>
          <w:b w:val="false"/>
          <w:i w:val="false"/>
          <w:color w:val="000000"/>
          <w:sz w:val="28"/>
        </w:rPr>
        <w:t>
13056.1-67  МемСТ бойынша үлгі тұқымы алынған
</w:t>
      </w:r>
    </w:p>
    <w:p>
      <w:pPr>
        <w:spacing w:after="0"/>
        <w:ind w:left="0"/>
        <w:jc w:val="both"/>
      </w:pPr>
      <w:r>
        <w:rPr>
          <w:rFonts w:ascii="Times New Roman"/>
          <w:b w:val="false"/>
          <w:i w:val="false"/>
          <w:color w:val="000000"/>
          <w:sz w:val="28"/>
        </w:rPr>
        <w:t>
                               Тұқымды сақтауға жаупты кісінің
</w:t>
      </w:r>
      <w:r>
        <w:br/>
      </w:r>
      <w:r>
        <w:rPr>
          <w:rFonts w:ascii="Times New Roman"/>
          <w:b w:val="false"/>
          <w:i w:val="false"/>
          <w:color w:val="000000"/>
          <w:sz w:val="28"/>
        </w:rPr>
        <w:t>
                               қызметі және қолы
</w:t>
      </w:r>
    </w:p>
    <w:p>
      <w:pPr>
        <w:spacing w:after="0"/>
        <w:ind w:left="0"/>
        <w:jc w:val="both"/>
      </w:pPr>
      <w:r>
        <w:rPr>
          <w:rFonts w:ascii="Times New Roman"/>
          <w:b w:val="false"/>
          <w:i w:val="false"/>
          <w:color w:val="000000"/>
          <w:sz w:val="28"/>
        </w:rPr>
        <w:t>
      Комиссия мүшелерінің қолдары:
</w:t>
      </w:r>
    </w:p>
    <w:p>
      <w:pPr>
        <w:spacing w:after="0"/>
        <w:ind w:left="0"/>
        <w:jc w:val="both"/>
      </w:pPr>
      <w:r>
        <w:rPr>
          <w:rFonts w:ascii="Times New Roman"/>
          <w:b w:val="false"/>
          <w:i w:val="false"/>
          <w:color w:val="000000"/>
          <w:sz w:val="28"/>
        </w:rPr>
        <w:t>
Тұқым партияларының дұрыс сақталу жағдайларын жасауға, араласпауына,
</w:t>
      </w:r>
      <w:r>
        <w:br/>
      </w:r>
      <w:r>
        <w:rPr>
          <w:rFonts w:ascii="Times New Roman"/>
          <w:b w:val="false"/>
          <w:i w:val="false"/>
          <w:color w:val="000000"/>
          <w:sz w:val="28"/>
        </w:rPr>
        <w:t>
қоқыстанбауына кепілдік беруші______________________________________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(шаруашылық ұйым, мекеме атауы)
</w:t>
      </w:r>
      <w:r>
        <w:br/>
      </w:r>
      <w:r>
        <w:rPr>
          <w:rFonts w:ascii="Times New Roman"/>
          <w:b w:val="false"/>
          <w:i w:val="false"/>
          <w:color w:val="000000"/>
          <w:sz w:val="28"/>
        </w:rPr>
        <w:t>
Шаруашылық (ұйым) басшысының қолы 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(қызметі, аты-жөні, тегі)
</w:t>
      </w:r>
      <w:r>
        <w:br/>
      </w:r>
      <w:r>
        <w:rPr>
          <w:rFonts w:ascii="Times New Roman"/>
          <w:b w:val="false"/>
          <w:i w:val="false"/>
          <w:color w:val="000000"/>
          <w:sz w:val="28"/>
        </w:rPr>
        <w:t>
Тұқым сақтауға жауапты адамның қолы_________________________________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(қызметі, аты-жөні, тегі)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тұқымдарын
</w:t>
      </w:r>
      <w:r>
        <w:br/>
      </w:r>
      <w:r>
        <w:rPr>
          <w:rFonts w:ascii="Times New Roman"/>
          <w:b w:val="false"/>
          <w:i w:val="false"/>
          <w:color w:val="000000"/>
          <w:sz w:val="28"/>
        </w:rPr>
        <w:t>
                                             дайындауды, өңдеуді
</w:t>
      </w:r>
      <w:r>
        <w:br/>
      </w:r>
      <w:r>
        <w:rPr>
          <w:rFonts w:ascii="Times New Roman"/>
          <w:b w:val="false"/>
          <w:i w:val="false"/>
          <w:color w:val="000000"/>
          <w:sz w:val="28"/>
        </w:rPr>
        <w:t>
                                          және сақтауды ұйымдастыру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Әртүлі ағаштар мен бұталардың тұқымдарын, жемістерін,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бүрлерін жинау, өңдеу және сақтау ерешеліктері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3226"/>
        <w:gridCol w:w="2365"/>
        <w:gridCol w:w="1798"/>
        <w:gridCol w:w="1596"/>
        <w:gridCol w:w="1548"/>
        <w:gridCol w:w="1598"/>
      </w:tblGrid>
      <w:tr>
        <w:trPr>
          <w:trHeight w:val="90" w:hRule="atLeast"/>
        </w:trPr>
        <w:tc>
          <w:tcPr>
            <w:tcW w:w="9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2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 мен
</w:t>
            </w:r>
            <w:r>
              <w:br/>
            </w:r>
            <w:r>
              <w:rPr>
                <w:rFonts w:ascii="Times New Roman"/>
                <w:b w:val="false"/>
                <w:i w:val="false"/>
                <w:color w:val="000000"/>
                <w:sz w:val="20"/>
              </w:rPr>
              <w:t>
бүрлерді жинау
</w:t>
            </w:r>
          </w:p>
        </w:tc>
        <w:tc>
          <w:tcPr>
            <w:tcW w:w="23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
</w:t>
            </w:r>
            <w:r>
              <w:br/>
            </w:r>
            <w:r>
              <w:rPr>
                <w:rFonts w:ascii="Times New Roman"/>
                <w:b w:val="false"/>
                <w:i w:val="false"/>
                <w:color w:val="000000"/>
                <w:sz w:val="20"/>
              </w:rPr>
              <w:t>
мен
</w:t>
            </w:r>
            <w:r>
              <w:br/>
            </w:r>
            <w:r>
              <w:rPr>
                <w:rFonts w:ascii="Times New Roman"/>
                <w:b w:val="false"/>
                <w:i w:val="false"/>
                <w:color w:val="000000"/>
                <w:sz w:val="20"/>
              </w:rPr>
              <w:t>
бүрлерді
</w:t>
            </w:r>
            <w:r>
              <w:br/>
            </w:r>
            <w:r>
              <w:rPr>
                <w:rFonts w:ascii="Times New Roman"/>
                <w:b w:val="false"/>
                <w:i w:val="false"/>
                <w:color w:val="000000"/>
                <w:sz w:val="20"/>
              </w:rPr>
              <w:t>
жинау
</w:t>
            </w:r>
            <w:r>
              <w:br/>
            </w:r>
            <w:r>
              <w:rPr>
                <w:rFonts w:ascii="Times New Roman"/>
                <w:b w:val="false"/>
                <w:i w:val="false"/>
                <w:color w:val="000000"/>
                <w:sz w:val="20"/>
              </w:rPr>
              <w:t>
Тұқым
</w:t>
            </w:r>
            <w:r>
              <w:br/>
            </w:r>
            <w:r>
              <w:rPr>
                <w:rFonts w:ascii="Times New Roman"/>
                <w:b w:val="false"/>
                <w:i w:val="false"/>
                <w:color w:val="000000"/>
                <w:sz w:val="20"/>
              </w:rPr>
              <w:t>
тазалау
</w:t>
            </w:r>
          </w:p>
        </w:tc>
        <w:tc>
          <w:tcPr>
            <w:tcW w:w="17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w:t>
            </w:r>
            <w:r>
              <w:br/>
            </w:r>
            <w:r>
              <w:rPr>
                <w:rFonts w:ascii="Times New Roman"/>
                <w:b w:val="false"/>
                <w:i w:val="false"/>
                <w:color w:val="000000"/>
                <w:sz w:val="20"/>
              </w:rPr>
              <w:t>
пен
</w:t>
            </w:r>
            <w:r>
              <w:br/>
            </w:r>
            <w:r>
              <w:rPr>
                <w:rFonts w:ascii="Times New Roman"/>
                <w:b w:val="false"/>
                <w:i w:val="false"/>
                <w:color w:val="000000"/>
                <w:sz w:val="20"/>
              </w:rPr>
              <w:t>
бүрлер-
</w:t>
            </w:r>
            <w:r>
              <w:br/>
            </w:r>
            <w:r>
              <w:rPr>
                <w:rFonts w:ascii="Times New Roman"/>
                <w:b w:val="false"/>
                <w:i w:val="false"/>
                <w:color w:val="000000"/>
                <w:sz w:val="20"/>
              </w:rPr>
              <w:t>
ден
</w:t>
            </w:r>
            <w:r>
              <w:br/>
            </w:r>
            <w:r>
              <w:rPr>
                <w:rFonts w:ascii="Times New Roman"/>
                <w:b w:val="false"/>
                <w:i w:val="false"/>
                <w:color w:val="000000"/>
                <w:sz w:val="20"/>
              </w:rPr>
              <w:t>
тұқым-
</w:t>
            </w:r>
            <w:r>
              <w:br/>
            </w:r>
            <w:r>
              <w:rPr>
                <w:rFonts w:ascii="Times New Roman"/>
                <w:b w:val="false"/>
                <w:i w:val="false"/>
                <w:color w:val="000000"/>
                <w:sz w:val="20"/>
              </w:rPr>
              <w:t>
ның
</w:t>
            </w:r>
            <w:r>
              <w:br/>
            </w:r>
            <w:r>
              <w:rPr>
                <w:rFonts w:ascii="Times New Roman"/>
                <w:b w:val="false"/>
                <w:i w:val="false"/>
                <w:color w:val="000000"/>
                <w:sz w:val="20"/>
              </w:rPr>
              <w:t>
шығуы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сақтау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
</w:t>
            </w:r>
            <w:r>
              <w:br/>
            </w:r>
            <w:r>
              <w:rPr>
                <w:rFonts w:ascii="Times New Roman"/>
                <w:b w:val="false"/>
                <w:i w:val="false"/>
                <w:color w:val="000000"/>
                <w:sz w:val="20"/>
              </w:rPr>
              <w:t>
тау
</w:t>
            </w:r>
            <w:r>
              <w:br/>
            </w:r>
            <w:r>
              <w:rPr>
                <w:rFonts w:ascii="Times New Roman"/>
                <w:b w:val="false"/>
                <w:i w:val="false"/>
                <w:color w:val="000000"/>
                <w:sz w:val="20"/>
              </w:rPr>
              <w:t>
тә-
</w:t>
            </w:r>
            <w:r>
              <w:br/>
            </w:r>
            <w:r>
              <w:rPr>
                <w:rFonts w:ascii="Times New Roman"/>
                <w:b w:val="false"/>
                <w:i w:val="false"/>
                <w:color w:val="000000"/>
                <w:sz w:val="20"/>
              </w:rPr>
              <w:t>
сілі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
</w:t>
            </w:r>
            <w:r>
              <w:br/>
            </w:r>
            <w:r>
              <w:rPr>
                <w:rFonts w:ascii="Times New Roman"/>
                <w:b w:val="false"/>
                <w:i w:val="false"/>
                <w:color w:val="000000"/>
                <w:sz w:val="20"/>
              </w:rPr>
              <w:t>
тау
</w:t>
            </w:r>
            <w:r>
              <w:br/>
            </w:r>
            <w:r>
              <w:rPr>
                <w:rFonts w:ascii="Times New Roman"/>
                <w:b w:val="false"/>
                <w:i w:val="false"/>
                <w:color w:val="000000"/>
                <w:sz w:val="20"/>
              </w:rPr>
              <w:t>
мер-
</w:t>
            </w:r>
            <w:r>
              <w:br/>
            </w:r>
            <w:r>
              <w:rPr>
                <w:rFonts w:ascii="Times New Roman"/>
                <w:b w:val="false"/>
                <w:i w:val="false"/>
                <w:color w:val="000000"/>
                <w:sz w:val="20"/>
              </w:rPr>
              <w:t>
зі-
</w:t>
            </w:r>
            <w:r>
              <w:br/>
            </w:r>
            <w:r>
              <w:rPr>
                <w:rFonts w:ascii="Times New Roman"/>
                <w:b w:val="false"/>
                <w:i w:val="false"/>
                <w:color w:val="000000"/>
                <w:sz w:val="20"/>
              </w:rPr>
              <w:t>
мі,
</w:t>
            </w:r>
            <w:r>
              <w:br/>
            </w:r>
            <w:r>
              <w:rPr>
                <w:rFonts w:ascii="Times New Roman"/>
                <w:b w:val="false"/>
                <w:i w:val="false"/>
                <w:color w:val="000000"/>
                <w:sz w:val="20"/>
              </w:rPr>
              <w:t>
жыл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ыл-
</w:t>
            </w:r>
            <w:r>
              <w:br/>
            </w:r>
            <w:r>
              <w:rPr>
                <w:rFonts w:ascii="Times New Roman"/>
                <w:b w:val="false"/>
                <w:i w:val="false"/>
                <w:color w:val="000000"/>
                <w:sz w:val="20"/>
              </w:rPr>
              <w:t>
ғал-
</w:t>
            </w:r>
            <w:r>
              <w:br/>
            </w:r>
            <w:r>
              <w:rPr>
                <w:rFonts w:ascii="Times New Roman"/>
                <w:b w:val="false"/>
                <w:i w:val="false"/>
                <w:color w:val="000000"/>
                <w:sz w:val="20"/>
              </w:rPr>
              <w:t>
ды-
</w:t>
            </w:r>
            <w:r>
              <w:br/>
            </w:r>
            <w:r>
              <w:rPr>
                <w:rFonts w:ascii="Times New Roman"/>
                <w:b w:val="false"/>
                <w:i w:val="false"/>
                <w:color w:val="000000"/>
                <w:sz w:val="20"/>
              </w:rPr>
              <w:t>
лығы
</w:t>
            </w:r>
            <w:r>
              <w:br/>
            </w:r>
            <w:r>
              <w:rPr>
                <w:rFonts w:ascii="Times New Roman"/>
                <w:b w:val="false"/>
                <w:i w:val="false"/>
                <w:color w:val="000000"/>
                <w:sz w:val="20"/>
              </w:rPr>
              <w:t>
%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Шырша: сібір, Шренк немесе Тянь-Шань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Бүрлерді өсіп
</w:t>
            </w:r>
            <w:r>
              <w:br/>
            </w:r>
            <w:r>
              <w:rPr>
                <w:rFonts w:ascii="Times New Roman"/>
                <w:b w:val="false"/>
                <w:i w:val="false"/>
                <w:color w:val="000000"/>
                <w:sz w:val="20"/>
              </w:rPr>
              <w:t>
тұрған немесе
</w:t>
            </w:r>
            <w:r>
              <w:br/>
            </w:r>
            <w:r>
              <w:rPr>
                <w:rFonts w:ascii="Times New Roman"/>
                <w:b w:val="false"/>
                <w:i w:val="false"/>
                <w:color w:val="000000"/>
                <w:sz w:val="20"/>
              </w:rPr>
              <w:t>
кесілген
</w:t>
            </w:r>
            <w:r>
              <w:br/>
            </w:r>
            <w:r>
              <w:rPr>
                <w:rFonts w:ascii="Times New Roman"/>
                <w:b w:val="false"/>
                <w:i w:val="false"/>
                <w:color w:val="000000"/>
                <w:sz w:val="20"/>
              </w:rPr>
              <w:t>
ағаштардан
</w:t>
            </w:r>
            <w:r>
              <w:br/>
            </w:r>
            <w:r>
              <w:rPr>
                <w:rFonts w:ascii="Times New Roman"/>
                <w:b w:val="false"/>
                <w:i w:val="false"/>
                <w:color w:val="000000"/>
                <w:sz w:val="20"/>
              </w:rPr>
              <w:t>
жинайды, кесу
</w:t>
            </w:r>
            <w:r>
              <w:br/>
            </w:r>
            <w:r>
              <w:rPr>
                <w:rFonts w:ascii="Times New Roman"/>
                <w:b w:val="false"/>
                <w:i w:val="false"/>
                <w:color w:val="000000"/>
                <w:sz w:val="20"/>
              </w:rPr>
              <w:t>
кезеңі. Сібір
</w:t>
            </w:r>
            <w:r>
              <w:br/>
            </w:r>
            <w:r>
              <w:rPr>
                <w:rFonts w:ascii="Times New Roman"/>
                <w:b w:val="false"/>
                <w:i w:val="false"/>
                <w:color w:val="000000"/>
                <w:sz w:val="20"/>
              </w:rPr>
              <w:t>
шыршасының
</w:t>
            </w:r>
            <w:r>
              <w:br/>
            </w:r>
            <w:r>
              <w:rPr>
                <w:rFonts w:ascii="Times New Roman"/>
                <w:b w:val="false"/>
                <w:i w:val="false"/>
                <w:color w:val="000000"/>
                <w:sz w:val="20"/>
              </w:rPr>
              <w:t>
піскен бүрінен
</w:t>
            </w:r>
            <w:r>
              <w:br/>
            </w:r>
            <w:r>
              <w:rPr>
                <w:rFonts w:ascii="Times New Roman"/>
                <w:b w:val="false"/>
                <w:i w:val="false"/>
                <w:color w:val="000000"/>
                <w:sz w:val="20"/>
              </w:rPr>
              <w:t>
тұқымның көп
</w:t>
            </w:r>
            <w:r>
              <w:br/>
            </w:r>
            <w:r>
              <w:rPr>
                <w:rFonts w:ascii="Times New Roman"/>
                <w:b w:val="false"/>
                <w:i w:val="false"/>
                <w:color w:val="000000"/>
                <w:sz w:val="20"/>
              </w:rPr>
              <w:t>
түсуіне (діңнің
</w:t>
            </w:r>
            <w:r>
              <w:br/>
            </w:r>
            <w:r>
              <w:rPr>
                <w:rFonts w:ascii="Times New Roman"/>
                <w:b w:val="false"/>
                <w:i w:val="false"/>
                <w:color w:val="000000"/>
                <w:sz w:val="20"/>
              </w:rPr>
              <w:t>
жерге соғылуынан)
</w:t>
            </w:r>
            <w:r>
              <w:br/>
            </w:r>
            <w:r>
              <w:rPr>
                <w:rFonts w:ascii="Times New Roman"/>
                <w:b w:val="false"/>
                <w:i w:val="false"/>
                <w:color w:val="000000"/>
                <w:sz w:val="20"/>
              </w:rPr>
              <w:t>
байланысты
</w:t>
            </w:r>
            <w:r>
              <w:br/>
            </w:r>
            <w:r>
              <w:rPr>
                <w:rFonts w:ascii="Times New Roman"/>
                <w:b w:val="false"/>
                <w:i w:val="false"/>
                <w:color w:val="000000"/>
                <w:sz w:val="20"/>
              </w:rPr>
              <w:t>
болады.
</w:t>
            </w:r>
            <w:r>
              <w:br/>
            </w:r>
            <w:r>
              <w:rPr>
                <w:rFonts w:ascii="Times New Roman"/>
                <w:b w:val="false"/>
                <w:i w:val="false"/>
                <w:color w:val="000000"/>
                <w:sz w:val="20"/>
              </w:rPr>
              <w:t>
Сібір шыршасын
</w:t>
            </w:r>
            <w:r>
              <w:br/>
            </w:r>
            <w:r>
              <w:rPr>
                <w:rFonts w:ascii="Times New Roman"/>
                <w:b w:val="false"/>
                <w:i w:val="false"/>
                <w:color w:val="000000"/>
                <w:sz w:val="20"/>
              </w:rPr>
              <w:t>
кесуге және
</w:t>
            </w:r>
            <w:r>
              <w:br/>
            </w:r>
            <w:r>
              <w:rPr>
                <w:rFonts w:ascii="Times New Roman"/>
                <w:b w:val="false"/>
                <w:i w:val="false"/>
                <w:color w:val="000000"/>
                <w:sz w:val="20"/>
              </w:rPr>
              <w:t>
бүрін жинауға,
</w:t>
            </w:r>
            <w:r>
              <w:br/>
            </w:r>
            <w:r>
              <w:rPr>
                <w:rFonts w:ascii="Times New Roman"/>
                <w:b w:val="false"/>
                <w:i w:val="false"/>
                <w:color w:val="000000"/>
                <w:sz w:val="20"/>
              </w:rPr>
              <w:t>
оңтүстік
</w:t>
            </w:r>
            <w:r>
              <w:br/>
            </w:r>
            <w:r>
              <w:rPr>
                <w:rFonts w:ascii="Times New Roman"/>
                <w:b w:val="false"/>
                <w:i w:val="false"/>
                <w:color w:val="000000"/>
                <w:sz w:val="20"/>
              </w:rPr>
              <w:t>
беткейдегі
</w:t>
            </w:r>
            <w:r>
              <w:br/>
            </w:r>
            <w:r>
              <w:rPr>
                <w:rFonts w:ascii="Times New Roman"/>
                <w:b w:val="false"/>
                <w:i w:val="false"/>
                <w:color w:val="000000"/>
                <w:sz w:val="20"/>
              </w:rPr>
              <w:t>
ағаштардың бүрі
</w:t>
            </w:r>
            <w:r>
              <w:br/>
            </w:r>
            <w:r>
              <w:rPr>
                <w:rFonts w:ascii="Times New Roman"/>
                <w:b w:val="false"/>
                <w:i w:val="false"/>
                <w:color w:val="000000"/>
                <w:sz w:val="20"/>
              </w:rPr>
              <w:t>
қоңыр түске
</w:t>
            </w:r>
            <w:r>
              <w:br/>
            </w:r>
            <w:r>
              <w:rPr>
                <w:rFonts w:ascii="Times New Roman"/>
                <w:b w:val="false"/>
                <w:i w:val="false"/>
                <w:color w:val="000000"/>
                <w:sz w:val="20"/>
              </w:rPr>
              <w:t>
бояланғанда
</w:t>
            </w:r>
            <w:r>
              <w:br/>
            </w:r>
            <w:r>
              <w:rPr>
                <w:rFonts w:ascii="Times New Roman"/>
                <w:b w:val="false"/>
                <w:i w:val="false"/>
                <w:color w:val="000000"/>
                <w:sz w:val="20"/>
              </w:rPr>
              <w:t>
кіріседі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Тұқымдарды
</w:t>
            </w:r>
            <w:r>
              <w:br/>
            </w:r>
            <w:r>
              <w:rPr>
                <w:rFonts w:ascii="Times New Roman"/>
                <w:b w:val="false"/>
                <w:i w:val="false"/>
                <w:color w:val="000000"/>
                <w:sz w:val="20"/>
              </w:rPr>
              <w:t>
бүрлерден
</w:t>
            </w:r>
            <w:r>
              <w:br/>
            </w:r>
            <w:r>
              <w:rPr>
                <w:rFonts w:ascii="Times New Roman"/>
                <w:b w:val="false"/>
                <w:i w:val="false"/>
                <w:color w:val="000000"/>
                <w:sz w:val="20"/>
              </w:rPr>
              <w:t>
алуды бүр
</w:t>
            </w:r>
            <w:r>
              <w:br/>
            </w:r>
            <w:r>
              <w:rPr>
                <w:rFonts w:ascii="Times New Roman"/>
                <w:b w:val="false"/>
                <w:i w:val="false"/>
                <w:color w:val="000000"/>
                <w:sz w:val="20"/>
              </w:rPr>
              <w:t>
кептіргеш-
</w:t>
            </w:r>
            <w:r>
              <w:br/>
            </w:r>
            <w:r>
              <w:rPr>
                <w:rFonts w:ascii="Times New Roman"/>
                <w:b w:val="false"/>
                <w:i w:val="false"/>
                <w:color w:val="000000"/>
                <w:sz w:val="20"/>
              </w:rPr>
              <w:t>
терде
</w:t>
            </w:r>
            <w:r>
              <w:br/>
            </w:r>
            <w:r>
              <w:rPr>
                <w:rFonts w:ascii="Times New Roman"/>
                <w:b w:val="false"/>
                <w:i w:val="false"/>
                <w:color w:val="000000"/>
                <w:sz w:val="20"/>
              </w:rPr>
              <w:t>
30-40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С
</w:t>
            </w:r>
            <w:r>
              <w:br/>
            </w:r>
            <w:r>
              <w:rPr>
                <w:rFonts w:ascii="Times New Roman"/>
                <w:b w:val="false"/>
                <w:i w:val="false"/>
                <w:color w:val="000000"/>
                <w:sz w:val="20"/>
              </w:rPr>
              <w:t>
темпера-
</w:t>
            </w:r>
            <w:r>
              <w:br/>
            </w:r>
            <w:r>
              <w:rPr>
                <w:rFonts w:ascii="Times New Roman"/>
                <w:b w:val="false"/>
                <w:i w:val="false"/>
                <w:color w:val="000000"/>
                <w:sz w:val="20"/>
              </w:rPr>
              <w:t>
турада
</w:t>
            </w:r>
            <w:r>
              <w:br/>
            </w:r>
            <w:r>
              <w:rPr>
                <w:rFonts w:ascii="Times New Roman"/>
                <w:b w:val="false"/>
                <w:i w:val="false"/>
                <w:color w:val="000000"/>
                <w:sz w:val="20"/>
              </w:rPr>
              <w:t>
жүргізі-
</w:t>
            </w:r>
            <w:r>
              <w:br/>
            </w:r>
            <w:r>
              <w:rPr>
                <w:rFonts w:ascii="Times New Roman"/>
                <w:b w:val="false"/>
                <w:i w:val="false"/>
                <w:color w:val="000000"/>
                <w:sz w:val="20"/>
              </w:rPr>
              <w:t>
леді.
</w:t>
            </w:r>
            <w:r>
              <w:br/>
            </w:r>
            <w:r>
              <w:rPr>
                <w:rFonts w:ascii="Times New Roman"/>
                <w:b w:val="false"/>
                <w:i w:val="false"/>
                <w:color w:val="000000"/>
                <w:sz w:val="20"/>
              </w:rPr>
              <w:t>
Піспеген
</w:t>
            </w:r>
            <w:r>
              <w:br/>
            </w:r>
            <w:r>
              <w:rPr>
                <w:rFonts w:ascii="Times New Roman"/>
                <w:b w:val="false"/>
                <w:i w:val="false"/>
                <w:color w:val="000000"/>
                <w:sz w:val="20"/>
              </w:rPr>
              <w:t>
бүрлерді
</w:t>
            </w:r>
            <w:r>
              <w:br/>
            </w:r>
            <w:r>
              <w:rPr>
                <w:rFonts w:ascii="Times New Roman"/>
                <w:b w:val="false"/>
                <w:i w:val="false"/>
                <w:color w:val="000000"/>
                <w:sz w:val="20"/>
              </w:rPr>
              <w:t>
өңдеуге
</w:t>
            </w:r>
            <w:r>
              <w:br/>
            </w:r>
            <w:r>
              <w:rPr>
                <w:rFonts w:ascii="Times New Roman"/>
                <w:b w:val="false"/>
                <w:i w:val="false"/>
                <w:color w:val="000000"/>
                <w:sz w:val="20"/>
              </w:rPr>
              <w:t>
дейін
</w:t>
            </w:r>
            <w:r>
              <w:br/>
            </w:r>
            <w:r>
              <w:rPr>
                <w:rFonts w:ascii="Times New Roman"/>
                <w:b w:val="false"/>
                <w:i w:val="false"/>
                <w:color w:val="000000"/>
                <w:sz w:val="20"/>
              </w:rPr>
              <w:t>
бастырма
</w:t>
            </w:r>
            <w:r>
              <w:br/>
            </w:r>
            <w:r>
              <w:rPr>
                <w:rFonts w:ascii="Times New Roman"/>
                <w:b w:val="false"/>
                <w:i w:val="false"/>
                <w:color w:val="000000"/>
                <w:sz w:val="20"/>
              </w:rPr>
              <w:t>
немесе
</w:t>
            </w:r>
            <w:r>
              <w:br/>
            </w:r>
            <w:r>
              <w:rPr>
                <w:rFonts w:ascii="Times New Roman"/>
                <w:b w:val="false"/>
                <w:i w:val="false"/>
                <w:color w:val="000000"/>
                <w:sz w:val="20"/>
              </w:rPr>
              <w:t>
желдеті-
</w:t>
            </w:r>
            <w:r>
              <w:br/>
            </w:r>
            <w:r>
              <w:rPr>
                <w:rFonts w:ascii="Times New Roman"/>
                <w:b w:val="false"/>
                <w:i w:val="false"/>
                <w:color w:val="000000"/>
                <w:sz w:val="20"/>
              </w:rPr>
              <w:t>
летін
</w:t>
            </w:r>
            <w:r>
              <w:br/>
            </w:r>
            <w:r>
              <w:rPr>
                <w:rFonts w:ascii="Times New Roman"/>
                <w:b w:val="false"/>
                <w:i w:val="false"/>
                <w:color w:val="000000"/>
                <w:sz w:val="20"/>
              </w:rPr>
              <w:t>
бөлмеде
</w:t>
            </w:r>
            <w:r>
              <w:br/>
            </w:r>
            <w:r>
              <w:rPr>
                <w:rFonts w:ascii="Times New Roman"/>
                <w:b w:val="false"/>
                <w:i w:val="false"/>
                <w:color w:val="000000"/>
                <w:sz w:val="20"/>
              </w:rPr>
              <w:t>
25-30 см
</w:t>
            </w:r>
            <w:r>
              <w:br/>
            </w:r>
            <w:r>
              <w:rPr>
                <w:rFonts w:ascii="Times New Roman"/>
                <w:b w:val="false"/>
                <w:i w:val="false"/>
                <w:color w:val="000000"/>
                <w:sz w:val="20"/>
              </w:rPr>
              <w:t>
қалыңдықта
</w:t>
            </w:r>
            <w:r>
              <w:br/>
            </w:r>
            <w:r>
              <w:rPr>
                <w:rFonts w:ascii="Times New Roman"/>
                <w:b w:val="false"/>
                <w:i w:val="false"/>
                <w:color w:val="000000"/>
                <w:sz w:val="20"/>
              </w:rPr>
              <w:t>
15-20 күн
</w:t>
            </w:r>
            <w:r>
              <w:br/>
            </w:r>
            <w:r>
              <w:rPr>
                <w:rFonts w:ascii="Times New Roman"/>
                <w:b w:val="false"/>
                <w:i w:val="false"/>
                <w:color w:val="000000"/>
                <w:sz w:val="20"/>
              </w:rPr>
              <w:t>
ұстайды
</w:t>
            </w:r>
            <w:r>
              <w:br/>
            </w:r>
            <w:r>
              <w:rPr>
                <w:rFonts w:ascii="Times New Roman"/>
                <w:b w:val="false"/>
                <w:i w:val="false"/>
                <w:color w:val="000000"/>
                <w:sz w:val="20"/>
              </w:rPr>
              <w:t>
және 4-5
</w:t>
            </w:r>
            <w:r>
              <w:br/>
            </w:r>
            <w:r>
              <w:rPr>
                <w:rFonts w:ascii="Times New Roman"/>
                <w:b w:val="false"/>
                <w:i w:val="false"/>
                <w:color w:val="000000"/>
                <w:sz w:val="20"/>
              </w:rPr>
              <w:t>
күн сайын
</w:t>
            </w:r>
            <w:r>
              <w:br/>
            </w:r>
            <w:r>
              <w:rPr>
                <w:rFonts w:ascii="Times New Roman"/>
                <w:b w:val="false"/>
                <w:i w:val="false"/>
                <w:color w:val="000000"/>
                <w:sz w:val="20"/>
              </w:rPr>
              <w:t>
аударып
</w:t>
            </w:r>
            <w:r>
              <w:br/>
            </w:r>
            <w:r>
              <w:rPr>
                <w:rFonts w:ascii="Times New Roman"/>
                <w:b w:val="false"/>
                <w:i w:val="false"/>
                <w:color w:val="000000"/>
                <w:sz w:val="20"/>
              </w:rPr>
              <w:t>
отырады.
</w:t>
            </w:r>
            <w:r>
              <w:br/>
            </w:r>
            <w:r>
              <w:rPr>
                <w:rFonts w:ascii="Times New Roman"/>
                <w:b w:val="false"/>
                <w:i w:val="false"/>
                <w:color w:val="000000"/>
                <w:sz w:val="20"/>
              </w:rPr>
              <w:t>
Бүрлерді
</w:t>
            </w:r>
            <w:r>
              <w:br/>
            </w:r>
            <w:r>
              <w:rPr>
                <w:rFonts w:ascii="Times New Roman"/>
                <w:b w:val="false"/>
                <w:i w:val="false"/>
                <w:color w:val="000000"/>
                <w:sz w:val="20"/>
              </w:rPr>
              <w:t>
күнде бүр-
</w:t>
            </w:r>
            <w:r>
              <w:br/>
            </w:r>
            <w:r>
              <w:rPr>
                <w:rFonts w:ascii="Times New Roman"/>
                <w:b w:val="false"/>
                <w:i w:val="false"/>
                <w:color w:val="000000"/>
                <w:sz w:val="20"/>
              </w:rPr>
              <w:t>
кептіргіш-
</w:t>
            </w:r>
            <w:r>
              <w:br/>
            </w:r>
            <w:r>
              <w:rPr>
                <w:rFonts w:ascii="Times New Roman"/>
                <w:b w:val="false"/>
                <w:i w:val="false"/>
                <w:color w:val="000000"/>
                <w:sz w:val="20"/>
              </w:rPr>
              <w:t>
терде де
</w:t>
            </w:r>
            <w:r>
              <w:br/>
            </w:r>
            <w:r>
              <w:rPr>
                <w:rFonts w:ascii="Times New Roman"/>
                <w:b w:val="false"/>
                <w:i w:val="false"/>
                <w:color w:val="000000"/>
                <w:sz w:val="20"/>
              </w:rPr>
              <w:t>
кептіруге
</w:t>
            </w:r>
            <w:r>
              <w:br/>
            </w:r>
            <w:r>
              <w:rPr>
                <w:rFonts w:ascii="Times New Roman"/>
                <w:b w:val="false"/>
                <w:i w:val="false"/>
                <w:color w:val="000000"/>
                <w:sz w:val="20"/>
              </w:rPr>
              <w:t>
болады.
</w:t>
            </w:r>
            <w:r>
              <w:br/>
            </w:r>
            <w:r>
              <w:rPr>
                <w:rFonts w:ascii="Times New Roman"/>
                <w:b w:val="false"/>
                <w:i w:val="false"/>
                <w:color w:val="000000"/>
                <w:sz w:val="20"/>
              </w:rPr>
              <w:t>
Тұқымдарды
</w:t>
            </w:r>
            <w:r>
              <w:br/>
            </w:r>
            <w:r>
              <w:rPr>
                <w:rFonts w:ascii="Times New Roman"/>
                <w:b w:val="false"/>
                <w:i w:val="false"/>
                <w:color w:val="000000"/>
                <w:sz w:val="20"/>
              </w:rPr>
              <w:t>
қанатсыз-
</w:t>
            </w:r>
            <w:r>
              <w:br/>
            </w:r>
            <w:r>
              <w:rPr>
                <w:rFonts w:ascii="Times New Roman"/>
                <w:b w:val="false"/>
                <w:i w:val="false"/>
                <w:color w:val="000000"/>
                <w:sz w:val="20"/>
              </w:rPr>
              <w:t>
дандырып,
</w:t>
            </w:r>
            <w:r>
              <w:br/>
            </w:r>
            <w:r>
              <w:rPr>
                <w:rFonts w:ascii="Times New Roman"/>
                <w:b w:val="false"/>
                <w:i w:val="false"/>
                <w:color w:val="000000"/>
                <w:sz w:val="20"/>
              </w:rPr>
              <w:t>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тика-
</w:t>
            </w:r>
            <w:r>
              <w:br/>
            </w:r>
            <w:r>
              <w:rPr>
                <w:rFonts w:ascii="Times New Roman"/>
                <w:b w:val="false"/>
                <w:i w:val="false"/>
                <w:color w:val="000000"/>
                <w:sz w:val="20"/>
              </w:rPr>
              <w:t>
лық
</w:t>
            </w:r>
            <w:r>
              <w:br/>
            </w:r>
            <w:r>
              <w:rPr>
                <w:rFonts w:ascii="Times New Roman"/>
                <w:b w:val="false"/>
                <w:i w:val="false"/>
                <w:color w:val="000000"/>
                <w:sz w:val="20"/>
              </w:rPr>
              <w:t>
жабы-
</w:t>
            </w:r>
            <w:r>
              <w:br/>
            </w:r>
            <w:r>
              <w:rPr>
                <w:rFonts w:ascii="Times New Roman"/>
                <w:b w:val="false"/>
                <w:i w:val="false"/>
                <w:color w:val="000000"/>
                <w:sz w:val="20"/>
              </w:rPr>
              <w:t>
ла-
</w:t>
            </w:r>
            <w:r>
              <w:br/>
            </w:r>
            <w:r>
              <w:rPr>
                <w:rFonts w:ascii="Times New Roman"/>
                <w:b w:val="false"/>
                <w:i w:val="false"/>
                <w:color w:val="000000"/>
                <w:sz w:val="20"/>
              </w:rPr>
              <w:t>
тын
</w:t>
            </w:r>
            <w:r>
              <w:br/>
            </w:r>
            <w:r>
              <w:rPr>
                <w:rFonts w:ascii="Times New Roman"/>
                <w:b w:val="false"/>
                <w:i w:val="false"/>
                <w:color w:val="000000"/>
                <w:sz w:val="20"/>
              </w:rPr>
              <w:t>
шыны
</w:t>
            </w:r>
            <w:r>
              <w:br/>
            </w:r>
            <w:r>
              <w:rPr>
                <w:rFonts w:ascii="Times New Roman"/>
                <w:b w:val="false"/>
                <w:i w:val="false"/>
                <w:color w:val="000000"/>
                <w:sz w:val="20"/>
              </w:rPr>
              <w:t>
ыдыс-
</w:t>
            </w:r>
            <w:r>
              <w:br/>
            </w:r>
            <w:r>
              <w:rPr>
                <w:rFonts w:ascii="Times New Roman"/>
                <w:b w:val="false"/>
                <w:i w:val="false"/>
                <w:color w:val="000000"/>
                <w:sz w:val="20"/>
              </w:rPr>
              <w:t>
тар-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Сібір балқарағайы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жинауды
</w:t>
            </w:r>
            <w:r>
              <w:br/>
            </w:r>
            <w:r>
              <w:rPr>
                <w:rFonts w:ascii="Times New Roman"/>
                <w:b w:val="false"/>
                <w:i w:val="false"/>
                <w:color w:val="000000"/>
                <w:sz w:val="20"/>
              </w:rPr>
              <w:t>
тұқым пісуге 15-20 күн қалғанда өсіп тұрған немесе кесілген ағаштардан
</w:t>
            </w:r>
            <w:r>
              <w:br/>
            </w:r>
            <w:r>
              <w:rPr>
                <w:rFonts w:ascii="Times New Roman"/>
                <w:b w:val="false"/>
                <w:i w:val="false"/>
                <w:color w:val="000000"/>
                <w:sz w:val="20"/>
              </w:rPr>
              <w:t>
жинайды.
</w:t>
            </w:r>
            <w:r>
              <w:br/>
            </w:r>
            <w:r>
              <w:rPr>
                <w:rFonts w:ascii="Times New Roman"/>
                <w:b w:val="false"/>
                <w:i w:val="false"/>
                <w:color w:val="000000"/>
                <w:sz w:val="20"/>
              </w:rPr>
              <w:t>
Тұқымды,
</w:t>
            </w:r>
            <w:r>
              <w:br/>
            </w:r>
            <w:r>
              <w:rPr>
                <w:rFonts w:ascii="Times New Roman"/>
                <w:b w:val="false"/>
                <w:i w:val="false"/>
                <w:color w:val="000000"/>
                <w:sz w:val="20"/>
              </w:rPr>
              <w:t>
бүрлер жаппай
</w:t>
            </w:r>
            <w:r>
              <w:br/>
            </w:r>
            <w:r>
              <w:rPr>
                <w:rFonts w:ascii="Times New Roman"/>
                <w:b w:val="false"/>
                <w:i w:val="false"/>
                <w:color w:val="000000"/>
                <w:sz w:val="20"/>
              </w:rPr>
              <w:t>
ашыла бастаған-
</w:t>
            </w:r>
            <w:r>
              <w:br/>
            </w:r>
            <w:r>
              <w:rPr>
                <w:rFonts w:ascii="Times New Roman"/>
                <w:b w:val="false"/>
                <w:i w:val="false"/>
                <w:color w:val="000000"/>
                <w:sz w:val="20"/>
              </w:rPr>
              <w:t>
да ағаш астына
</w:t>
            </w:r>
            <w:r>
              <w:br/>
            </w:r>
            <w:r>
              <w:rPr>
                <w:rFonts w:ascii="Times New Roman"/>
                <w:b w:val="false"/>
                <w:i w:val="false"/>
                <w:color w:val="000000"/>
                <w:sz w:val="20"/>
              </w:rPr>
              <w:t>
полог төсеп: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Жиналған
</w:t>
            </w:r>
            <w:r>
              <w:br/>
            </w:r>
            <w:r>
              <w:rPr>
                <w:rFonts w:ascii="Times New Roman"/>
                <w:b w:val="false"/>
                <w:i w:val="false"/>
                <w:color w:val="000000"/>
                <w:sz w:val="20"/>
              </w:rPr>
              <w:t>
бүрлерді
</w:t>
            </w:r>
            <w:r>
              <w:br/>
            </w:r>
            <w:r>
              <w:rPr>
                <w:rFonts w:ascii="Times New Roman"/>
                <w:b w:val="false"/>
                <w:i w:val="false"/>
                <w:color w:val="000000"/>
                <w:sz w:val="20"/>
              </w:rPr>
              <w:t>
желдетіле-
</w:t>
            </w:r>
            <w:r>
              <w:br/>
            </w:r>
            <w:r>
              <w:rPr>
                <w:rFonts w:ascii="Times New Roman"/>
                <w:b w:val="false"/>
                <w:i w:val="false"/>
                <w:color w:val="000000"/>
                <w:sz w:val="20"/>
              </w:rPr>
              <w:t>
тін бөлме-
</w:t>
            </w:r>
            <w:r>
              <w:br/>
            </w:r>
            <w:r>
              <w:rPr>
                <w:rFonts w:ascii="Times New Roman"/>
                <w:b w:val="false"/>
                <w:i w:val="false"/>
                <w:color w:val="000000"/>
                <w:sz w:val="20"/>
              </w:rPr>
              <w:t>
лерде мұқият
</w:t>
            </w:r>
            <w:r>
              <w:br/>
            </w:r>
            <w:r>
              <w:rPr>
                <w:rFonts w:ascii="Times New Roman"/>
                <w:b w:val="false"/>
                <w:i w:val="false"/>
                <w:color w:val="000000"/>
                <w:sz w:val="20"/>
              </w:rPr>
              <w:t>
кептіреді
</w:t>
            </w:r>
            <w:r>
              <w:br/>
            </w:r>
            <w:r>
              <w:rPr>
                <w:rFonts w:ascii="Times New Roman"/>
                <w:b w:val="false"/>
                <w:i w:val="false"/>
                <w:color w:val="000000"/>
                <w:sz w:val="20"/>
              </w:rPr>
              <w:t>
(жүйелі
</w:t>
            </w:r>
            <w:r>
              <w:br/>
            </w:r>
            <w:r>
              <w:rPr>
                <w:rFonts w:ascii="Times New Roman"/>
                <w:b w:val="false"/>
                <w:i w:val="false"/>
                <w:color w:val="000000"/>
                <w:sz w:val="20"/>
              </w:rPr>
              <w:t>
түрде
</w:t>
            </w:r>
            <w:r>
              <w:br/>
            </w:r>
            <w:r>
              <w:rPr>
                <w:rFonts w:ascii="Times New Roman"/>
                <w:b w:val="false"/>
                <w:i w:val="false"/>
                <w:color w:val="000000"/>
                <w:sz w:val="20"/>
              </w:rPr>
              <w:t>
араластырып
</w:t>
            </w:r>
            <w:r>
              <w:br/>
            </w:r>
            <w:r>
              <w:rPr>
                <w:rFonts w:ascii="Times New Roman"/>
                <w:b w:val="false"/>
                <w:i w:val="false"/>
                <w:color w:val="000000"/>
                <w:sz w:val="20"/>
              </w:rPr>
              <w:t>
отырады).
</w:t>
            </w:r>
            <w:r>
              <w:br/>
            </w:r>
            <w:r>
              <w:rPr>
                <w:rFonts w:ascii="Times New Roman"/>
                <w:b w:val="false"/>
                <w:i w:val="false"/>
                <w:color w:val="000000"/>
                <w:sz w:val="20"/>
              </w:rPr>
              <w:t>
Бүрлерді
</w:t>
            </w:r>
            <w:r>
              <w:br/>
            </w:r>
            <w:r>
              <w:rPr>
                <w:rFonts w:ascii="Times New Roman"/>
                <w:b w:val="false"/>
                <w:i w:val="false"/>
                <w:color w:val="000000"/>
                <w:sz w:val="20"/>
              </w:rPr>
              <w:t>
бүркептір-
</w:t>
            </w:r>
            <w:r>
              <w:br/>
            </w:r>
            <w:r>
              <w:rPr>
                <w:rFonts w:ascii="Times New Roman"/>
                <w:b w:val="false"/>
                <w:i w:val="false"/>
                <w:color w:val="000000"/>
                <w:sz w:val="20"/>
              </w:rPr>
              <w:t>
гіштерде
</w:t>
            </w:r>
            <w:r>
              <w:br/>
            </w:r>
            <w:r>
              <w:rPr>
                <w:rFonts w:ascii="Times New Roman"/>
                <w:b w:val="false"/>
                <w:i w:val="false"/>
                <w:color w:val="000000"/>
                <w:sz w:val="20"/>
              </w:rPr>
              <w:t>
45-50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С аспайтын
</w:t>
            </w:r>
            <w:r>
              <w:br/>
            </w:r>
            <w:r>
              <w:rPr>
                <w:rFonts w:ascii="Times New Roman"/>
                <w:b w:val="false"/>
                <w:i w:val="false"/>
                <w:color w:val="000000"/>
                <w:sz w:val="20"/>
              </w:rPr>
              <w:t>
темпера-
</w:t>
            </w:r>
            <w:r>
              <w:br/>
            </w:r>
            <w:r>
              <w:rPr>
                <w:rFonts w:ascii="Times New Roman"/>
                <w:b w:val="false"/>
                <w:i w:val="false"/>
                <w:color w:val="000000"/>
                <w:sz w:val="20"/>
              </w:rPr>
              <w:t>
турада
</w:t>
            </w:r>
            <w:r>
              <w:br/>
            </w:r>
            <w:r>
              <w:rPr>
                <w:rFonts w:ascii="Times New Roman"/>
                <w:b w:val="false"/>
                <w:i w:val="false"/>
                <w:color w:val="000000"/>
                <w:sz w:val="20"/>
              </w:rPr>
              <w:t>
кептіреді.
</w:t>
            </w:r>
            <w:r>
              <w:br/>
            </w:r>
            <w:r>
              <w:rPr>
                <w:rFonts w:ascii="Times New Roman"/>
                <w:b w:val="false"/>
                <w:i w:val="false"/>
                <w:color w:val="000000"/>
                <w:sz w:val="20"/>
              </w:rPr>
              <w:t>
Бүрлерді
</w:t>
            </w:r>
            <w:r>
              <w:br/>
            </w:r>
            <w:r>
              <w:rPr>
                <w:rFonts w:ascii="Times New Roman"/>
                <w:b w:val="false"/>
                <w:i w:val="false"/>
                <w:color w:val="000000"/>
                <w:sz w:val="20"/>
              </w:rPr>
              <w:t>
өңдеуге
</w:t>
            </w:r>
            <w:r>
              <w:br/>
            </w:r>
            <w:r>
              <w:rPr>
                <w:rFonts w:ascii="Times New Roman"/>
                <w:b w:val="false"/>
                <w:i w:val="false"/>
                <w:color w:val="000000"/>
                <w:sz w:val="20"/>
              </w:rPr>
              <w:t>
дейін
</w:t>
            </w:r>
            <w:r>
              <w:br/>
            </w:r>
            <w:r>
              <w:rPr>
                <w:rFonts w:ascii="Times New Roman"/>
                <w:b w:val="false"/>
                <w:i w:val="false"/>
                <w:color w:val="000000"/>
                <w:sz w:val="20"/>
              </w:rPr>
              <w:t>
сақтау
</w:t>
            </w:r>
            <w:r>
              <w:br/>
            </w:r>
            <w:r>
              <w:rPr>
                <w:rFonts w:ascii="Times New Roman"/>
                <w:b w:val="false"/>
                <w:i w:val="false"/>
                <w:color w:val="000000"/>
                <w:sz w:val="20"/>
              </w:rPr>
              <w:t>
мерзімі 4
</w:t>
            </w:r>
            <w:r>
              <w:br/>
            </w:r>
            <w:r>
              <w:rPr>
                <w:rFonts w:ascii="Times New Roman"/>
                <w:b w:val="false"/>
                <w:i w:val="false"/>
                <w:color w:val="000000"/>
                <w:sz w:val="20"/>
              </w:rPr>
              <w:t>
айдан
</w:t>
            </w:r>
            <w:r>
              <w:br/>
            </w:r>
            <w:r>
              <w:rPr>
                <w:rFonts w:ascii="Times New Roman"/>
                <w:b w:val="false"/>
                <w:i w:val="false"/>
                <w:color w:val="000000"/>
                <w:sz w:val="20"/>
              </w:rPr>
              <w:t>
аспауы
</w:t>
            </w:r>
            <w:r>
              <w:br/>
            </w:r>
            <w:r>
              <w:rPr>
                <w:rFonts w:ascii="Times New Roman"/>
                <w:b w:val="false"/>
                <w:i w:val="false"/>
                <w:color w:val="000000"/>
                <w:sz w:val="20"/>
              </w:rPr>
              <w:t>
керек.
</w:t>
            </w:r>
            <w:r>
              <w:br/>
            </w:r>
            <w:r>
              <w:rPr>
                <w:rFonts w:ascii="Times New Roman"/>
                <w:b w:val="false"/>
                <w:i w:val="false"/>
                <w:color w:val="000000"/>
                <w:sz w:val="20"/>
              </w:rPr>
              <w:t>
Алынған
</w:t>
            </w:r>
            <w:r>
              <w:br/>
            </w:r>
            <w:r>
              <w:rPr>
                <w:rFonts w:ascii="Times New Roman"/>
                <w:b w:val="false"/>
                <w:i w:val="false"/>
                <w:color w:val="000000"/>
                <w:sz w:val="20"/>
              </w:rPr>
              <w:t>
тұқымдарды
</w:t>
            </w:r>
            <w:r>
              <w:br/>
            </w:r>
            <w:r>
              <w:rPr>
                <w:rFonts w:ascii="Times New Roman"/>
                <w:b w:val="false"/>
                <w:i w:val="false"/>
                <w:color w:val="000000"/>
                <w:sz w:val="20"/>
              </w:rPr>
              <w:t>
қанатсыз-
</w:t>
            </w:r>
            <w:r>
              <w:br/>
            </w:r>
            <w:r>
              <w:rPr>
                <w:rFonts w:ascii="Times New Roman"/>
                <w:b w:val="false"/>
                <w:i w:val="false"/>
                <w:color w:val="000000"/>
                <w:sz w:val="20"/>
              </w:rPr>
              <w:t>
дандырып,
</w:t>
            </w:r>
            <w:r>
              <w:br/>
            </w:r>
            <w:r>
              <w:rPr>
                <w:rFonts w:ascii="Times New Roman"/>
                <w:b w:val="false"/>
                <w:i w:val="false"/>
                <w:color w:val="000000"/>
                <w:sz w:val="20"/>
              </w:rPr>
              <w:t>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ағаш
</w:t>
            </w:r>
            <w:r>
              <w:br/>
            </w:r>
            <w:r>
              <w:rPr>
                <w:rFonts w:ascii="Times New Roman"/>
                <w:b w:val="false"/>
                <w:i w:val="false"/>
                <w:color w:val="000000"/>
                <w:sz w:val="20"/>
              </w:rPr>
              <w:t>
бұтақтарын
</w:t>
            </w:r>
            <w:r>
              <w:br/>
            </w:r>
            <w:r>
              <w:rPr>
                <w:rFonts w:ascii="Times New Roman"/>
                <w:b w:val="false"/>
                <w:i w:val="false"/>
                <w:color w:val="000000"/>
                <w:sz w:val="20"/>
              </w:rPr>
              <w:t>
таяқпен
</w:t>
            </w:r>
            <w:r>
              <w:br/>
            </w:r>
            <w:r>
              <w:rPr>
                <w:rFonts w:ascii="Times New Roman"/>
                <w:b w:val="false"/>
                <w:i w:val="false"/>
                <w:color w:val="000000"/>
                <w:sz w:val="20"/>
              </w:rPr>
              <w:t>
ұру арқылы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ағаш діңін
</w:t>
            </w:r>
            <w:r>
              <w:br/>
            </w:r>
            <w:r>
              <w:rPr>
                <w:rFonts w:ascii="Times New Roman"/>
                <w:b w:val="false"/>
                <w:i w:val="false"/>
                <w:color w:val="000000"/>
                <w:sz w:val="20"/>
              </w:rPr>
              <w:t>
ұру арқылы
</w:t>
            </w:r>
            <w:r>
              <w:br/>
            </w:r>
            <w:r>
              <w:rPr>
                <w:rFonts w:ascii="Times New Roman"/>
                <w:b w:val="false"/>
                <w:i w:val="false"/>
                <w:color w:val="000000"/>
                <w:sz w:val="20"/>
              </w:rPr>
              <w:t>
(діңнің
</w:t>
            </w:r>
            <w:r>
              <w:br/>
            </w:r>
            <w:r>
              <w:rPr>
                <w:rFonts w:ascii="Times New Roman"/>
                <w:b w:val="false"/>
                <w:i w:val="false"/>
                <w:color w:val="000000"/>
                <w:sz w:val="20"/>
              </w:rPr>
              <w:t>
ұрылатын жеріне
</w:t>
            </w:r>
            <w:r>
              <w:br/>
            </w:r>
            <w:r>
              <w:rPr>
                <w:rFonts w:ascii="Times New Roman"/>
                <w:b w:val="false"/>
                <w:i w:val="false"/>
                <w:color w:val="000000"/>
                <w:sz w:val="20"/>
              </w:rPr>
              <w:t>
резенке шеңбер
</w:t>
            </w:r>
            <w:r>
              <w:br/>
            </w:r>
            <w:r>
              <w:rPr>
                <w:rFonts w:ascii="Times New Roman"/>
                <w:b w:val="false"/>
                <w:i w:val="false"/>
                <w:color w:val="000000"/>
                <w:sz w:val="20"/>
              </w:rPr>
              <w:t>
немесе тақтай
</w:t>
            </w:r>
            <w:r>
              <w:br/>
            </w:r>
            <w:r>
              <w:rPr>
                <w:rFonts w:ascii="Times New Roman"/>
                <w:b w:val="false"/>
                <w:i w:val="false"/>
                <w:color w:val="000000"/>
                <w:sz w:val="20"/>
              </w:rPr>
              <w:t>
қою арқылы.)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вибрациялық
</w:t>
            </w:r>
            <w:r>
              <w:br/>
            </w:r>
            <w:r>
              <w:rPr>
                <w:rFonts w:ascii="Times New Roman"/>
                <w:b w:val="false"/>
                <w:i w:val="false"/>
                <w:color w:val="000000"/>
                <w:sz w:val="20"/>
              </w:rPr>
              <w:t>
машиналармен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Арша: виргиния; кәдімгі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Бүржидектерді өсіп түрған
</w:t>
            </w:r>
            <w:r>
              <w:br/>
            </w:r>
            <w:r>
              <w:rPr>
                <w:rFonts w:ascii="Times New Roman"/>
                <w:b w:val="false"/>
                <w:i w:val="false"/>
                <w:color w:val="000000"/>
                <w:sz w:val="20"/>
              </w:rPr>
              <w:t>
ағаштардан үсік
</w:t>
            </w:r>
            <w:r>
              <w:br/>
            </w:r>
            <w:r>
              <w:rPr>
                <w:rFonts w:ascii="Times New Roman"/>
                <w:b w:val="false"/>
                <w:i w:val="false"/>
                <w:color w:val="000000"/>
                <w:sz w:val="20"/>
              </w:rPr>
              <w:t>
басталмай тұрып
</w:t>
            </w:r>
            <w:r>
              <w:br/>
            </w:r>
            <w:r>
              <w:rPr>
                <w:rFonts w:ascii="Times New Roman"/>
                <w:b w:val="false"/>
                <w:i w:val="false"/>
                <w:color w:val="000000"/>
                <w:sz w:val="20"/>
              </w:rPr>
              <w:t>
жинайды
</w:t>
            </w:r>
            <w:r>
              <w:br/>
            </w:r>
            <w:r>
              <w:rPr>
                <w:rFonts w:ascii="Times New Roman"/>
                <w:b w:val="false"/>
                <w:i w:val="false"/>
                <w:color w:val="000000"/>
                <w:sz w:val="20"/>
              </w:rPr>
              <w:t>
(бірінші
</w:t>
            </w:r>
            <w:r>
              <w:br/>
            </w:r>
            <w:r>
              <w:rPr>
                <w:rFonts w:ascii="Times New Roman"/>
                <w:b w:val="false"/>
                <w:i w:val="false"/>
                <w:color w:val="000000"/>
                <w:sz w:val="20"/>
              </w:rPr>
              <w:t>
үсіктен кейін  
</w:t>
            </w:r>
            <w:r>
              <w:br/>
            </w:r>
            <w:r>
              <w:rPr>
                <w:rFonts w:ascii="Times New Roman"/>
                <w:b w:val="false"/>
                <w:i w:val="false"/>
                <w:color w:val="000000"/>
                <w:sz w:val="20"/>
              </w:rPr>
              <w:t>
жидектер жерге
</w:t>
            </w:r>
            <w:r>
              <w:br/>
            </w:r>
            <w:r>
              <w:rPr>
                <w:rFonts w:ascii="Times New Roman"/>
                <w:b w:val="false"/>
                <w:i w:val="false"/>
                <w:color w:val="000000"/>
                <w:sz w:val="20"/>
              </w:rPr>
              <w:t>
түсе бастайды)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Бүржидек-
</w:t>
            </w:r>
            <w:r>
              <w:br/>
            </w:r>
            <w:r>
              <w:rPr>
                <w:rFonts w:ascii="Times New Roman"/>
                <w:b w:val="false"/>
                <w:i w:val="false"/>
                <w:color w:val="000000"/>
                <w:sz w:val="20"/>
              </w:rPr>
              <w:t>
терді ағаш ыдыста екі
</w:t>
            </w:r>
            <w:r>
              <w:br/>
            </w:r>
            <w:r>
              <w:rPr>
                <w:rFonts w:ascii="Times New Roman"/>
                <w:b w:val="false"/>
                <w:i w:val="false"/>
                <w:color w:val="000000"/>
                <w:sz w:val="20"/>
              </w:rPr>
              <w:t>
қабырғалы тақтайда, електе немесе тұқымтаза-
</w:t>
            </w:r>
            <w:r>
              <w:br/>
            </w:r>
            <w:r>
              <w:rPr>
                <w:rFonts w:ascii="Times New Roman"/>
                <w:b w:val="false"/>
                <w:i w:val="false"/>
                <w:color w:val="000000"/>
                <w:sz w:val="20"/>
              </w:rPr>
              <w:t>
лау маши-
</w:t>
            </w:r>
            <w:r>
              <w:br/>
            </w:r>
            <w:r>
              <w:rPr>
                <w:rFonts w:ascii="Times New Roman"/>
                <w:b w:val="false"/>
                <w:i w:val="false"/>
                <w:color w:val="000000"/>
                <w:sz w:val="20"/>
              </w:rPr>
              <w:t>
насында тазалайды. Тұқымды
</w:t>
            </w:r>
            <w:r>
              <w:br/>
            </w:r>
            <w:r>
              <w:rPr>
                <w:rFonts w:ascii="Times New Roman"/>
                <w:b w:val="false"/>
                <w:i w:val="false"/>
                <w:color w:val="000000"/>
                <w:sz w:val="20"/>
              </w:rPr>
              <w:t>
сумен жуып, 1,5-2 см. қалыңдықта жайып кептіреді.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Майқарағай: еуропа: Нордман немесе Кавказ; Сахалин; Сібір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Бүрлерді өсіп тұрған немесе кесілген ағаштардан жинайды. Бүр жинауға, ағаштардың оңтүстік бетіндегі бүрлер шашыла бастағанда  кіріседі.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 жақсы пісу үшін оларды жақсы желдетіле-
</w:t>
            </w:r>
            <w:r>
              <w:br/>
            </w:r>
            <w:r>
              <w:rPr>
                <w:rFonts w:ascii="Times New Roman"/>
                <w:b w:val="false"/>
                <w:i w:val="false"/>
                <w:color w:val="000000"/>
                <w:sz w:val="20"/>
              </w:rPr>
              <w:t>
тін бөлме-
</w:t>
            </w:r>
            <w:r>
              <w:br/>
            </w:r>
            <w:r>
              <w:rPr>
                <w:rFonts w:ascii="Times New Roman"/>
                <w:b w:val="false"/>
                <w:i w:val="false"/>
                <w:color w:val="000000"/>
                <w:sz w:val="20"/>
              </w:rPr>
              <w:t>
лерге қойып
</w:t>
            </w:r>
            <w:r>
              <w:br/>
            </w:r>
            <w:r>
              <w:rPr>
                <w:rFonts w:ascii="Times New Roman"/>
                <w:b w:val="false"/>
                <w:i w:val="false"/>
                <w:color w:val="000000"/>
                <w:sz w:val="20"/>
              </w:rPr>
              <w:t>
күніне 1-2
</w:t>
            </w:r>
            <w:r>
              <w:br/>
            </w:r>
            <w:r>
              <w:rPr>
                <w:rFonts w:ascii="Times New Roman"/>
                <w:b w:val="false"/>
                <w:i w:val="false"/>
                <w:color w:val="000000"/>
                <w:sz w:val="20"/>
              </w:rPr>
              <w:t>
рет аралас-
</w:t>
            </w:r>
            <w:r>
              <w:br/>
            </w:r>
            <w:r>
              <w:rPr>
                <w:rFonts w:ascii="Times New Roman"/>
                <w:b w:val="false"/>
                <w:i w:val="false"/>
                <w:color w:val="000000"/>
                <w:sz w:val="20"/>
              </w:rPr>
              <w:t>
тырады.
</w:t>
            </w:r>
            <w:r>
              <w:br/>
            </w:r>
            <w:r>
              <w:rPr>
                <w:rFonts w:ascii="Times New Roman"/>
                <w:b w:val="false"/>
                <w:i w:val="false"/>
                <w:color w:val="000000"/>
                <w:sz w:val="20"/>
              </w:rPr>
              <w:t>
Тұқымды бүрден алу
</w:t>
            </w:r>
            <w:r>
              <w:br/>
            </w:r>
            <w:r>
              <w:rPr>
                <w:rFonts w:ascii="Times New Roman"/>
                <w:b w:val="false"/>
                <w:i w:val="false"/>
                <w:color w:val="000000"/>
                <w:sz w:val="20"/>
              </w:rPr>
              <w:t>
үшін МИС-1
</w:t>
            </w:r>
            <w:r>
              <w:br/>
            </w:r>
            <w:r>
              <w:rPr>
                <w:rFonts w:ascii="Times New Roman"/>
                <w:b w:val="false"/>
                <w:i w:val="false"/>
                <w:color w:val="000000"/>
                <w:sz w:val="20"/>
              </w:rPr>
              <w:t>
машинасын
</w:t>
            </w:r>
            <w:r>
              <w:br/>
            </w:r>
            <w:r>
              <w:rPr>
                <w:rFonts w:ascii="Times New Roman"/>
                <w:b w:val="false"/>
                <w:i w:val="false"/>
                <w:color w:val="000000"/>
                <w:sz w:val="20"/>
              </w:rPr>
              <w:t>
қолданады. Егер машина жоқ болса, ашылған бүрлерді қаптарда қолмен үгітеді, тұқымды қабыршақ-
</w:t>
            </w:r>
            <w:r>
              <w:br/>
            </w:r>
            <w:r>
              <w:rPr>
                <w:rFonts w:ascii="Times New Roman"/>
                <w:b w:val="false"/>
                <w:i w:val="false"/>
                <w:color w:val="000000"/>
                <w:sz w:val="20"/>
              </w:rPr>
              <w:t>
тардан електерде ажыратады, қанатсыз-
</w:t>
            </w:r>
            <w:r>
              <w:br/>
            </w:r>
            <w:r>
              <w:rPr>
                <w:rFonts w:ascii="Times New Roman"/>
                <w:b w:val="false"/>
                <w:i w:val="false"/>
                <w:color w:val="000000"/>
                <w:sz w:val="20"/>
              </w:rPr>
              <w:t>
дандырылады
</w:t>
            </w:r>
            <w:r>
              <w:br/>
            </w:r>
            <w:r>
              <w:rPr>
                <w:rFonts w:ascii="Times New Roman"/>
                <w:b w:val="false"/>
                <w:i w:val="false"/>
                <w:color w:val="000000"/>
                <w:sz w:val="20"/>
              </w:rPr>
              <w:t>
және
</w:t>
            </w:r>
            <w:r>
              <w:br/>
            </w:r>
            <w:r>
              <w:rPr>
                <w:rFonts w:ascii="Times New Roman"/>
                <w:b w:val="false"/>
                <w:i w:val="false"/>
                <w:color w:val="000000"/>
                <w:sz w:val="20"/>
              </w:rPr>
              <w:t>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Еуропа майқа-
</w:t>
            </w:r>
            <w:r>
              <w:br/>
            </w:r>
            <w:r>
              <w:rPr>
                <w:rFonts w:ascii="Times New Roman"/>
                <w:b w:val="false"/>
                <w:i w:val="false"/>
                <w:color w:val="000000"/>
                <w:sz w:val="20"/>
              </w:rPr>
              <w:t>
рағайы
</w:t>
            </w:r>
            <w:r>
              <w:br/>
            </w:r>
            <w:r>
              <w:rPr>
                <w:rFonts w:ascii="Times New Roman"/>
                <w:b w:val="false"/>
                <w:i w:val="false"/>
                <w:color w:val="000000"/>
                <w:sz w:val="20"/>
              </w:rPr>
              <w:t>
-10;
</w:t>
            </w:r>
            <w:r>
              <w:br/>
            </w:r>
            <w:r>
              <w:rPr>
                <w:rFonts w:ascii="Times New Roman"/>
                <w:b w:val="false"/>
                <w:i w:val="false"/>
                <w:color w:val="000000"/>
                <w:sz w:val="20"/>
              </w:rPr>
              <w:t>
қал-
</w:t>
            </w:r>
            <w:r>
              <w:br/>
            </w:r>
            <w:r>
              <w:rPr>
                <w:rFonts w:ascii="Times New Roman"/>
                <w:b w:val="false"/>
                <w:i w:val="false"/>
                <w:color w:val="000000"/>
                <w:sz w:val="20"/>
              </w:rPr>
              <w:t>
ғандары
</w:t>
            </w:r>
            <w:r>
              <w:br/>
            </w:r>
            <w:r>
              <w:rPr>
                <w:rFonts w:ascii="Times New Roman"/>
                <w:b w:val="false"/>
                <w:i w:val="false"/>
                <w:color w:val="000000"/>
                <w:sz w:val="20"/>
              </w:rPr>
              <w:t>
-20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дей-
</w:t>
            </w:r>
            <w:r>
              <w:br/>
            </w:r>
            <w:r>
              <w:rPr>
                <w:rFonts w:ascii="Times New Roman"/>
                <w:b w:val="false"/>
                <w:i w:val="false"/>
                <w:color w:val="000000"/>
                <w:sz w:val="20"/>
              </w:rPr>
              <w:t>
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13
</w:t>
            </w:r>
          </w:p>
        </w:tc>
      </w:tr>
      <w:tr>
        <w:trPr>
          <w:trHeight w:val="465"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Қарағай: самырсынды; сібір самырсынды; корей немесе маньчжур, самырсынды қарағай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Піскен бүрлерді
</w:t>
            </w:r>
            <w:r>
              <w:br/>
            </w:r>
            <w:r>
              <w:rPr>
                <w:rFonts w:ascii="Times New Roman"/>
                <w:b w:val="false"/>
                <w:i w:val="false"/>
                <w:color w:val="000000"/>
                <w:sz w:val="20"/>
              </w:rPr>
              <w:t>
жинауды өсіп
</w:t>
            </w:r>
            <w:r>
              <w:br/>
            </w:r>
            <w:r>
              <w:rPr>
                <w:rFonts w:ascii="Times New Roman"/>
                <w:b w:val="false"/>
                <w:i w:val="false"/>
                <w:color w:val="000000"/>
                <w:sz w:val="20"/>
              </w:rPr>
              <w:t>
тұрған ағаштар-
</w:t>
            </w:r>
            <w:r>
              <w:br/>
            </w:r>
            <w:r>
              <w:rPr>
                <w:rFonts w:ascii="Times New Roman"/>
                <w:b w:val="false"/>
                <w:i w:val="false"/>
                <w:color w:val="000000"/>
                <w:sz w:val="20"/>
              </w:rPr>
              <w:t>
дың бұтақтарын
</w:t>
            </w:r>
            <w:r>
              <w:br/>
            </w:r>
            <w:r>
              <w:rPr>
                <w:rFonts w:ascii="Times New Roman"/>
                <w:b w:val="false"/>
                <w:i w:val="false"/>
                <w:color w:val="000000"/>
                <w:sz w:val="20"/>
              </w:rPr>
              <w:t>
сілку (таяқпен)
</w:t>
            </w:r>
            <w:r>
              <w:br/>
            </w:r>
            <w:r>
              <w:rPr>
                <w:rFonts w:ascii="Times New Roman"/>
                <w:b w:val="false"/>
                <w:i w:val="false"/>
                <w:color w:val="000000"/>
                <w:sz w:val="20"/>
              </w:rPr>
              <w:t>
арқылы жүргі-
</w:t>
            </w:r>
            <w:r>
              <w:br/>
            </w:r>
            <w:r>
              <w:rPr>
                <w:rFonts w:ascii="Times New Roman"/>
                <w:b w:val="false"/>
                <w:i w:val="false"/>
                <w:color w:val="000000"/>
                <w:sz w:val="20"/>
              </w:rPr>
              <w:t>
зеді. Жазық
</w:t>
            </w:r>
            <w:r>
              <w:br/>
            </w:r>
            <w:r>
              <w:rPr>
                <w:rFonts w:ascii="Times New Roman"/>
                <w:b w:val="false"/>
                <w:i w:val="false"/>
                <w:color w:val="000000"/>
                <w:sz w:val="20"/>
              </w:rPr>
              <w:t>
жердегі
</w:t>
            </w:r>
            <w:r>
              <w:br/>
            </w:r>
            <w:r>
              <w:rPr>
                <w:rFonts w:ascii="Times New Roman"/>
                <w:b w:val="false"/>
                <w:i w:val="false"/>
                <w:color w:val="000000"/>
                <w:sz w:val="20"/>
              </w:rPr>
              <w:t>
толымдылығы аз
</w:t>
            </w:r>
            <w:r>
              <w:br/>
            </w:r>
            <w:r>
              <w:rPr>
                <w:rFonts w:ascii="Times New Roman"/>
                <w:b w:val="false"/>
                <w:i w:val="false"/>
                <w:color w:val="000000"/>
                <w:sz w:val="20"/>
              </w:rPr>
              <w:t>
ормандарды бір
</w:t>
            </w:r>
            <w:r>
              <w:br/>
            </w:r>
            <w:r>
              <w:rPr>
                <w:rFonts w:ascii="Times New Roman"/>
                <w:b w:val="false"/>
                <w:i w:val="false"/>
                <w:color w:val="000000"/>
                <w:sz w:val="20"/>
              </w:rPr>
              <w:t>
сілкуді "Кедровка"
</w:t>
            </w:r>
            <w:r>
              <w:br/>
            </w:r>
            <w:r>
              <w:rPr>
                <w:rFonts w:ascii="Times New Roman"/>
                <w:b w:val="false"/>
                <w:i w:val="false"/>
                <w:color w:val="000000"/>
                <w:sz w:val="20"/>
              </w:rPr>
              <w:t>
вибрациялық
</w:t>
            </w:r>
            <w:r>
              <w:br/>
            </w:r>
            <w:r>
              <w:rPr>
                <w:rFonts w:ascii="Times New Roman"/>
                <w:b w:val="false"/>
                <w:i w:val="false"/>
                <w:color w:val="000000"/>
                <w:sz w:val="20"/>
              </w:rPr>
              <w:t>
қондырғысымен
</w:t>
            </w:r>
            <w:r>
              <w:br/>
            </w:r>
            <w:r>
              <w:rPr>
                <w:rFonts w:ascii="Times New Roman"/>
                <w:b w:val="false"/>
                <w:i w:val="false"/>
                <w:color w:val="000000"/>
                <w:sz w:val="20"/>
              </w:rPr>
              <w:t>
жүргізеді. Өнім
</w:t>
            </w:r>
            <w:r>
              <w:br/>
            </w:r>
            <w:r>
              <w:rPr>
                <w:rFonts w:ascii="Times New Roman"/>
                <w:b w:val="false"/>
                <w:i w:val="false"/>
                <w:color w:val="000000"/>
                <w:sz w:val="20"/>
              </w:rPr>
              <w:t>
мол жылдары
</w:t>
            </w:r>
            <w:r>
              <w:br/>
            </w:r>
            <w:r>
              <w:rPr>
                <w:rFonts w:ascii="Times New Roman"/>
                <w:b w:val="false"/>
                <w:i w:val="false"/>
                <w:color w:val="000000"/>
                <w:sz w:val="20"/>
              </w:rPr>
              <w:t>
бүрді жерде
</w:t>
            </w:r>
            <w:r>
              <w:br/>
            </w:r>
            <w:r>
              <w:rPr>
                <w:rFonts w:ascii="Times New Roman"/>
                <w:b w:val="false"/>
                <w:i w:val="false"/>
                <w:color w:val="000000"/>
                <w:sz w:val="20"/>
              </w:rPr>
              <w:t>
және қар еріген
</w:t>
            </w:r>
            <w:r>
              <w:br/>
            </w:r>
            <w:r>
              <w:rPr>
                <w:rFonts w:ascii="Times New Roman"/>
                <w:b w:val="false"/>
                <w:i w:val="false"/>
                <w:color w:val="000000"/>
                <w:sz w:val="20"/>
              </w:rPr>
              <w:t>
соң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Бүрлерді
</w:t>
            </w:r>
            <w:r>
              <w:br/>
            </w:r>
            <w:r>
              <w:rPr>
                <w:rFonts w:ascii="Times New Roman"/>
                <w:b w:val="false"/>
                <w:i w:val="false"/>
                <w:color w:val="000000"/>
                <w:sz w:val="20"/>
              </w:rPr>
              <w:t>
ұсақтап,
</w:t>
            </w:r>
            <w:r>
              <w:br/>
            </w:r>
            <w:r>
              <w:rPr>
                <w:rFonts w:ascii="Times New Roman"/>
                <w:b w:val="false"/>
                <w:i w:val="false"/>
                <w:color w:val="000000"/>
                <w:sz w:val="20"/>
              </w:rPr>
              <w:t>
тұқымдарды
</w:t>
            </w:r>
            <w:r>
              <w:br/>
            </w:r>
            <w:r>
              <w:rPr>
                <w:rFonts w:ascii="Times New Roman"/>
                <w:b w:val="false"/>
                <w:i w:val="false"/>
                <w:color w:val="000000"/>
                <w:sz w:val="20"/>
              </w:rPr>
              <w:t>
үгіту
</w:t>
            </w:r>
            <w:r>
              <w:br/>
            </w:r>
            <w:r>
              <w:rPr>
                <w:rFonts w:ascii="Times New Roman"/>
                <w:b w:val="false"/>
                <w:i w:val="false"/>
                <w:color w:val="000000"/>
                <w:sz w:val="20"/>
              </w:rPr>
              <w:t>
аппараты
</w:t>
            </w:r>
            <w:r>
              <w:br/>
            </w:r>
            <w:r>
              <w:rPr>
                <w:rFonts w:ascii="Times New Roman"/>
                <w:b w:val="false"/>
                <w:i w:val="false"/>
                <w:color w:val="000000"/>
                <w:sz w:val="20"/>
              </w:rPr>
              <w:t>
бар
</w:t>
            </w:r>
            <w:r>
              <w:br/>
            </w:r>
            <w:r>
              <w:rPr>
                <w:rFonts w:ascii="Times New Roman"/>
                <w:b w:val="false"/>
                <w:i w:val="false"/>
                <w:color w:val="000000"/>
                <w:sz w:val="20"/>
              </w:rPr>
              <w:t>
машиналарда
</w:t>
            </w:r>
            <w:r>
              <w:br/>
            </w:r>
            <w:r>
              <w:rPr>
                <w:rFonts w:ascii="Times New Roman"/>
                <w:b w:val="false"/>
                <w:i w:val="false"/>
                <w:color w:val="000000"/>
                <w:sz w:val="20"/>
              </w:rPr>
              <w:t>
(МК-1,
</w:t>
            </w:r>
            <w:r>
              <w:br/>
            </w:r>
            <w:r>
              <w:rPr>
                <w:rFonts w:ascii="Times New Roman"/>
                <w:b w:val="false"/>
                <w:i w:val="false"/>
                <w:color w:val="000000"/>
                <w:sz w:val="20"/>
              </w:rPr>
              <w:t>
ДальОШҒ бүр
</w:t>
            </w:r>
            <w:r>
              <w:br/>
            </w:r>
            <w:r>
              <w:rPr>
                <w:rFonts w:ascii="Times New Roman"/>
                <w:b w:val="false"/>
                <w:i w:val="false"/>
                <w:color w:val="000000"/>
                <w:sz w:val="20"/>
              </w:rPr>
              <w:t>
ұсақтағышы)
</w:t>
            </w:r>
            <w:r>
              <w:br/>
            </w:r>
            <w:r>
              <w:rPr>
                <w:rFonts w:ascii="Times New Roman"/>
                <w:b w:val="false"/>
                <w:i w:val="false"/>
                <w:color w:val="000000"/>
                <w:sz w:val="20"/>
              </w:rPr>
              <w:t>
қоспалардан
</w:t>
            </w:r>
            <w:r>
              <w:br/>
            </w:r>
            <w:r>
              <w:rPr>
                <w:rFonts w:ascii="Times New Roman"/>
                <w:b w:val="false"/>
                <w:i w:val="false"/>
                <w:color w:val="000000"/>
                <w:sz w:val="20"/>
              </w:rPr>
              <w:t>
тазартады.
</w:t>
            </w:r>
            <w:r>
              <w:br/>
            </w:r>
            <w:r>
              <w:rPr>
                <w:rFonts w:ascii="Times New Roman"/>
                <w:b w:val="false"/>
                <w:i w:val="false"/>
                <w:color w:val="000000"/>
                <w:sz w:val="20"/>
              </w:rPr>
              <w:t>
Машина жоқ
</w:t>
            </w:r>
            <w:r>
              <w:br/>
            </w:r>
            <w:r>
              <w:rPr>
                <w:rFonts w:ascii="Times New Roman"/>
                <w:b w:val="false"/>
                <w:i w:val="false"/>
                <w:color w:val="000000"/>
                <w:sz w:val="20"/>
              </w:rPr>
              <w:t>
болса
</w:t>
            </w:r>
            <w:r>
              <w:br/>
            </w:r>
            <w:r>
              <w:rPr>
                <w:rFonts w:ascii="Times New Roman"/>
                <w:b w:val="false"/>
                <w:i w:val="false"/>
                <w:color w:val="000000"/>
                <w:sz w:val="20"/>
              </w:rPr>
              <w:t>
бүрлерді ағаш
</w:t>
            </w:r>
            <w:r>
              <w:br/>
            </w:r>
            <w:r>
              <w:rPr>
                <w:rFonts w:ascii="Times New Roman"/>
                <w:b w:val="false"/>
                <w:i w:val="false"/>
                <w:color w:val="000000"/>
                <w:sz w:val="20"/>
              </w:rPr>
              <w:t>
теркаларда
</w:t>
            </w:r>
            <w:r>
              <w:br/>
            </w:r>
            <w:r>
              <w:rPr>
                <w:rFonts w:ascii="Times New Roman"/>
                <w:b w:val="false"/>
                <w:i w:val="false"/>
                <w:color w:val="000000"/>
                <w:sz w:val="20"/>
              </w:rPr>
              <w:t>
ұсақтап -
</w:t>
            </w:r>
            <w:r>
              <w:br/>
            </w:r>
            <w:r>
              <w:rPr>
                <w:rFonts w:ascii="Times New Roman"/>
                <w:b w:val="false"/>
                <w:i w:val="false"/>
                <w:color w:val="000000"/>
                <w:sz w:val="20"/>
              </w:rPr>
              <w:t>
қисық
</w:t>
            </w:r>
            <w:r>
              <w:br/>
            </w:r>
            <w:r>
              <w:rPr>
                <w:rFonts w:ascii="Times New Roman"/>
                <w:b w:val="false"/>
                <w:i w:val="false"/>
                <w:color w:val="000000"/>
                <w:sz w:val="20"/>
              </w:rPr>
              <w:t>
таяқтармен.
</w:t>
            </w:r>
            <w:r>
              <w:br/>
            </w:r>
            <w:r>
              <w:rPr>
                <w:rFonts w:ascii="Times New Roman"/>
                <w:b w:val="false"/>
                <w:i w:val="false"/>
                <w:color w:val="000000"/>
                <w:sz w:val="20"/>
              </w:rPr>
              <w:t>
("Тұқымды
</w:t>
            </w:r>
            <w:r>
              <w:br/>
            </w:r>
            <w:r>
              <w:rPr>
                <w:rFonts w:ascii="Times New Roman"/>
                <w:b w:val="false"/>
                <w:i w:val="false"/>
                <w:color w:val="000000"/>
                <w:sz w:val="20"/>
              </w:rPr>
              <w:t>
бүрден
</w:t>
            </w:r>
            <w:r>
              <w:br/>
            </w:r>
            <w:r>
              <w:rPr>
                <w:rFonts w:ascii="Times New Roman"/>
                <w:b w:val="false"/>
                <w:i w:val="false"/>
                <w:color w:val="000000"/>
                <w:sz w:val="20"/>
              </w:rPr>
              <w:t>
механикалық
</w:t>
            </w:r>
            <w:r>
              <w:br/>
            </w:r>
            <w:r>
              <w:rPr>
                <w:rFonts w:ascii="Times New Roman"/>
                <w:b w:val="false"/>
                <w:i w:val="false"/>
                <w:color w:val="000000"/>
                <w:sz w:val="20"/>
              </w:rPr>
              <w:t>
тәсілмен
</w:t>
            </w:r>
            <w:r>
              <w:br/>
            </w:r>
            <w:r>
              <w:rPr>
                <w:rFonts w:ascii="Times New Roman"/>
                <w:b w:val="false"/>
                <w:i w:val="false"/>
                <w:color w:val="000000"/>
                <w:sz w:val="20"/>
              </w:rPr>
              <w:t>
алу тарауын
</w:t>
            </w:r>
            <w:r>
              <w:br/>
            </w:r>
            <w:r>
              <w:rPr>
                <w:rFonts w:ascii="Times New Roman"/>
                <w:b w:val="false"/>
                <w:i w:val="false"/>
                <w:color w:val="000000"/>
                <w:sz w:val="20"/>
              </w:rPr>
              <w:t>
қара).
</w:t>
            </w:r>
            <w:r>
              <w:br/>
            </w:r>
            <w:r>
              <w:rPr>
                <w:rFonts w:ascii="Times New Roman"/>
                <w:b w:val="false"/>
                <w:i w:val="false"/>
                <w:color w:val="000000"/>
                <w:sz w:val="20"/>
              </w:rPr>
              <w:t>
Тұқымды
</w:t>
            </w:r>
            <w:r>
              <w:br/>
            </w:r>
            <w:r>
              <w:rPr>
                <w:rFonts w:ascii="Times New Roman"/>
                <w:b w:val="false"/>
                <w:i w:val="false"/>
                <w:color w:val="000000"/>
                <w:sz w:val="20"/>
              </w:rPr>
              <w:t>
електерде
</w:t>
            </w:r>
            <w:r>
              <w:br/>
            </w:r>
            <w:r>
              <w:rPr>
                <w:rFonts w:ascii="Times New Roman"/>
                <w:b w:val="false"/>
                <w:i w:val="false"/>
                <w:color w:val="000000"/>
                <w:sz w:val="20"/>
              </w:rPr>
              <w:t>
тазартады.
</w:t>
            </w:r>
            <w:r>
              <w:br/>
            </w:r>
            <w:r>
              <w:rPr>
                <w:rFonts w:ascii="Times New Roman"/>
                <w:b w:val="false"/>
                <w:i w:val="false"/>
                <w:color w:val="000000"/>
                <w:sz w:val="20"/>
              </w:rPr>
              <w:t>
Дайындалған
</w:t>
            </w:r>
            <w:r>
              <w:br/>
            </w:r>
            <w:r>
              <w:rPr>
                <w:rFonts w:ascii="Times New Roman"/>
                <w:b w:val="false"/>
                <w:i w:val="false"/>
                <w:color w:val="000000"/>
                <w:sz w:val="20"/>
              </w:rPr>
              <w:t>
тұқымдарды
</w:t>
            </w:r>
            <w:r>
              <w:br/>
            </w:r>
            <w:r>
              <w:rPr>
                <w:rFonts w:ascii="Times New Roman"/>
                <w:b w:val="false"/>
                <w:i w:val="false"/>
                <w:color w:val="000000"/>
                <w:sz w:val="20"/>
              </w:rPr>
              <w:t>
10-15
</w:t>
            </w:r>
            <w:r>
              <w:br/>
            </w:r>
            <w:r>
              <w:rPr>
                <w:rFonts w:ascii="Times New Roman"/>
                <w:b w:val="false"/>
                <w:i w:val="false"/>
                <w:color w:val="000000"/>
                <w:sz w:val="20"/>
              </w:rPr>
              <w:t>
қалыңдықпен
</w:t>
            </w:r>
            <w:r>
              <w:br/>
            </w:r>
            <w:r>
              <w:rPr>
                <w:rFonts w:ascii="Times New Roman"/>
                <w:b w:val="false"/>
                <w:i w:val="false"/>
                <w:color w:val="000000"/>
                <w:sz w:val="20"/>
              </w:rPr>
              <w:t>
күнде кеп-
</w:t>
            </w:r>
            <w:r>
              <w:br/>
            </w:r>
            <w:r>
              <w:rPr>
                <w:rFonts w:ascii="Times New Roman"/>
                <w:b w:val="false"/>
                <w:i w:val="false"/>
                <w:color w:val="000000"/>
                <w:sz w:val="20"/>
              </w:rPr>
              <w:t>
тіреді. Көп
</w:t>
            </w:r>
            <w:r>
              <w:br/>
            </w:r>
            <w:r>
              <w:rPr>
                <w:rFonts w:ascii="Times New Roman"/>
                <w:b w:val="false"/>
                <w:i w:val="false"/>
                <w:color w:val="000000"/>
                <w:sz w:val="20"/>
              </w:rPr>
              <w:t>
тұқымды
</w:t>
            </w:r>
            <w:r>
              <w:br/>
            </w:r>
            <w:r>
              <w:rPr>
                <w:rFonts w:ascii="Times New Roman"/>
                <w:b w:val="false"/>
                <w:i w:val="false"/>
                <w:color w:val="000000"/>
                <w:sz w:val="20"/>
              </w:rPr>
              <w:t>
бидай кеп-
</w:t>
            </w:r>
            <w:r>
              <w:br/>
            </w:r>
            <w:r>
              <w:rPr>
                <w:rFonts w:ascii="Times New Roman"/>
                <w:b w:val="false"/>
                <w:i w:val="false"/>
                <w:color w:val="000000"/>
                <w:sz w:val="20"/>
              </w:rPr>
              <w:t>
тіргіштерде
</w:t>
            </w:r>
            <w:r>
              <w:br/>
            </w:r>
            <w:r>
              <w:rPr>
                <w:rFonts w:ascii="Times New Roman"/>
                <w:b w:val="false"/>
                <w:i w:val="false"/>
                <w:color w:val="000000"/>
                <w:sz w:val="20"/>
              </w:rPr>
              <w:t>
кептіруге
</w:t>
            </w:r>
            <w:r>
              <w:br/>
            </w:r>
            <w:r>
              <w:rPr>
                <w:rFonts w:ascii="Times New Roman"/>
                <w:b w:val="false"/>
                <w:i w:val="false"/>
                <w:color w:val="000000"/>
                <w:sz w:val="20"/>
              </w:rPr>
              <w:t>
болады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Сібір
</w:t>
            </w:r>
            <w:r>
              <w:br/>
            </w:r>
            <w:r>
              <w:rPr>
                <w:rFonts w:ascii="Times New Roman"/>
                <w:b w:val="false"/>
                <w:i w:val="false"/>
                <w:color w:val="000000"/>
                <w:sz w:val="20"/>
              </w:rPr>
              <w:t>
самыр-
</w:t>
            </w:r>
            <w:r>
              <w:br/>
            </w:r>
            <w:r>
              <w:rPr>
                <w:rFonts w:ascii="Times New Roman"/>
                <w:b w:val="false"/>
                <w:i w:val="false"/>
                <w:color w:val="000000"/>
                <w:sz w:val="20"/>
              </w:rPr>
              <w:t>
сынды
</w:t>
            </w:r>
            <w:r>
              <w:br/>
            </w:r>
            <w:r>
              <w:rPr>
                <w:rFonts w:ascii="Times New Roman"/>
                <w:b w:val="false"/>
                <w:i w:val="false"/>
                <w:color w:val="000000"/>
                <w:sz w:val="20"/>
              </w:rPr>
              <w:t>
қара-
</w:t>
            </w:r>
            <w:r>
              <w:br/>
            </w:r>
            <w:r>
              <w:rPr>
                <w:rFonts w:ascii="Times New Roman"/>
                <w:b w:val="false"/>
                <w:i w:val="false"/>
                <w:color w:val="000000"/>
                <w:sz w:val="20"/>
              </w:rPr>
              <w:t>
ғай
</w:t>
            </w:r>
            <w:r>
              <w:br/>
            </w:r>
            <w:r>
              <w:rPr>
                <w:rFonts w:ascii="Times New Roman"/>
                <w:b w:val="false"/>
                <w:i w:val="false"/>
                <w:color w:val="000000"/>
                <w:sz w:val="20"/>
              </w:rPr>
              <w:t>
-24-25;
</w:t>
            </w:r>
            <w:r>
              <w:br/>
            </w:r>
            <w:r>
              <w:rPr>
                <w:rFonts w:ascii="Times New Roman"/>
                <w:b w:val="false"/>
                <w:i w:val="false"/>
                <w:color w:val="000000"/>
                <w:sz w:val="20"/>
              </w:rPr>
              <w:t>
корей-
</w:t>
            </w:r>
            <w:r>
              <w:br/>
            </w:r>
            <w:r>
              <w:rPr>
                <w:rFonts w:ascii="Times New Roman"/>
                <w:b w:val="false"/>
                <w:i w:val="false"/>
                <w:color w:val="000000"/>
                <w:sz w:val="20"/>
              </w:rPr>
              <w:t>
40-60.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
</w:t>
            </w:r>
            <w:r>
              <w:br/>
            </w:r>
            <w:r>
              <w:rPr>
                <w:rFonts w:ascii="Times New Roman"/>
                <w:b w:val="false"/>
                <w:i w:val="false"/>
                <w:color w:val="000000"/>
                <w:sz w:val="20"/>
              </w:rPr>
              <w:t>
ғақ,
</w:t>
            </w:r>
            <w:r>
              <w:br/>
            </w:r>
            <w:r>
              <w:rPr>
                <w:rFonts w:ascii="Times New Roman"/>
                <w:b w:val="false"/>
                <w:i w:val="false"/>
                <w:color w:val="000000"/>
                <w:sz w:val="20"/>
              </w:rPr>
              <w:t>
сал-
</w:t>
            </w:r>
            <w:r>
              <w:br/>
            </w:r>
            <w:r>
              <w:rPr>
                <w:rFonts w:ascii="Times New Roman"/>
                <w:b w:val="false"/>
                <w:i w:val="false"/>
                <w:color w:val="000000"/>
                <w:sz w:val="20"/>
              </w:rPr>
              <w:t>
қын
</w:t>
            </w:r>
            <w:r>
              <w:br/>
            </w:r>
            <w:r>
              <w:rPr>
                <w:rFonts w:ascii="Times New Roman"/>
                <w:b w:val="false"/>
                <w:i w:val="false"/>
                <w:color w:val="000000"/>
                <w:sz w:val="20"/>
              </w:rPr>
              <w:t>
жер-
</w:t>
            </w:r>
            <w:r>
              <w:br/>
            </w:r>
            <w:r>
              <w:rPr>
                <w:rFonts w:ascii="Times New Roman"/>
                <w:b w:val="false"/>
                <w:i w:val="false"/>
                <w:color w:val="000000"/>
                <w:sz w:val="20"/>
              </w:rPr>
              <w:t>
лер-
</w:t>
            </w:r>
            <w:r>
              <w:br/>
            </w:r>
            <w:r>
              <w:rPr>
                <w:rFonts w:ascii="Times New Roman"/>
                <w:b w:val="false"/>
                <w:i w:val="false"/>
                <w:color w:val="000000"/>
                <w:sz w:val="20"/>
              </w:rPr>
              <w:t>
де
</w:t>
            </w:r>
            <w:r>
              <w:br/>
            </w: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r>
              <w:br/>
            </w:r>
            <w:r>
              <w:rPr>
                <w:rFonts w:ascii="Times New Roman"/>
                <w:b w:val="false"/>
                <w:i w:val="false"/>
                <w:color w:val="000000"/>
                <w:sz w:val="20"/>
              </w:rPr>
              <w:t>
қой-
</w:t>
            </w:r>
            <w:r>
              <w:br/>
            </w:r>
            <w:r>
              <w:rPr>
                <w:rFonts w:ascii="Times New Roman"/>
                <w:b w:val="false"/>
                <w:i w:val="false"/>
                <w:color w:val="000000"/>
                <w:sz w:val="20"/>
              </w:rPr>
              <w:t>
ма-
</w:t>
            </w:r>
            <w:r>
              <w:br/>
            </w:r>
            <w:r>
              <w:rPr>
                <w:rFonts w:ascii="Times New Roman"/>
                <w:b w:val="false"/>
                <w:i w:val="false"/>
                <w:color w:val="000000"/>
                <w:sz w:val="20"/>
              </w:rPr>
              <w:t>
лар-
</w:t>
            </w:r>
            <w:r>
              <w:br/>
            </w:r>
            <w:r>
              <w:rPr>
                <w:rFonts w:ascii="Times New Roman"/>
                <w:b w:val="false"/>
                <w:i w:val="false"/>
                <w:color w:val="000000"/>
                <w:sz w:val="20"/>
              </w:rPr>
              <w:t>
да.
</w:t>
            </w:r>
            <w:r>
              <w:br/>
            </w:r>
            <w:r>
              <w:rPr>
                <w:rFonts w:ascii="Times New Roman"/>
                <w:b w:val="false"/>
                <w:i w:val="false"/>
                <w:color w:val="000000"/>
                <w:sz w:val="20"/>
              </w:rPr>
              <w:t>
Шұң-
</w:t>
            </w:r>
            <w:r>
              <w:br/>
            </w:r>
            <w:r>
              <w:rPr>
                <w:rFonts w:ascii="Times New Roman"/>
                <w:b w:val="false"/>
                <w:i w:val="false"/>
                <w:color w:val="000000"/>
                <w:sz w:val="20"/>
              </w:rPr>
              <w:t>
қыр-
</w:t>
            </w:r>
            <w:r>
              <w:br/>
            </w:r>
            <w:r>
              <w:rPr>
                <w:rFonts w:ascii="Times New Roman"/>
                <w:b w:val="false"/>
                <w:i w:val="false"/>
                <w:color w:val="000000"/>
                <w:sz w:val="20"/>
              </w:rPr>
              <w:t>
лар-
</w:t>
            </w:r>
            <w:r>
              <w:br/>
            </w:r>
            <w:r>
              <w:rPr>
                <w:rFonts w:ascii="Times New Roman"/>
                <w:b w:val="false"/>
                <w:i w:val="false"/>
                <w:color w:val="000000"/>
                <w:sz w:val="20"/>
              </w:rPr>
              <w:t>
да,
</w:t>
            </w:r>
            <w:r>
              <w:br/>
            </w:r>
            <w:r>
              <w:rPr>
                <w:rFonts w:ascii="Times New Roman"/>
                <w:b w:val="false"/>
                <w:i w:val="false"/>
                <w:color w:val="000000"/>
                <w:sz w:val="20"/>
              </w:rPr>
              <w:t>
тран-
</w:t>
            </w:r>
            <w:r>
              <w:br/>
            </w:r>
            <w:r>
              <w:rPr>
                <w:rFonts w:ascii="Times New Roman"/>
                <w:b w:val="false"/>
                <w:i w:val="false"/>
                <w:color w:val="000000"/>
                <w:sz w:val="20"/>
              </w:rPr>
              <w:t>
шея-
</w:t>
            </w:r>
            <w:r>
              <w:br/>
            </w:r>
            <w:r>
              <w:rPr>
                <w:rFonts w:ascii="Times New Roman"/>
                <w:b w:val="false"/>
                <w:i w:val="false"/>
                <w:color w:val="000000"/>
                <w:sz w:val="20"/>
              </w:rPr>
              <w:t>
лар-
</w:t>
            </w:r>
            <w:r>
              <w:br/>
            </w:r>
            <w:r>
              <w:rPr>
                <w:rFonts w:ascii="Times New Roman"/>
                <w:b w:val="false"/>
                <w:i w:val="false"/>
                <w:color w:val="000000"/>
                <w:sz w:val="20"/>
              </w:rPr>
              <w:t>
да
</w:t>
            </w:r>
            <w:r>
              <w:br/>
            </w:r>
            <w:r>
              <w:rPr>
                <w:rFonts w:ascii="Times New Roman"/>
                <w:b w:val="false"/>
                <w:i w:val="false"/>
                <w:color w:val="000000"/>
                <w:sz w:val="20"/>
              </w:rPr>
              <w:t>
құм
</w:t>
            </w:r>
            <w:r>
              <w:br/>
            </w:r>
            <w:r>
              <w:rPr>
                <w:rFonts w:ascii="Times New Roman"/>
                <w:b w:val="false"/>
                <w:i w:val="false"/>
                <w:color w:val="000000"/>
                <w:sz w:val="20"/>
              </w:rPr>
              <w:t>
ара-
</w:t>
            </w:r>
            <w:r>
              <w:br/>
            </w:r>
            <w:r>
              <w:rPr>
                <w:rFonts w:ascii="Times New Roman"/>
                <w:b w:val="false"/>
                <w:i w:val="false"/>
                <w:color w:val="000000"/>
                <w:sz w:val="20"/>
              </w:rPr>
              <w:t>
лас-
</w:t>
            </w:r>
            <w:r>
              <w:br/>
            </w:r>
            <w:r>
              <w:rPr>
                <w:rFonts w:ascii="Times New Roman"/>
                <w:b w:val="false"/>
                <w:i w:val="false"/>
                <w:color w:val="000000"/>
                <w:sz w:val="20"/>
              </w:rPr>
              <w:t>
тыру
</w:t>
            </w:r>
            <w:r>
              <w:br/>
            </w:r>
            <w:r>
              <w:rPr>
                <w:rFonts w:ascii="Times New Roman"/>
                <w:b w:val="false"/>
                <w:i w:val="false"/>
                <w:color w:val="000000"/>
                <w:sz w:val="20"/>
              </w:rPr>
              <w:t>
арқы-
</w:t>
            </w:r>
            <w:r>
              <w:br/>
            </w:r>
            <w:r>
              <w:rPr>
                <w:rFonts w:ascii="Times New Roman"/>
                <w:b w:val="false"/>
                <w:i w:val="false"/>
                <w:color w:val="000000"/>
                <w:sz w:val="20"/>
              </w:rPr>
              <w:t>
лы
</w:t>
            </w:r>
            <w:r>
              <w:br/>
            </w:r>
            <w:r>
              <w:rPr>
                <w:rFonts w:ascii="Times New Roman"/>
                <w:b w:val="false"/>
                <w:i w:val="false"/>
                <w:color w:val="000000"/>
                <w:sz w:val="20"/>
              </w:rPr>
              <w:t>
("Тұқым
</w:t>
            </w:r>
            <w:r>
              <w:br/>
            </w:r>
            <w:r>
              <w:rPr>
                <w:rFonts w:ascii="Times New Roman"/>
                <w:b w:val="false"/>
                <w:i w:val="false"/>
                <w:color w:val="000000"/>
                <w:sz w:val="20"/>
              </w:rPr>
              <w:t>
сақтау"
</w:t>
            </w:r>
            <w:r>
              <w:br/>
            </w:r>
            <w:r>
              <w:rPr>
                <w:rFonts w:ascii="Times New Roman"/>
                <w:b w:val="false"/>
                <w:i w:val="false"/>
                <w:color w:val="000000"/>
                <w:sz w:val="20"/>
              </w:rPr>
              <w:t>
тарауынқара)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16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қарағай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 жинауды,
</w:t>
            </w:r>
            <w:r>
              <w:br/>
            </w:r>
            <w:r>
              <w:rPr>
                <w:rFonts w:ascii="Times New Roman"/>
                <w:b w:val="false"/>
                <w:i w:val="false"/>
                <w:color w:val="000000"/>
                <w:sz w:val="20"/>
              </w:rPr>
              <w:t>
жинайтын аудан
</w:t>
            </w:r>
            <w:r>
              <w:br/>
            </w:r>
            <w:r>
              <w:rPr>
                <w:rFonts w:ascii="Times New Roman"/>
                <w:b w:val="false"/>
                <w:i w:val="false"/>
                <w:color w:val="000000"/>
                <w:sz w:val="20"/>
              </w:rPr>
              <w:t>
мен жаздық ауа
</w:t>
            </w:r>
            <w:r>
              <w:br/>
            </w:r>
            <w:r>
              <w:rPr>
                <w:rFonts w:ascii="Times New Roman"/>
                <w:b w:val="false"/>
                <w:i w:val="false"/>
                <w:color w:val="000000"/>
                <w:sz w:val="20"/>
              </w:rPr>
              <w:t>
райы жағдайына
</w:t>
            </w:r>
            <w:r>
              <w:br/>
            </w:r>
            <w:r>
              <w:rPr>
                <w:rFonts w:ascii="Times New Roman"/>
                <w:b w:val="false"/>
                <w:i w:val="false"/>
                <w:color w:val="000000"/>
                <w:sz w:val="20"/>
              </w:rPr>
              <w:t>
байланысты 
</w:t>
            </w:r>
            <w:r>
              <w:br/>
            </w:r>
            <w:r>
              <w:rPr>
                <w:rFonts w:ascii="Times New Roman"/>
                <w:b w:val="false"/>
                <w:i w:val="false"/>
                <w:color w:val="000000"/>
                <w:sz w:val="20"/>
              </w:rPr>
              <w:t>
қыркүйек-қара-
</w:t>
            </w:r>
            <w:r>
              <w:br/>
            </w:r>
            <w:r>
              <w:rPr>
                <w:rFonts w:ascii="Times New Roman"/>
                <w:b w:val="false"/>
                <w:i w:val="false"/>
                <w:color w:val="000000"/>
                <w:sz w:val="20"/>
              </w:rPr>
              <w:t>
шадан,
</w:t>
            </w:r>
            <w:r>
              <w:br/>
            </w:r>
            <w:r>
              <w:rPr>
                <w:rFonts w:ascii="Times New Roman"/>
                <w:b w:val="false"/>
                <w:i w:val="false"/>
                <w:color w:val="000000"/>
                <w:sz w:val="20"/>
              </w:rPr>
              <w:t>
наурыз-сәуірге
</w:t>
            </w:r>
            <w:r>
              <w:br/>
            </w:r>
            <w:r>
              <w:rPr>
                <w:rFonts w:ascii="Times New Roman"/>
                <w:b w:val="false"/>
                <w:i w:val="false"/>
                <w:color w:val="000000"/>
                <w:sz w:val="20"/>
              </w:rPr>
              <w:t>
дейін өсіп
</w:t>
            </w:r>
            <w:r>
              <w:br/>
            </w:r>
            <w:r>
              <w:rPr>
                <w:rFonts w:ascii="Times New Roman"/>
                <w:b w:val="false"/>
                <w:i w:val="false"/>
                <w:color w:val="000000"/>
                <w:sz w:val="20"/>
              </w:rPr>
              <w:t>
тұрған немесе
</w:t>
            </w:r>
            <w:r>
              <w:br/>
            </w:r>
            <w:r>
              <w:rPr>
                <w:rFonts w:ascii="Times New Roman"/>
                <w:b w:val="false"/>
                <w:i w:val="false"/>
                <w:color w:val="000000"/>
                <w:sz w:val="20"/>
              </w:rPr>
              <w:t>
кесілген
</w:t>
            </w:r>
            <w:r>
              <w:br/>
            </w:r>
            <w:r>
              <w:rPr>
                <w:rFonts w:ascii="Times New Roman"/>
                <w:b w:val="false"/>
                <w:i w:val="false"/>
                <w:color w:val="000000"/>
                <w:sz w:val="20"/>
              </w:rPr>
              <w:t>
ағаштардан
</w:t>
            </w:r>
            <w:r>
              <w:br/>
            </w:r>
            <w:r>
              <w:rPr>
                <w:rFonts w:ascii="Times New Roman"/>
                <w:b w:val="false"/>
                <w:i w:val="false"/>
                <w:color w:val="000000"/>
                <w:sz w:val="20"/>
              </w:rPr>
              <w:t>
жүргізіледі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 бүрлерден бүр кеп-
</w:t>
            </w:r>
            <w:r>
              <w:br/>
            </w:r>
            <w:r>
              <w:rPr>
                <w:rFonts w:ascii="Times New Roman"/>
                <w:b w:val="false"/>
                <w:i w:val="false"/>
                <w:color w:val="000000"/>
                <w:sz w:val="20"/>
              </w:rPr>
              <w:t>
тіргіштерде
</w:t>
            </w:r>
            <w:r>
              <w:br/>
            </w:r>
            <w:r>
              <w:rPr>
                <w:rFonts w:ascii="Times New Roman"/>
                <w:b w:val="false"/>
                <w:i w:val="false"/>
                <w:color w:val="000000"/>
                <w:sz w:val="20"/>
              </w:rPr>
              <w:t>
-50-60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С температу-
</w:t>
            </w:r>
            <w:r>
              <w:br/>
            </w:r>
            <w:r>
              <w:rPr>
                <w:rFonts w:ascii="Times New Roman"/>
                <w:b w:val="false"/>
                <w:i w:val="false"/>
                <w:color w:val="000000"/>
                <w:sz w:val="20"/>
              </w:rPr>
              <w:t>
рада алады. Ерте жиналған бүрлер (қыркүйек-
</w:t>
            </w:r>
            <w:r>
              <w:br/>
            </w:r>
            <w:r>
              <w:rPr>
                <w:rFonts w:ascii="Times New Roman"/>
                <w:b w:val="false"/>
                <w:i w:val="false"/>
                <w:color w:val="000000"/>
                <w:sz w:val="20"/>
              </w:rPr>
              <w:t>
қазан,
</w:t>
            </w:r>
            <w:r>
              <w:br/>
            </w:r>
            <w:r>
              <w:rPr>
                <w:rFonts w:ascii="Times New Roman"/>
                <w:b w:val="false"/>
                <w:i w:val="false"/>
                <w:color w:val="000000"/>
                <w:sz w:val="20"/>
              </w:rPr>
              <w:t>
солтүстікте қараша) толық пісу үшін оларды жақсы жел-
</w:t>
            </w:r>
            <w:r>
              <w:br/>
            </w:r>
            <w:r>
              <w:rPr>
                <w:rFonts w:ascii="Times New Roman"/>
                <w:b w:val="false"/>
                <w:i w:val="false"/>
                <w:color w:val="000000"/>
                <w:sz w:val="20"/>
              </w:rPr>
              <w:t>
детілетін
</w:t>
            </w:r>
            <w:r>
              <w:br/>
            </w:r>
            <w:r>
              <w:rPr>
                <w:rFonts w:ascii="Times New Roman"/>
                <w:b w:val="false"/>
                <w:i w:val="false"/>
                <w:color w:val="000000"/>
                <w:sz w:val="20"/>
              </w:rPr>
              <w:t>
жерлерге
</w:t>
            </w:r>
            <w:r>
              <w:br/>
            </w:r>
            <w:r>
              <w:rPr>
                <w:rFonts w:ascii="Times New Roman"/>
                <w:b w:val="false"/>
                <w:i w:val="false"/>
                <w:color w:val="000000"/>
                <w:sz w:val="20"/>
              </w:rPr>
              <w:t>
1-2 қояды,
</w:t>
            </w:r>
            <w:r>
              <w:br/>
            </w:r>
            <w:r>
              <w:rPr>
                <w:rFonts w:ascii="Times New Roman"/>
                <w:b w:val="false"/>
                <w:i w:val="false"/>
                <w:color w:val="000000"/>
                <w:sz w:val="20"/>
              </w:rPr>
              <w:t>
белгілі бір
</w:t>
            </w:r>
            <w:r>
              <w:br/>
            </w:r>
            <w:r>
              <w:rPr>
                <w:rFonts w:ascii="Times New Roman"/>
                <w:b w:val="false"/>
                <w:i w:val="false"/>
                <w:color w:val="000000"/>
                <w:sz w:val="20"/>
              </w:rPr>
              <w:t>
уақыт сайын
</w:t>
            </w:r>
            <w:r>
              <w:br/>
            </w:r>
            <w:r>
              <w:rPr>
                <w:rFonts w:ascii="Times New Roman"/>
                <w:b w:val="false"/>
                <w:i w:val="false"/>
                <w:color w:val="000000"/>
                <w:sz w:val="20"/>
              </w:rPr>
              <w:t>
араластырып
</w:t>
            </w:r>
            <w:r>
              <w:br/>
            </w:r>
            <w:r>
              <w:rPr>
                <w:rFonts w:ascii="Times New Roman"/>
                <w:b w:val="false"/>
                <w:i w:val="false"/>
                <w:color w:val="000000"/>
                <w:sz w:val="20"/>
              </w:rPr>
              <w:t>
тұрады және
</w:t>
            </w:r>
            <w:r>
              <w:br/>
            </w:r>
            <w:r>
              <w:rPr>
                <w:rFonts w:ascii="Times New Roman"/>
                <w:b w:val="false"/>
                <w:i w:val="false"/>
                <w:color w:val="000000"/>
                <w:sz w:val="20"/>
              </w:rPr>
              <w:t>
сақтауға
</w:t>
            </w:r>
            <w:r>
              <w:br/>
            </w:r>
            <w:r>
              <w:rPr>
                <w:rFonts w:ascii="Times New Roman"/>
                <w:b w:val="false"/>
                <w:i w:val="false"/>
                <w:color w:val="000000"/>
                <w:sz w:val="20"/>
              </w:rPr>
              <w:t>
қойылған
</w:t>
            </w:r>
            <w:r>
              <w:br/>
            </w:r>
            <w:r>
              <w:rPr>
                <w:rFonts w:ascii="Times New Roman"/>
                <w:b w:val="false"/>
                <w:i w:val="false"/>
                <w:color w:val="000000"/>
                <w:sz w:val="20"/>
              </w:rPr>
              <w:t>
соң 1-3 айдан кейін өңдейді. Тұқымдарды механикалық тәсіл мен немесе су
</w:t>
            </w:r>
            <w:r>
              <w:br/>
            </w:r>
            <w:r>
              <w:rPr>
                <w:rFonts w:ascii="Times New Roman"/>
                <w:b w:val="false"/>
                <w:i w:val="false"/>
                <w:color w:val="000000"/>
                <w:sz w:val="20"/>
              </w:rPr>
              <w:t>
бүрку
</w:t>
            </w:r>
            <w:r>
              <w:br/>
            </w:r>
            <w:r>
              <w:rPr>
                <w:rFonts w:ascii="Times New Roman"/>
                <w:b w:val="false"/>
                <w:i w:val="false"/>
                <w:color w:val="000000"/>
                <w:sz w:val="20"/>
              </w:rPr>
              <w:t>
арқылы
</w:t>
            </w:r>
            <w:r>
              <w:br/>
            </w:r>
            <w:r>
              <w:rPr>
                <w:rFonts w:ascii="Times New Roman"/>
                <w:b w:val="false"/>
                <w:i w:val="false"/>
                <w:color w:val="000000"/>
                <w:sz w:val="20"/>
              </w:rPr>
              <w:t>
қанатсыз-
</w:t>
            </w:r>
            <w:r>
              <w:br/>
            </w:r>
            <w:r>
              <w:rPr>
                <w:rFonts w:ascii="Times New Roman"/>
                <w:b w:val="false"/>
                <w:i w:val="false"/>
                <w:color w:val="000000"/>
                <w:sz w:val="20"/>
              </w:rPr>
              <w:t>
дандырылады
</w:t>
            </w:r>
            <w:r>
              <w:br/>
            </w:r>
            <w:r>
              <w:rPr>
                <w:rFonts w:ascii="Times New Roman"/>
                <w:b w:val="false"/>
                <w:i w:val="false"/>
                <w:color w:val="000000"/>
                <w:sz w:val="20"/>
              </w:rPr>
              <w:t>
және
</w:t>
            </w:r>
            <w:r>
              <w:br/>
            </w:r>
            <w:r>
              <w:rPr>
                <w:rFonts w:ascii="Times New Roman"/>
                <w:b w:val="false"/>
                <w:i w:val="false"/>
                <w:color w:val="000000"/>
                <w:sz w:val="20"/>
              </w:rPr>
              <w:t>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Гермети-
</w:t>
            </w:r>
            <w:r>
              <w:br/>
            </w:r>
            <w:r>
              <w:rPr>
                <w:rFonts w:ascii="Times New Roman"/>
                <w:b w:val="false"/>
                <w:i w:val="false"/>
                <w:color w:val="000000"/>
                <w:sz w:val="20"/>
              </w:rPr>
              <w:t>
калық
</w:t>
            </w:r>
            <w:r>
              <w:br/>
            </w:r>
            <w:r>
              <w:rPr>
                <w:rFonts w:ascii="Times New Roman"/>
                <w:b w:val="false"/>
                <w:i w:val="false"/>
                <w:color w:val="000000"/>
                <w:sz w:val="20"/>
              </w:rPr>
              <w:t>
жабыла-
</w:t>
            </w:r>
            <w:r>
              <w:br/>
            </w:r>
            <w:r>
              <w:rPr>
                <w:rFonts w:ascii="Times New Roman"/>
                <w:b w:val="false"/>
                <w:i w:val="false"/>
                <w:color w:val="000000"/>
                <w:sz w:val="20"/>
              </w:rPr>
              <w:t>
тын шыны
</w:t>
            </w:r>
            <w:r>
              <w:br/>
            </w:r>
            <w:r>
              <w:rPr>
                <w:rFonts w:ascii="Times New Roman"/>
                <w:b w:val="false"/>
                <w:i w:val="false"/>
                <w:color w:val="000000"/>
                <w:sz w:val="20"/>
              </w:rPr>
              <w:t>
ыдыс-
</w:t>
            </w:r>
            <w:r>
              <w:br/>
            </w:r>
            <w:r>
              <w:rPr>
                <w:rFonts w:ascii="Times New Roman"/>
                <w:b w:val="false"/>
                <w:i w:val="false"/>
                <w:color w:val="000000"/>
                <w:sz w:val="20"/>
              </w:rPr>
              <w:t>
тарда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7,5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Батыс бозаршасы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Бүрлері піскен
</w:t>
            </w:r>
            <w:r>
              <w:br/>
            </w:r>
            <w:r>
              <w:rPr>
                <w:rFonts w:ascii="Times New Roman"/>
                <w:b w:val="false"/>
                <w:i w:val="false"/>
                <w:color w:val="000000"/>
                <w:sz w:val="20"/>
              </w:rPr>
              <w:t>
кезде өсіп
</w:t>
            </w:r>
            <w:r>
              <w:br/>
            </w:r>
            <w:r>
              <w:rPr>
                <w:rFonts w:ascii="Times New Roman"/>
                <w:b w:val="false"/>
                <w:i w:val="false"/>
                <w:color w:val="000000"/>
                <w:sz w:val="20"/>
              </w:rPr>
              <w:t>
тұрған
</w:t>
            </w:r>
            <w:r>
              <w:br/>
            </w:r>
            <w:r>
              <w:rPr>
                <w:rFonts w:ascii="Times New Roman"/>
                <w:b w:val="false"/>
                <w:i w:val="false"/>
                <w:color w:val="000000"/>
                <w:sz w:val="20"/>
              </w:rPr>
              <w:t>
ағаштардан
</w:t>
            </w:r>
            <w:r>
              <w:br/>
            </w:r>
            <w:r>
              <w:rPr>
                <w:rFonts w:ascii="Times New Roman"/>
                <w:b w:val="false"/>
                <w:i w:val="false"/>
                <w:color w:val="000000"/>
                <w:sz w:val="20"/>
              </w:rPr>
              <w:t>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Бүрлерді
</w:t>
            </w:r>
            <w:r>
              <w:br/>
            </w:r>
            <w:r>
              <w:rPr>
                <w:rFonts w:ascii="Times New Roman"/>
                <w:b w:val="false"/>
                <w:i w:val="false"/>
                <w:color w:val="000000"/>
                <w:sz w:val="20"/>
              </w:rPr>
              <w:t>
құрғақ
</w:t>
            </w:r>
            <w:r>
              <w:br/>
            </w:r>
            <w:r>
              <w:rPr>
                <w:rFonts w:ascii="Times New Roman"/>
                <w:b w:val="false"/>
                <w:i w:val="false"/>
                <w:color w:val="000000"/>
                <w:sz w:val="20"/>
              </w:rPr>
              <w:t>
жерде,
</w:t>
            </w:r>
            <w:r>
              <w:br/>
            </w:r>
            <w:r>
              <w:rPr>
                <w:rFonts w:ascii="Times New Roman"/>
                <w:b w:val="false"/>
                <w:i w:val="false"/>
                <w:color w:val="000000"/>
                <w:sz w:val="20"/>
              </w:rPr>
              <w:t>
брезентте немесе стеллажда кептіреді, тұқым тез түсу үшін араласты-
</w:t>
            </w:r>
            <w:r>
              <w:br/>
            </w:r>
            <w:r>
              <w:rPr>
                <w:rFonts w:ascii="Times New Roman"/>
                <w:b w:val="false"/>
                <w:i w:val="false"/>
                <w:color w:val="000000"/>
                <w:sz w:val="20"/>
              </w:rPr>
              <w:t>
рады.
</w:t>
            </w:r>
            <w:r>
              <w:br/>
            </w:r>
            <w:r>
              <w:rPr>
                <w:rFonts w:ascii="Times New Roman"/>
                <w:b w:val="false"/>
                <w:i w:val="false"/>
                <w:color w:val="000000"/>
                <w:sz w:val="20"/>
              </w:rPr>
              <w:t>
МИС-1 ма-
</w:t>
            </w:r>
            <w:r>
              <w:br/>
            </w:r>
            <w:r>
              <w:rPr>
                <w:rFonts w:ascii="Times New Roman"/>
                <w:b w:val="false"/>
                <w:i w:val="false"/>
                <w:color w:val="000000"/>
                <w:sz w:val="20"/>
              </w:rPr>
              <w:t>
шинасында
</w:t>
            </w:r>
            <w:r>
              <w:br/>
            </w:r>
            <w:r>
              <w:rPr>
                <w:rFonts w:ascii="Times New Roman"/>
                <w:b w:val="false"/>
                <w:i w:val="false"/>
                <w:color w:val="000000"/>
                <w:sz w:val="20"/>
              </w:rPr>
              <w:t>
өңдеу
</w:t>
            </w:r>
            <w:r>
              <w:br/>
            </w:r>
            <w:r>
              <w:rPr>
                <w:rFonts w:ascii="Times New Roman"/>
                <w:b w:val="false"/>
                <w:i w:val="false"/>
                <w:color w:val="000000"/>
                <w:sz w:val="20"/>
              </w:rPr>
              <w:t>
мүмкін.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Өрік: кәдімгі, маньчжур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Жемістерін піскен кезде жинайды. Қанатсызданды-
</w:t>
            </w:r>
            <w:r>
              <w:br/>
            </w:r>
            <w:r>
              <w:rPr>
                <w:rFonts w:ascii="Times New Roman"/>
                <w:b w:val="false"/>
                <w:i w:val="false"/>
                <w:color w:val="000000"/>
                <w:sz w:val="20"/>
              </w:rPr>
              <w:t>
руды қолмен
</w:t>
            </w:r>
            <w:r>
              <w:br/>
            </w:r>
            <w:r>
              <w:rPr>
                <w:rFonts w:ascii="Times New Roman"/>
                <w:b w:val="false"/>
                <w:i w:val="false"/>
                <w:color w:val="000000"/>
                <w:sz w:val="20"/>
              </w:rPr>
              <w:t>
бұтақтарда немесе (жаппай пісу кезінде)
</w:t>
            </w:r>
            <w:r>
              <w:br/>
            </w:r>
            <w:r>
              <w:rPr>
                <w:rFonts w:ascii="Times New Roman"/>
                <w:b w:val="false"/>
                <w:i w:val="false"/>
                <w:color w:val="000000"/>
                <w:sz w:val="20"/>
              </w:rPr>
              <w:t>
төселген
</w:t>
            </w:r>
            <w:r>
              <w:br/>
            </w:r>
            <w:r>
              <w:rPr>
                <w:rFonts w:ascii="Times New Roman"/>
                <w:b w:val="false"/>
                <w:i w:val="false"/>
                <w:color w:val="000000"/>
                <w:sz w:val="20"/>
              </w:rPr>
              <w:t>
төсеніштерге сілку арқылы
</w:t>
            </w:r>
            <w:r>
              <w:br/>
            </w:r>
            <w:r>
              <w:rPr>
                <w:rFonts w:ascii="Times New Roman"/>
                <w:b w:val="false"/>
                <w:i w:val="false"/>
                <w:color w:val="000000"/>
                <w:sz w:val="20"/>
              </w:rPr>
              <w:t>
жүргізеді.
</w:t>
            </w:r>
            <w:r>
              <w:br/>
            </w:r>
            <w:r>
              <w:rPr>
                <w:rFonts w:ascii="Times New Roman"/>
                <w:b w:val="false"/>
                <w:i w:val="false"/>
                <w:color w:val="000000"/>
                <w:sz w:val="20"/>
              </w:rPr>
              <w:t>
Жемісті
</w:t>
            </w:r>
            <w:r>
              <w:br/>
            </w:r>
            <w:r>
              <w:rPr>
                <w:rFonts w:ascii="Times New Roman"/>
                <w:b w:val="false"/>
                <w:i w:val="false"/>
                <w:color w:val="000000"/>
                <w:sz w:val="20"/>
              </w:rPr>
              <w:t>
бақтарда
</w:t>
            </w:r>
            <w:r>
              <w:br/>
            </w:r>
            <w:r>
              <w:rPr>
                <w:rFonts w:ascii="Times New Roman"/>
                <w:b w:val="false"/>
                <w:i w:val="false"/>
                <w:color w:val="000000"/>
                <w:sz w:val="20"/>
              </w:rPr>
              <w:t>
тұқым-жинау
</w:t>
            </w:r>
            <w:r>
              <w:br/>
            </w:r>
            <w:r>
              <w:rPr>
                <w:rFonts w:ascii="Times New Roman"/>
                <w:b w:val="false"/>
                <w:i w:val="false"/>
                <w:color w:val="000000"/>
                <w:sz w:val="20"/>
              </w:rPr>
              <w:t>
машинасын -
</w:t>
            </w:r>
            <w:r>
              <w:br/>
            </w:r>
            <w:r>
              <w:rPr>
                <w:rFonts w:ascii="Times New Roman"/>
                <w:b w:val="false"/>
                <w:i w:val="false"/>
                <w:color w:val="000000"/>
                <w:sz w:val="20"/>
              </w:rPr>
              <w:t>
жеміс сілкитін
</w:t>
            </w:r>
            <w:r>
              <w:br/>
            </w:r>
            <w:r>
              <w:rPr>
                <w:rFonts w:ascii="Times New Roman"/>
                <w:b w:val="false"/>
                <w:i w:val="false"/>
                <w:color w:val="000000"/>
                <w:sz w:val="20"/>
              </w:rPr>
              <w:t>
ВСО-25 "Стрела"
</w:t>
            </w:r>
            <w:r>
              <w:br/>
            </w:r>
            <w:r>
              <w:rPr>
                <w:rFonts w:ascii="Times New Roman"/>
                <w:b w:val="false"/>
                <w:i w:val="false"/>
                <w:color w:val="000000"/>
                <w:sz w:val="20"/>
              </w:rPr>
              <w:t>
машинасын
</w:t>
            </w:r>
            <w:r>
              <w:br/>
            </w:r>
            <w:r>
              <w:rPr>
                <w:rFonts w:ascii="Times New Roman"/>
                <w:b w:val="false"/>
                <w:i w:val="false"/>
                <w:color w:val="000000"/>
                <w:sz w:val="20"/>
              </w:rPr>
              <w:t>
қолданады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Сүйектерін
</w:t>
            </w:r>
            <w:r>
              <w:br/>
            </w:r>
            <w:r>
              <w:rPr>
                <w:rFonts w:ascii="Times New Roman"/>
                <w:b w:val="false"/>
                <w:i w:val="false"/>
                <w:color w:val="000000"/>
                <w:sz w:val="20"/>
              </w:rPr>
              <w:t>
жемістерден
</w:t>
            </w:r>
            <w:r>
              <w:br/>
            </w:r>
            <w:r>
              <w:rPr>
                <w:rFonts w:ascii="Times New Roman"/>
                <w:b w:val="false"/>
                <w:i w:val="false"/>
                <w:color w:val="000000"/>
                <w:sz w:val="20"/>
              </w:rPr>
              <w:t>
шығаруды
</w:t>
            </w:r>
            <w:r>
              <w:br/>
            </w:r>
            <w:r>
              <w:rPr>
                <w:rFonts w:ascii="Times New Roman"/>
                <w:b w:val="false"/>
                <w:i w:val="false"/>
                <w:color w:val="000000"/>
                <w:sz w:val="20"/>
              </w:rPr>
              <w:t>
қолмен
</w:t>
            </w:r>
            <w:r>
              <w:br/>
            </w:r>
            <w:r>
              <w:rPr>
                <w:rFonts w:ascii="Times New Roman"/>
                <w:b w:val="false"/>
                <w:i w:val="false"/>
                <w:color w:val="000000"/>
                <w:sz w:val="20"/>
              </w:rPr>
              <w:t>
жинаған соң
</w:t>
            </w:r>
            <w:r>
              <w:br/>
            </w:r>
            <w:r>
              <w:rPr>
                <w:rFonts w:ascii="Times New Roman"/>
                <w:b w:val="false"/>
                <w:i w:val="false"/>
                <w:color w:val="000000"/>
                <w:sz w:val="20"/>
              </w:rPr>
              <w:t>
1-2 күнде
</w:t>
            </w:r>
            <w:r>
              <w:br/>
            </w:r>
            <w:r>
              <w:rPr>
                <w:rFonts w:ascii="Times New Roman"/>
                <w:b w:val="false"/>
                <w:i w:val="false"/>
                <w:color w:val="000000"/>
                <w:sz w:val="20"/>
              </w:rPr>
              <w:t>
жүргізеді
</w:t>
            </w:r>
            <w:r>
              <w:br/>
            </w:r>
            <w:r>
              <w:rPr>
                <w:rFonts w:ascii="Times New Roman"/>
                <w:b w:val="false"/>
                <w:i w:val="false"/>
                <w:color w:val="000000"/>
                <w:sz w:val="20"/>
              </w:rPr>
              <w:t>
(тұқымның
</w:t>
            </w:r>
            <w:r>
              <w:br/>
            </w:r>
            <w:r>
              <w:rPr>
                <w:rFonts w:ascii="Times New Roman"/>
                <w:b w:val="false"/>
                <w:i w:val="false"/>
                <w:color w:val="000000"/>
                <w:sz w:val="20"/>
              </w:rPr>
              <w:t>
аз партия-
</w:t>
            </w:r>
            <w:r>
              <w:br/>
            </w:r>
            <w:r>
              <w:rPr>
                <w:rFonts w:ascii="Times New Roman"/>
                <w:b w:val="false"/>
                <w:i w:val="false"/>
                <w:color w:val="000000"/>
                <w:sz w:val="20"/>
              </w:rPr>
              <w:t>
сын дайын-
</w:t>
            </w:r>
            <w:r>
              <w:br/>
            </w:r>
            <w:r>
              <w:rPr>
                <w:rFonts w:ascii="Times New Roman"/>
                <w:b w:val="false"/>
                <w:i w:val="false"/>
                <w:color w:val="000000"/>
                <w:sz w:val="20"/>
              </w:rPr>
              <w:t>
даған кезде)
</w:t>
            </w:r>
            <w:r>
              <w:br/>
            </w:r>
            <w:r>
              <w:rPr>
                <w:rFonts w:ascii="Times New Roman"/>
                <w:b w:val="false"/>
                <w:i w:val="false"/>
                <w:color w:val="000000"/>
                <w:sz w:val="20"/>
              </w:rPr>
              <w:t>
немесе
</w:t>
            </w:r>
            <w:r>
              <w:br/>
            </w:r>
            <w:r>
              <w:rPr>
                <w:rFonts w:ascii="Times New Roman"/>
                <w:b w:val="false"/>
                <w:i w:val="false"/>
                <w:color w:val="000000"/>
                <w:sz w:val="20"/>
              </w:rPr>
              <w:t>
тұқымның көп
</w:t>
            </w:r>
            <w:r>
              <w:br/>
            </w:r>
            <w:r>
              <w:rPr>
                <w:rFonts w:ascii="Times New Roman"/>
                <w:b w:val="false"/>
                <w:i w:val="false"/>
                <w:color w:val="000000"/>
                <w:sz w:val="20"/>
              </w:rPr>
              <w:t>
партиясын
</w:t>
            </w:r>
            <w:r>
              <w:br/>
            </w:r>
            <w:r>
              <w:rPr>
                <w:rFonts w:ascii="Times New Roman"/>
                <w:b w:val="false"/>
                <w:i w:val="false"/>
                <w:color w:val="000000"/>
                <w:sz w:val="20"/>
              </w:rPr>
              <w:t>
дайында-
</w:t>
            </w:r>
            <w:r>
              <w:br/>
            </w:r>
            <w:r>
              <w:rPr>
                <w:rFonts w:ascii="Times New Roman"/>
                <w:b w:val="false"/>
                <w:i w:val="false"/>
                <w:color w:val="000000"/>
                <w:sz w:val="20"/>
              </w:rPr>
              <w:t>
ғанда сүйек
</w:t>
            </w:r>
            <w:r>
              <w:br/>
            </w:r>
            <w:r>
              <w:rPr>
                <w:rFonts w:ascii="Times New Roman"/>
                <w:b w:val="false"/>
                <w:i w:val="false"/>
                <w:color w:val="000000"/>
                <w:sz w:val="20"/>
              </w:rPr>
              <w:t>
шығаратын
</w:t>
            </w:r>
            <w:r>
              <w:br/>
            </w:r>
            <w:r>
              <w:rPr>
                <w:rFonts w:ascii="Times New Roman"/>
                <w:b w:val="false"/>
                <w:i w:val="false"/>
                <w:color w:val="000000"/>
                <w:sz w:val="20"/>
              </w:rPr>
              <w:t>
машиналарды
</w:t>
            </w:r>
            <w:r>
              <w:br/>
            </w:r>
            <w:r>
              <w:rPr>
                <w:rFonts w:ascii="Times New Roman"/>
                <w:b w:val="false"/>
                <w:i w:val="false"/>
                <w:color w:val="000000"/>
                <w:sz w:val="20"/>
              </w:rPr>
              <w:t>
пайдаланады.
</w:t>
            </w:r>
            <w:r>
              <w:br/>
            </w:r>
            <w:r>
              <w:rPr>
                <w:rFonts w:ascii="Times New Roman"/>
                <w:b w:val="false"/>
                <w:i w:val="false"/>
                <w:color w:val="000000"/>
                <w:sz w:val="20"/>
              </w:rPr>
              <w:t>
Сүйектерді
</w:t>
            </w:r>
            <w:r>
              <w:br/>
            </w:r>
            <w:r>
              <w:rPr>
                <w:rFonts w:ascii="Times New Roman"/>
                <w:b w:val="false"/>
                <w:i w:val="false"/>
                <w:color w:val="000000"/>
                <w:sz w:val="20"/>
              </w:rPr>
              <w:t>
4-5 см
</w:t>
            </w:r>
            <w:r>
              <w:br/>
            </w:r>
            <w:r>
              <w:rPr>
                <w:rFonts w:ascii="Times New Roman"/>
                <w:b w:val="false"/>
                <w:i w:val="false"/>
                <w:color w:val="000000"/>
                <w:sz w:val="20"/>
              </w:rPr>
              <w:t>
қалыңдықта
</w:t>
            </w:r>
            <w:r>
              <w:br/>
            </w:r>
            <w:r>
              <w:rPr>
                <w:rFonts w:ascii="Times New Roman"/>
                <w:b w:val="false"/>
                <w:i w:val="false"/>
                <w:color w:val="000000"/>
                <w:sz w:val="20"/>
              </w:rPr>
              <w:t>
жайып,
</w:t>
            </w:r>
            <w:r>
              <w:br/>
            </w:r>
            <w:r>
              <w:rPr>
                <w:rFonts w:ascii="Times New Roman"/>
                <w:b w:val="false"/>
                <w:i w:val="false"/>
                <w:color w:val="000000"/>
                <w:sz w:val="20"/>
              </w:rPr>
              <w:t>
ауада
</w:t>
            </w:r>
            <w:r>
              <w:br/>
            </w:r>
            <w:r>
              <w:rPr>
                <w:rFonts w:ascii="Times New Roman"/>
                <w:b w:val="false"/>
                <w:i w:val="false"/>
                <w:color w:val="000000"/>
                <w:sz w:val="20"/>
              </w:rPr>
              <w:t>
немесе
</w:t>
            </w:r>
            <w:r>
              <w:br/>
            </w:r>
            <w:r>
              <w:rPr>
                <w:rFonts w:ascii="Times New Roman"/>
                <w:b w:val="false"/>
                <w:i w:val="false"/>
                <w:color w:val="000000"/>
                <w:sz w:val="20"/>
              </w:rPr>
              <w:t>
35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С  бидай
</w:t>
            </w:r>
            <w:r>
              <w:br/>
            </w:r>
            <w:r>
              <w:rPr>
                <w:rFonts w:ascii="Times New Roman"/>
                <w:b w:val="false"/>
                <w:i w:val="false"/>
                <w:color w:val="000000"/>
                <w:sz w:val="20"/>
              </w:rPr>
              <w:t>
кептіргіште
</w:t>
            </w:r>
            <w:r>
              <w:br/>
            </w:r>
            <w:r>
              <w:rPr>
                <w:rFonts w:ascii="Times New Roman"/>
                <w:b w:val="false"/>
                <w:i w:val="false"/>
                <w:color w:val="000000"/>
                <w:sz w:val="20"/>
              </w:rPr>
              <w:t>
кептіреді.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
</w:t>
            </w:r>
            <w:r>
              <w:br/>
            </w:r>
            <w:r>
              <w:rPr>
                <w:rFonts w:ascii="Times New Roman"/>
                <w:b w:val="false"/>
                <w:i w:val="false"/>
                <w:color w:val="000000"/>
                <w:sz w:val="20"/>
              </w:rPr>
              <w:t>
дімгі
</w:t>
            </w:r>
            <w:r>
              <w:br/>
            </w:r>
            <w:r>
              <w:rPr>
                <w:rFonts w:ascii="Times New Roman"/>
                <w:b w:val="false"/>
                <w:i w:val="false"/>
                <w:color w:val="000000"/>
                <w:sz w:val="20"/>
              </w:rPr>
              <w:t>
өрік
</w:t>
            </w:r>
            <w:r>
              <w:br/>
            </w:r>
            <w:r>
              <w:rPr>
                <w:rFonts w:ascii="Times New Roman"/>
                <w:b w:val="false"/>
                <w:i w:val="false"/>
                <w:color w:val="000000"/>
                <w:sz w:val="20"/>
              </w:rPr>
              <w:t>
-10-17
</w:t>
            </w:r>
            <w:r>
              <w:br/>
            </w:r>
            <w:r>
              <w:rPr>
                <w:rFonts w:ascii="Times New Roman"/>
                <w:b w:val="false"/>
                <w:i w:val="false"/>
                <w:color w:val="000000"/>
                <w:sz w:val="20"/>
              </w:rPr>
              <w:t>
мань-
</w:t>
            </w:r>
            <w:r>
              <w:br/>
            </w:r>
            <w:r>
              <w:rPr>
                <w:rFonts w:ascii="Times New Roman"/>
                <w:b w:val="false"/>
                <w:i w:val="false"/>
                <w:color w:val="000000"/>
                <w:sz w:val="20"/>
              </w:rPr>
              <w:t>
чжур
</w:t>
            </w:r>
            <w:r>
              <w:br/>
            </w:r>
            <w:r>
              <w:rPr>
                <w:rFonts w:ascii="Times New Roman"/>
                <w:b w:val="false"/>
                <w:i w:val="false"/>
                <w:color w:val="000000"/>
                <w:sz w:val="20"/>
              </w:rPr>
              <w:t>
15-23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
</w:t>
            </w:r>
            <w:r>
              <w:br/>
            </w:r>
            <w:r>
              <w:rPr>
                <w:rFonts w:ascii="Times New Roman"/>
                <w:b w:val="false"/>
                <w:i w:val="false"/>
                <w:color w:val="000000"/>
                <w:sz w:val="20"/>
              </w:rPr>
              <w:t>
қын
</w:t>
            </w:r>
            <w:r>
              <w:br/>
            </w:r>
            <w:r>
              <w:rPr>
                <w:rFonts w:ascii="Times New Roman"/>
                <w:b w:val="false"/>
                <w:i w:val="false"/>
                <w:color w:val="000000"/>
                <w:sz w:val="20"/>
              </w:rPr>
              <w:t>
жер-
</w:t>
            </w:r>
            <w:r>
              <w:br/>
            </w:r>
            <w:r>
              <w:rPr>
                <w:rFonts w:ascii="Times New Roman"/>
                <w:b w:val="false"/>
                <w:i w:val="false"/>
                <w:color w:val="000000"/>
                <w:sz w:val="20"/>
              </w:rPr>
              <w:t>
де
</w:t>
            </w:r>
            <w:r>
              <w:br/>
            </w:r>
            <w:r>
              <w:rPr>
                <w:rFonts w:ascii="Times New Roman"/>
                <w:b w:val="false"/>
                <w:i w:val="false"/>
                <w:color w:val="000000"/>
                <w:sz w:val="20"/>
              </w:rPr>
              <w:t>
таза
</w:t>
            </w:r>
            <w:r>
              <w:br/>
            </w:r>
            <w:r>
              <w:rPr>
                <w:rFonts w:ascii="Times New Roman"/>
                <w:b w:val="false"/>
                <w:i w:val="false"/>
                <w:color w:val="000000"/>
                <w:sz w:val="20"/>
              </w:rPr>
              <w:t>
қап-
</w:t>
            </w:r>
            <w:r>
              <w:br/>
            </w:r>
            <w:r>
              <w:rPr>
                <w:rFonts w:ascii="Times New Roman"/>
                <w:b w:val="false"/>
                <w:i w:val="false"/>
                <w:color w:val="000000"/>
                <w:sz w:val="20"/>
              </w:rPr>
              <w:t>
тар-
</w:t>
            </w:r>
            <w:r>
              <w:br/>
            </w:r>
            <w:r>
              <w:rPr>
                <w:rFonts w:ascii="Times New Roman"/>
                <w:b w:val="false"/>
                <w:i w:val="false"/>
                <w:color w:val="000000"/>
                <w:sz w:val="20"/>
              </w:rPr>
              <w:t>
да,
</w:t>
            </w:r>
            <w:r>
              <w:br/>
            </w: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r>
              <w:br/>
            </w:r>
            <w:r>
              <w:rPr>
                <w:rFonts w:ascii="Times New Roman"/>
                <w:b w:val="false"/>
                <w:i w:val="false"/>
                <w:color w:val="000000"/>
                <w:sz w:val="20"/>
              </w:rPr>
              <w:t>
сақ-
</w:t>
            </w:r>
            <w:r>
              <w:br/>
            </w:r>
            <w:r>
              <w:rPr>
                <w:rFonts w:ascii="Times New Roman"/>
                <w:b w:val="false"/>
                <w:i w:val="false"/>
                <w:color w:val="000000"/>
                <w:sz w:val="20"/>
              </w:rPr>
              <w:t>
та-
</w:t>
            </w:r>
            <w:r>
              <w:br/>
            </w:r>
            <w:r>
              <w:rPr>
                <w:rFonts w:ascii="Times New Roman"/>
                <w:b w:val="false"/>
                <w:i w:val="false"/>
                <w:color w:val="000000"/>
                <w:sz w:val="20"/>
              </w:rPr>
              <w:t>
лады.
</w:t>
            </w:r>
            <w:r>
              <w:br/>
            </w:r>
            <w:r>
              <w:rPr>
                <w:rFonts w:ascii="Times New Roman"/>
                <w:b w:val="false"/>
                <w:i w:val="false"/>
                <w:color w:val="000000"/>
                <w:sz w:val="20"/>
              </w:rPr>
              <w:t>
Ең жақ-
</w:t>
            </w:r>
            <w:r>
              <w:br/>
            </w:r>
            <w:r>
              <w:rPr>
                <w:rFonts w:ascii="Times New Roman"/>
                <w:b w:val="false"/>
                <w:i w:val="false"/>
                <w:color w:val="000000"/>
                <w:sz w:val="20"/>
              </w:rPr>
              <w:t>
сы
</w:t>
            </w:r>
            <w:r>
              <w:br/>
            </w:r>
            <w:r>
              <w:rPr>
                <w:rFonts w:ascii="Times New Roman"/>
                <w:b w:val="false"/>
                <w:i w:val="false"/>
                <w:color w:val="000000"/>
                <w:sz w:val="20"/>
              </w:rPr>
              <w:t>
тә-
</w:t>
            </w:r>
            <w:r>
              <w:br/>
            </w:r>
            <w:r>
              <w:rPr>
                <w:rFonts w:ascii="Times New Roman"/>
                <w:b w:val="false"/>
                <w:i w:val="false"/>
                <w:color w:val="000000"/>
                <w:sz w:val="20"/>
              </w:rPr>
              <w:t>
сіл
</w:t>
            </w:r>
            <w:r>
              <w:br/>
            </w:r>
            <w:r>
              <w:rPr>
                <w:rFonts w:ascii="Times New Roman"/>
                <w:b w:val="false"/>
                <w:i w:val="false"/>
                <w:color w:val="000000"/>
                <w:sz w:val="20"/>
              </w:rPr>
              <w:t>
құм
</w:t>
            </w:r>
            <w:r>
              <w:br/>
            </w:r>
            <w:r>
              <w:rPr>
                <w:rFonts w:ascii="Times New Roman"/>
                <w:b w:val="false"/>
                <w:i w:val="false"/>
                <w:color w:val="000000"/>
                <w:sz w:val="20"/>
              </w:rPr>
              <w:t>
са-
</w:t>
            </w:r>
            <w:r>
              <w:br/>
            </w:r>
            <w:r>
              <w:rPr>
                <w:rFonts w:ascii="Times New Roman"/>
                <w:b w:val="false"/>
                <w:i w:val="false"/>
                <w:color w:val="000000"/>
                <w:sz w:val="20"/>
              </w:rPr>
              <w:t>
лын-
</w:t>
            </w:r>
            <w:r>
              <w:br/>
            </w:r>
            <w:r>
              <w:rPr>
                <w:rFonts w:ascii="Times New Roman"/>
                <w:b w:val="false"/>
                <w:i w:val="false"/>
                <w:color w:val="000000"/>
                <w:sz w:val="20"/>
              </w:rPr>
              <w:t>
ған
</w:t>
            </w:r>
            <w:r>
              <w:br/>
            </w: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r>
              <w:br/>
            </w:r>
            <w:r>
              <w:rPr>
                <w:rFonts w:ascii="Times New Roman"/>
                <w:b w:val="false"/>
                <w:i w:val="false"/>
                <w:color w:val="000000"/>
                <w:sz w:val="20"/>
              </w:rPr>
              <w:t>
сақ-
</w:t>
            </w:r>
            <w:r>
              <w:br/>
            </w:r>
            <w:r>
              <w:rPr>
                <w:rFonts w:ascii="Times New Roman"/>
                <w:b w:val="false"/>
                <w:i w:val="false"/>
                <w:color w:val="000000"/>
                <w:sz w:val="20"/>
              </w:rPr>
              <w:t>
тау.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
</w:t>
            </w:r>
            <w:r>
              <w:br/>
            </w:r>
            <w:r>
              <w:rPr>
                <w:rFonts w:ascii="Times New Roman"/>
                <w:b w:val="false"/>
                <w:i w:val="false"/>
                <w:color w:val="000000"/>
                <w:sz w:val="20"/>
              </w:rPr>
              <w:t>
дім-
</w:t>
            </w:r>
            <w:r>
              <w:br/>
            </w:r>
            <w:r>
              <w:rPr>
                <w:rFonts w:ascii="Times New Roman"/>
                <w:b w:val="false"/>
                <w:i w:val="false"/>
                <w:color w:val="000000"/>
                <w:sz w:val="20"/>
              </w:rPr>
              <w:t>
гі
</w:t>
            </w:r>
            <w:r>
              <w:br/>
            </w:r>
            <w:r>
              <w:rPr>
                <w:rFonts w:ascii="Times New Roman"/>
                <w:b w:val="false"/>
                <w:i w:val="false"/>
                <w:color w:val="000000"/>
                <w:sz w:val="20"/>
              </w:rPr>
              <w:t>
өрік 8-
</w:t>
            </w:r>
            <w:r>
              <w:br/>
            </w:r>
            <w:r>
              <w:rPr>
                <w:rFonts w:ascii="Times New Roman"/>
                <w:b w:val="false"/>
                <w:i w:val="false"/>
                <w:color w:val="000000"/>
                <w:sz w:val="20"/>
              </w:rPr>
              <w:t>
12;
</w:t>
            </w:r>
            <w:r>
              <w:br/>
            </w:r>
            <w:r>
              <w:rPr>
                <w:rFonts w:ascii="Times New Roman"/>
                <w:b w:val="false"/>
                <w:i w:val="false"/>
                <w:color w:val="000000"/>
                <w:sz w:val="20"/>
              </w:rPr>
              <w:t>
ма-
</w:t>
            </w:r>
            <w:r>
              <w:br/>
            </w:r>
            <w:r>
              <w:rPr>
                <w:rFonts w:ascii="Times New Roman"/>
                <w:b w:val="false"/>
                <w:i w:val="false"/>
                <w:color w:val="000000"/>
                <w:sz w:val="20"/>
              </w:rPr>
              <w:t>
ньч-
</w:t>
            </w:r>
            <w:r>
              <w:br/>
            </w:r>
            <w:r>
              <w:rPr>
                <w:rFonts w:ascii="Times New Roman"/>
                <w:b w:val="false"/>
                <w:i w:val="false"/>
                <w:color w:val="000000"/>
                <w:sz w:val="20"/>
              </w:rPr>
              <w:t>
жур
</w:t>
            </w:r>
            <w:r>
              <w:br/>
            </w:r>
            <w:r>
              <w:rPr>
                <w:rFonts w:ascii="Times New Roman"/>
                <w:b w:val="false"/>
                <w:i w:val="false"/>
                <w:color w:val="000000"/>
                <w:sz w:val="20"/>
              </w:rPr>
              <w:t>
10-
</w:t>
            </w:r>
            <w:r>
              <w:br/>
            </w:r>
            <w:r>
              <w:rPr>
                <w:rFonts w:ascii="Times New Roman"/>
                <w:b w:val="false"/>
                <w:i w:val="false"/>
                <w:color w:val="000000"/>
                <w:sz w:val="20"/>
              </w:rPr>
              <w:t>
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Бұталы туша қурай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беретін бұтақтарды күзде және қыста қолға қолғап киіп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бұтақтарын кептіріп, електерде тазалайды
</w:t>
            </w:r>
            <w:r>
              <w:br/>
            </w:r>
            <w:r>
              <w:rPr>
                <w:rFonts w:ascii="Times New Roman"/>
                <w:b w:val="false"/>
                <w:i w:val="false"/>
                <w:color w:val="000000"/>
                <w:sz w:val="20"/>
              </w:rPr>
              <w:t>
(ашылмаған дәндер себіледі)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w:t>
            </w:r>
            <w:r>
              <w:br/>
            </w:r>
            <w:r>
              <w:rPr>
                <w:rFonts w:ascii="Times New Roman"/>
                <w:b w:val="false"/>
                <w:i w:val="false"/>
                <w:color w:val="000000"/>
                <w:sz w:val="20"/>
              </w:rPr>
              <w:t>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шыны ыдыс-
</w:t>
            </w:r>
            <w:r>
              <w:br/>
            </w:r>
            <w:r>
              <w:rPr>
                <w:rFonts w:ascii="Times New Roman"/>
                <w:b w:val="false"/>
                <w:i w:val="false"/>
                <w:color w:val="000000"/>
                <w:sz w:val="20"/>
              </w:rPr>
              <w:t>
тар-
</w:t>
            </w:r>
            <w:r>
              <w:br/>
            </w:r>
            <w:r>
              <w:rPr>
                <w:rFonts w:ascii="Times New Roman"/>
                <w:b w:val="false"/>
                <w:i w:val="false"/>
                <w:color w:val="000000"/>
                <w:sz w:val="20"/>
              </w:rPr>
              <w:t>
да, ал-
</w:t>
            </w:r>
            <w:r>
              <w:br/>
            </w:r>
            <w:r>
              <w:rPr>
                <w:rFonts w:ascii="Times New Roman"/>
                <w:b w:val="false"/>
                <w:i w:val="false"/>
                <w:color w:val="000000"/>
                <w:sz w:val="20"/>
              </w:rPr>
              <w:t>
ғаш-
</w:t>
            </w:r>
            <w:r>
              <w:br/>
            </w:r>
            <w:r>
              <w:rPr>
                <w:rFonts w:ascii="Times New Roman"/>
                <w:b w:val="false"/>
                <w:i w:val="false"/>
                <w:color w:val="000000"/>
                <w:sz w:val="20"/>
              </w:rPr>
              <w:t>
қы көк-
</w:t>
            </w:r>
            <w:r>
              <w:br/>
            </w:r>
            <w:r>
              <w:rPr>
                <w:rFonts w:ascii="Times New Roman"/>
                <w:b w:val="false"/>
                <w:i w:val="false"/>
                <w:color w:val="000000"/>
                <w:sz w:val="20"/>
              </w:rPr>
              <w:t>
тем-
</w:t>
            </w:r>
            <w:r>
              <w:br/>
            </w:r>
            <w:r>
              <w:rPr>
                <w:rFonts w:ascii="Times New Roman"/>
                <w:b w:val="false"/>
                <w:i w:val="false"/>
                <w:color w:val="000000"/>
                <w:sz w:val="20"/>
              </w:rPr>
              <w:t>
де
</w:t>
            </w:r>
            <w:r>
              <w:br/>
            </w:r>
            <w:r>
              <w:rPr>
                <w:rFonts w:ascii="Times New Roman"/>
                <w:b w:val="false"/>
                <w:i w:val="false"/>
                <w:color w:val="000000"/>
                <w:sz w:val="20"/>
              </w:rPr>
              <w:t>
себу үшін -қа-
</w:t>
            </w:r>
            <w:r>
              <w:br/>
            </w:r>
            <w:r>
              <w:rPr>
                <w:rFonts w:ascii="Times New Roman"/>
                <w:b w:val="false"/>
                <w:i w:val="false"/>
                <w:color w:val="000000"/>
                <w:sz w:val="20"/>
              </w:rPr>
              <w:t>
ғаз қап-
</w:t>
            </w:r>
            <w:r>
              <w:br/>
            </w:r>
            <w:r>
              <w:rPr>
                <w:rFonts w:ascii="Times New Roman"/>
                <w:b w:val="false"/>
                <w:i w:val="false"/>
                <w:color w:val="000000"/>
                <w:sz w:val="20"/>
              </w:rPr>
              <w:t>
тар-
</w:t>
            </w:r>
            <w:r>
              <w:br/>
            </w:r>
            <w:r>
              <w:rPr>
                <w:rFonts w:ascii="Times New Roman"/>
                <w:b w:val="false"/>
                <w:i w:val="false"/>
                <w:color w:val="000000"/>
                <w:sz w:val="20"/>
              </w:rPr>
              <w:t>
да,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Салпыншақ қайың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Сырғаларда өсіп түрған ағаштар-
</w:t>
            </w:r>
            <w:r>
              <w:br/>
            </w:r>
            <w:r>
              <w:rPr>
                <w:rFonts w:ascii="Times New Roman"/>
                <w:b w:val="false"/>
                <w:i w:val="false"/>
                <w:color w:val="000000"/>
                <w:sz w:val="20"/>
              </w:rPr>
              <w:t>
дан қолмен, секаторлармен және бұтақкес-
</w:t>
            </w:r>
            <w:r>
              <w:br/>
            </w:r>
            <w:r>
              <w:rPr>
                <w:rFonts w:ascii="Times New Roman"/>
                <w:b w:val="false"/>
                <w:i w:val="false"/>
                <w:color w:val="000000"/>
                <w:sz w:val="20"/>
              </w:rPr>
              <w:t>
кіштермен тұқымның пісуіне 10-15 күн қалғанда жинайды (сырғаларды майыстырғанда олар түсе бастайды)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Сырғаларды жақсы желдеті-
</w:t>
            </w:r>
            <w:r>
              <w:br/>
            </w:r>
            <w:r>
              <w:rPr>
                <w:rFonts w:ascii="Times New Roman"/>
                <w:b w:val="false"/>
                <w:i w:val="false"/>
                <w:color w:val="000000"/>
                <w:sz w:val="20"/>
              </w:rPr>
              <w:t>
летін жерлерде 5 см қалың-
</w:t>
            </w:r>
            <w:r>
              <w:br/>
            </w:r>
            <w:r>
              <w:rPr>
                <w:rFonts w:ascii="Times New Roman"/>
                <w:b w:val="false"/>
                <w:i w:val="false"/>
                <w:color w:val="000000"/>
                <w:sz w:val="20"/>
              </w:rPr>
              <w:t>
дықта жайып
</w:t>
            </w:r>
            <w:r>
              <w:br/>
            </w:r>
            <w:r>
              <w:rPr>
                <w:rFonts w:ascii="Times New Roman"/>
                <w:b w:val="false"/>
                <w:i w:val="false"/>
                <w:color w:val="000000"/>
                <w:sz w:val="20"/>
              </w:rPr>
              <w:t>
немесе бұтақтармен бірге іліп кептіреді. Кептірілген сырғаларды тырмамен аралас-
</w:t>
            </w:r>
            <w:r>
              <w:br/>
            </w:r>
            <w:r>
              <w:rPr>
                <w:rFonts w:ascii="Times New Roman"/>
                <w:b w:val="false"/>
                <w:i w:val="false"/>
                <w:color w:val="000000"/>
                <w:sz w:val="20"/>
              </w:rPr>
              <w:t>
тырады, қаптармен сілкиді; буылған сырғаларды үгітеді. Жапырақ-
</w:t>
            </w:r>
            <w:r>
              <w:br/>
            </w:r>
            <w:r>
              <w:rPr>
                <w:rFonts w:ascii="Times New Roman"/>
                <w:b w:val="false"/>
                <w:i w:val="false"/>
                <w:color w:val="000000"/>
                <w:sz w:val="20"/>
              </w:rPr>
              <w:t>
тарын, бұтақтарын,өзектерін  т.б. ірі қоспаларды тұқымды електен өткізу арқылы алып тас-
</w:t>
            </w:r>
            <w:r>
              <w:br/>
            </w:r>
            <w:r>
              <w:rPr>
                <w:rFonts w:ascii="Times New Roman"/>
                <w:b w:val="false"/>
                <w:i w:val="false"/>
                <w:color w:val="000000"/>
                <w:sz w:val="20"/>
              </w:rPr>
              <w:t>
тайды. Қайың тұқымы 2-3 мм тесікті електерде жақсы тазар-
</w:t>
            </w:r>
            <w:r>
              <w:br/>
            </w:r>
            <w:r>
              <w:rPr>
                <w:rFonts w:ascii="Times New Roman"/>
                <w:b w:val="false"/>
                <w:i w:val="false"/>
                <w:color w:val="000000"/>
                <w:sz w:val="20"/>
              </w:rPr>
              <w:t>
тылады. Тұқымның көп парти-
</w:t>
            </w:r>
            <w:r>
              <w:br/>
            </w:r>
            <w:r>
              <w:rPr>
                <w:rFonts w:ascii="Times New Roman"/>
                <w:b w:val="false"/>
                <w:i w:val="false"/>
                <w:color w:val="000000"/>
                <w:sz w:val="20"/>
              </w:rPr>
              <w:t>
ясын дайындау кезінде, сырғаларды өңдеуді (қанатсыз-
</w:t>
            </w:r>
            <w:r>
              <w:br/>
            </w:r>
            <w:r>
              <w:rPr>
                <w:rFonts w:ascii="Times New Roman"/>
                <w:b w:val="false"/>
                <w:i w:val="false"/>
                <w:color w:val="000000"/>
                <w:sz w:val="20"/>
              </w:rPr>
              <w:t>
дандыру мен бірге) тұқым тазалайтын машина-
</w:t>
            </w:r>
            <w:r>
              <w:br/>
            </w:r>
            <w:r>
              <w:rPr>
                <w:rFonts w:ascii="Times New Roman"/>
                <w:b w:val="false"/>
                <w:i w:val="false"/>
                <w:color w:val="000000"/>
                <w:sz w:val="20"/>
              </w:rPr>
              <w:t>
ларда
</w:t>
            </w:r>
            <w:r>
              <w:br/>
            </w:r>
            <w:r>
              <w:rPr>
                <w:rFonts w:ascii="Times New Roman"/>
                <w:b w:val="false"/>
                <w:i w:val="false"/>
                <w:color w:val="000000"/>
                <w:sz w:val="20"/>
              </w:rPr>
              <w:t>
жүргізу
</w:t>
            </w:r>
            <w:r>
              <w:br/>
            </w:r>
            <w:r>
              <w:rPr>
                <w:rFonts w:ascii="Times New Roman"/>
                <w:b w:val="false"/>
                <w:i w:val="false"/>
                <w:color w:val="000000"/>
                <w:sz w:val="20"/>
              </w:rPr>
              <w:t>
керек.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Қабыр-
</w:t>
            </w:r>
            <w:r>
              <w:br/>
            </w:r>
            <w:r>
              <w:rPr>
                <w:rFonts w:ascii="Times New Roman"/>
                <w:b w:val="false"/>
                <w:i w:val="false"/>
                <w:color w:val="000000"/>
                <w:sz w:val="20"/>
              </w:rPr>
              <w:t>
шақсыз
</w:t>
            </w:r>
            <w:r>
              <w:br/>
            </w:r>
            <w:r>
              <w:rPr>
                <w:rFonts w:ascii="Times New Roman"/>
                <w:b w:val="false"/>
                <w:i w:val="false"/>
                <w:color w:val="000000"/>
                <w:sz w:val="20"/>
              </w:rPr>
              <w:t>
тұқым-
</w:t>
            </w:r>
            <w:r>
              <w:br/>
            </w:r>
            <w:r>
              <w:rPr>
                <w:rFonts w:ascii="Times New Roman"/>
                <w:b w:val="false"/>
                <w:i w:val="false"/>
                <w:color w:val="000000"/>
                <w:sz w:val="20"/>
              </w:rPr>
              <w:t>
дар:
</w:t>
            </w:r>
            <w:r>
              <w:br/>
            </w:r>
            <w:r>
              <w:rPr>
                <w:rFonts w:ascii="Times New Roman"/>
                <w:b w:val="false"/>
                <w:i w:val="false"/>
                <w:color w:val="000000"/>
                <w:sz w:val="20"/>
              </w:rPr>
              <w:t>
қотыр қайың және дөңге-
</w:t>
            </w:r>
            <w:r>
              <w:br/>
            </w:r>
            <w:r>
              <w:rPr>
                <w:rFonts w:ascii="Times New Roman"/>
                <w:b w:val="false"/>
                <w:i w:val="false"/>
                <w:color w:val="000000"/>
                <w:sz w:val="20"/>
              </w:rPr>
              <w:t>
лек
</w:t>
            </w:r>
            <w:r>
              <w:br/>
            </w:r>
            <w:r>
              <w:rPr>
                <w:rFonts w:ascii="Times New Roman"/>
                <w:b w:val="false"/>
                <w:i w:val="false"/>
                <w:color w:val="000000"/>
                <w:sz w:val="20"/>
              </w:rPr>
              <w:t>
жапы-
</w:t>
            </w:r>
            <w:r>
              <w:br/>
            </w:r>
            <w:r>
              <w:rPr>
                <w:rFonts w:ascii="Times New Roman"/>
                <w:b w:val="false"/>
                <w:i w:val="false"/>
                <w:color w:val="000000"/>
                <w:sz w:val="20"/>
              </w:rPr>
              <w:t>
рақты
</w:t>
            </w:r>
            <w:r>
              <w:br/>
            </w:r>
            <w:r>
              <w:rPr>
                <w:rFonts w:ascii="Times New Roman"/>
                <w:b w:val="false"/>
                <w:i w:val="false"/>
                <w:color w:val="000000"/>
                <w:sz w:val="20"/>
              </w:rPr>
              <w:t>
қайың
</w:t>
            </w:r>
            <w:r>
              <w:br/>
            </w:r>
            <w:r>
              <w:rPr>
                <w:rFonts w:ascii="Times New Roman"/>
                <w:b w:val="false"/>
                <w:i w:val="false"/>
                <w:color w:val="000000"/>
                <w:sz w:val="20"/>
              </w:rPr>
              <w:t>
30-40%
</w:t>
            </w:r>
            <w:r>
              <w:br/>
            </w:r>
            <w:r>
              <w:rPr>
                <w:rFonts w:ascii="Times New Roman"/>
                <w:b w:val="false"/>
                <w:i w:val="false"/>
                <w:color w:val="000000"/>
                <w:sz w:val="20"/>
              </w:rPr>
              <w:t>
қырлы
</w:t>
            </w:r>
            <w:r>
              <w:br/>
            </w:r>
            <w:r>
              <w:rPr>
                <w:rFonts w:ascii="Times New Roman"/>
                <w:b w:val="false"/>
                <w:i w:val="false"/>
                <w:color w:val="000000"/>
                <w:sz w:val="20"/>
              </w:rPr>
              <w:t>
жапы-
</w:t>
            </w:r>
            <w:r>
              <w:br/>
            </w:r>
            <w:r>
              <w:rPr>
                <w:rFonts w:ascii="Times New Roman"/>
                <w:b w:val="false"/>
                <w:i w:val="false"/>
                <w:color w:val="000000"/>
                <w:sz w:val="20"/>
              </w:rPr>
              <w:t>
рақты
</w:t>
            </w:r>
            <w:r>
              <w:br/>
            </w:r>
            <w:r>
              <w:rPr>
                <w:rFonts w:ascii="Times New Roman"/>
                <w:b w:val="false"/>
                <w:i w:val="false"/>
                <w:color w:val="000000"/>
                <w:sz w:val="20"/>
              </w:rPr>
              <w:t>
қайың
</w:t>
            </w:r>
            <w:r>
              <w:br/>
            </w:r>
            <w:r>
              <w:rPr>
                <w:rFonts w:ascii="Times New Roman"/>
                <w:b w:val="false"/>
                <w:i w:val="false"/>
                <w:color w:val="000000"/>
                <w:sz w:val="20"/>
              </w:rPr>
              <w:t>
- 20%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w:t>
            </w:r>
            <w:r>
              <w:br/>
            </w:r>
            <w:r>
              <w:rPr>
                <w:rFonts w:ascii="Times New Roman"/>
                <w:b w:val="false"/>
                <w:i w:val="false"/>
                <w:color w:val="000000"/>
                <w:sz w:val="20"/>
              </w:rPr>
              <w:t>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ыдыс-
</w:t>
            </w:r>
            <w:r>
              <w:br/>
            </w:r>
            <w:r>
              <w:rPr>
                <w:rFonts w:ascii="Times New Roman"/>
                <w:b w:val="false"/>
                <w:i w:val="false"/>
                <w:color w:val="000000"/>
                <w:sz w:val="20"/>
              </w:rPr>
              <w:t>
та хлор-
</w:t>
            </w:r>
            <w:r>
              <w:br/>
            </w:r>
            <w:r>
              <w:rPr>
                <w:rFonts w:ascii="Times New Roman"/>
                <w:b w:val="false"/>
                <w:i w:val="false"/>
                <w:color w:val="000000"/>
                <w:sz w:val="20"/>
              </w:rPr>
              <w:t>
лы каль-
</w:t>
            </w:r>
            <w:r>
              <w:br/>
            </w:r>
            <w:r>
              <w:rPr>
                <w:rFonts w:ascii="Times New Roman"/>
                <w:b w:val="false"/>
                <w:i w:val="false"/>
                <w:color w:val="000000"/>
                <w:sz w:val="20"/>
              </w:rPr>
              <w:t>
ций-
</w:t>
            </w:r>
            <w:r>
              <w:br/>
            </w:r>
            <w:r>
              <w:rPr>
                <w:rFonts w:ascii="Times New Roman"/>
                <w:b w:val="false"/>
                <w:i w:val="false"/>
                <w:color w:val="000000"/>
                <w:sz w:val="20"/>
              </w:rPr>
              <w:t>
мен бір-
</w:t>
            </w:r>
            <w:r>
              <w:br/>
            </w:r>
            <w:r>
              <w:rPr>
                <w:rFonts w:ascii="Times New Roman"/>
                <w:b w:val="false"/>
                <w:i w:val="false"/>
                <w:color w:val="000000"/>
                <w:sz w:val="20"/>
              </w:rPr>
              <w:t>
ге
</w:t>
            </w:r>
            <w:r>
              <w:br/>
            </w:r>
            <w:r>
              <w:rPr>
                <w:rFonts w:ascii="Times New Roman"/>
                <w:b w:val="false"/>
                <w:i w:val="false"/>
                <w:color w:val="000000"/>
                <w:sz w:val="20"/>
              </w:rPr>
              <w:t>
жинал.
</w:t>
            </w:r>
            <w:r>
              <w:br/>
            </w:r>
            <w:r>
              <w:rPr>
                <w:rFonts w:ascii="Times New Roman"/>
                <w:b w:val="false"/>
                <w:i w:val="false"/>
                <w:color w:val="000000"/>
                <w:sz w:val="20"/>
              </w:rPr>
              <w:t>
ған
</w:t>
            </w:r>
            <w:r>
              <w:br/>
            </w:r>
            <w:r>
              <w:rPr>
                <w:rFonts w:ascii="Times New Roman"/>
                <w:b w:val="false"/>
                <w:i w:val="false"/>
                <w:color w:val="000000"/>
                <w:sz w:val="20"/>
              </w:rPr>
              <w:t>
жылы не-
</w:t>
            </w:r>
            <w:r>
              <w:br/>
            </w:r>
            <w:r>
              <w:rPr>
                <w:rFonts w:ascii="Times New Roman"/>
                <w:b w:val="false"/>
                <w:i w:val="false"/>
                <w:color w:val="000000"/>
                <w:sz w:val="20"/>
              </w:rPr>
              <w:t>
месе
</w:t>
            </w:r>
            <w:r>
              <w:br/>
            </w:r>
            <w:r>
              <w:rPr>
                <w:rFonts w:ascii="Times New Roman"/>
                <w:b w:val="false"/>
                <w:i w:val="false"/>
                <w:color w:val="000000"/>
                <w:sz w:val="20"/>
              </w:rPr>
              <w:t>
ке-
</w:t>
            </w:r>
            <w:r>
              <w:br/>
            </w:r>
            <w:r>
              <w:rPr>
                <w:rFonts w:ascii="Times New Roman"/>
                <w:b w:val="false"/>
                <w:i w:val="false"/>
                <w:color w:val="000000"/>
                <w:sz w:val="20"/>
              </w:rPr>
              <w:t>
лесі
</w:t>
            </w:r>
            <w:r>
              <w:br/>
            </w:r>
            <w:r>
              <w:rPr>
                <w:rFonts w:ascii="Times New Roman"/>
                <w:b w:val="false"/>
                <w:i w:val="false"/>
                <w:color w:val="000000"/>
                <w:sz w:val="20"/>
              </w:rPr>
              <w:t>
көк-
</w:t>
            </w:r>
            <w:r>
              <w:br/>
            </w:r>
            <w:r>
              <w:rPr>
                <w:rFonts w:ascii="Times New Roman"/>
                <w:b w:val="false"/>
                <w:i w:val="false"/>
                <w:color w:val="000000"/>
                <w:sz w:val="20"/>
              </w:rPr>
              <w:t>
тем-
</w:t>
            </w:r>
            <w:r>
              <w:br/>
            </w:r>
            <w:r>
              <w:rPr>
                <w:rFonts w:ascii="Times New Roman"/>
                <w:b w:val="false"/>
                <w:i w:val="false"/>
                <w:color w:val="000000"/>
                <w:sz w:val="20"/>
              </w:rPr>
              <w:t>
де
</w:t>
            </w:r>
            <w:r>
              <w:br/>
            </w:r>
            <w:r>
              <w:rPr>
                <w:rFonts w:ascii="Times New Roman"/>
                <w:b w:val="false"/>
                <w:i w:val="false"/>
                <w:color w:val="000000"/>
                <w:sz w:val="20"/>
              </w:rPr>
              <w:t>
себу үшін -құр-
</w:t>
            </w:r>
            <w:r>
              <w:br/>
            </w:r>
            <w:r>
              <w:rPr>
                <w:rFonts w:ascii="Times New Roman"/>
                <w:b w:val="false"/>
                <w:i w:val="false"/>
                <w:color w:val="000000"/>
                <w:sz w:val="20"/>
              </w:rPr>
              <w:t>
ғақ, сал-
</w:t>
            </w:r>
            <w:r>
              <w:br/>
            </w:r>
            <w:r>
              <w:rPr>
                <w:rFonts w:ascii="Times New Roman"/>
                <w:b w:val="false"/>
                <w:i w:val="false"/>
                <w:color w:val="000000"/>
                <w:sz w:val="20"/>
              </w:rPr>
              <w:t>
қын
</w:t>
            </w:r>
            <w:r>
              <w:br/>
            </w:r>
            <w:r>
              <w:rPr>
                <w:rFonts w:ascii="Times New Roman"/>
                <w:b w:val="false"/>
                <w:i w:val="false"/>
                <w:color w:val="000000"/>
                <w:sz w:val="20"/>
              </w:rPr>
              <w:t>
жер-
</w:t>
            </w:r>
            <w:r>
              <w:br/>
            </w:r>
            <w:r>
              <w:rPr>
                <w:rFonts w:ascii="Times New Roman"/>
                <w:b w:val="false"/>
                <w:i w:val="false"/>
                <w:color w:val="000000"/>
                <w:sz w:val="20"/>
              </w:rPr>
              <w:t>
де,
</w:t>
            </w:r>
            <w:r>
              <w:br/>
            </w:r>
            <w:r>
              <w:rPr>
                <w:rFonts w:ascii="Times New Roman"/>
                <w:b w:val="false"/>
                <w:i w:val="false"/>
                <w:color w:val="000000"/>
                <w:sz w:val="20"/>
              </w:rPr>
              <w:t>
ағаш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қа-
</w:t>
            </w:r>
            <w:r>
              <w:br/>
            </w:r>
            <w:r>
              <w:rPr>
                <w:rFonts w:ascii="Times New Roman"/>
                <w:b w:val="false"/>
                <w:i w:val="false"/>
                <w:color w:val="000000"/>
                <w:sz w:val="20"/>
              </w:rPr>
              <w:t>
лың-
</w:t>
            </w:r>
            <w:r>
              <w:br/>
            </w:r>
            <w:r>
              <w:rPr>
                <w:rFonts w:ascii="Times New Roman"/>
                <w:b w:val="false"/>
                <w:i w:val="false"/>
                <w:color w:val="000000"/>
                <w:sz w:val="20"/>
              </w:rPr>
              <w:t>
ды-
</w:t>
            </w:r>
            <w:r>
              <w:br/>
            </w:r>
            <w:r>
              <w:rPr>
                <w:rFonts w:ascii="Times New Roman"/>
                <w:b w:val="false"/>
                <w:i w:val="false"/>
                <w:color w:val="000000"/>
                <w:sz w:val="20"/>
              </w:rPr>
              <w:t>
ғын
</w:t>
            </w:r>
            <w:r>
              <w:br/>
            </w:r>
            <w:r>
              <w:rPr>
                <w:rFonts w:ascii="Times New Roman"/>
                <w:b w:val="false"/>
                <w:i w:val="false"/>
                <w:color w:val="000000"/>
                <w:sz w:val="20"/>
              </w:rPr>
              <w:t>
4 см етіп, қа-
</w:t>
            </w:r>
            <w:r>
              <w:br/>
            </w:r>
            <w:r>
              <w:rPr>
                <w:rFonts w:ascii="Times New Roman"/>
                <w:b w:val="false"/>
                <w:i w:val="false"/>
                <w:color w:val="000000"/>
                <w:sz w:val="20"/>
              </w:rPr>
              <w:t>
ғаз са-
</w:t>
            </w:r>
            <w:r>
              <w:br/>
            </w:r>
            <w:r>
              <w:rPr>
                <w:rFonts w:ascii="Times New Roman"/>
                <w:b w:val="false"/>
                <w:i w:val="false"/>
                <w:color w:val="000000"/>
                <w:sz w:val="20"/>
              </w:rPr>
              <w:t>
лып
</w:t>
            </w:r>
            <w:r>
              <w:br/>
            </w:r>
            <w:r>
              <w:rPr>
                <w:rFonts w:ascii="Times New Roman"/>
                <w:b w:val="false"/>
                <w:i w:val="false"/>
                <w:color w:val="000000"/>
                <w:sz w:val="20"/>
              </w:rPr>
              <w:t>
сақ-
</w:t>
            </w:r>
            <w:r>
              <w:br/>
            </w:r>
            <w:r>
              <w:rPr>
                <w:rFonts w:ascii="Times New Roman"/>
                <w:b w:val="false"/>
                <w:i w:val="false"/>
                <w:color w:val="000000"/>
                <w:sz w:val="20"/>
              </w:rPr>
              <w:t>
тай-
</w:t>
            </w:r>
            <w:r>
              <w:br/>
            </w:r>
            <w:r>
              <w:rPr>
                <w:rFonts w:ascii="Times New Roman"/>
                <w:b w:val="false"/>
                <w:i w:val="false"/>
                <w:color w:val="000000"/>
                <w:sz w:val="20"/>
              </w:rPr>
              <w:t>
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Қайың: даур немесе қара, үлпек, орман және тас
</w:t>
            </w:r>
            <w:r>
              <w:rPr>
                <w:rFonts w:ascii="Times New Roman"/>
                <w:b w:val="false"/>
                <w:i w:val="false"/>
                <w:color w:val="000000"/>
                <w:sz w:val="20"/>
              </w:rPr>
              <w:t>
</w:t>
            </w:r>
          </w:p>
        </w:tc>
      </w:tr>
      <w:tr>
        <w:trPr>
          <w:trHeight w:val="45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Сырғаларды өсіп тұрған ағаш-
</w:t>
            </w:r>
            <w:r>
              <w:br/>
            </w:r>
            <w:r>
              <w:rPr>
                <w:rFonts w:ascii="Times New Roman"/>
                <w:b w:val="false"/>
                <w:i w:val="false"/>
                <w:color w:val="000000"/>
                <w:sz w:val="20"/>
              </w:rPr>
              <w:t>
тардан қолмен, секатормен, бұтақ кескіш-
</w:t>
            </w:r>
            <w:r>
              <w:br/>
            </w:r>
            <w:r>
              <w:rPr>
                <w:rFonts w:ascii="Times New Roman"/>
                <w:b w:val="false"/>
                <w:i w:val="false"/>
                <w:color w:val="000000"/>
                <w:sz w:val="20"/>
              </w:rPr>
              <w:t>
термен жинайды. Піскен сырғалар ағашта көп тұрады, сондық-
</w:t>
            </w:r>
            <w:r>
              <w:br/>
            </w:r>
            <w:r>
              <w:rPr>
                <w:rFonts w:ascii="Times New Roman"/>
                <w:b w:val="false"/>
                <w:i w:val="false"/>
                <w:color w:val="000000"/>
                <w:sz w:val="20"/>
              </w:rPr>
              <w:t>
тан жинауға
</w:t>
            </w:r>
            <w:r>
              <w:br/>
            </w:r>
            <w:r>
              <w:rPr>
                <w:rFonts w:ascii="Times New Roman"/>
                <w:b w:val="false"/>
                <w:i w:val="false"/>
                <w:color w:val="000000"/>
                <w:sz w:val="20"/>
              </w:rPr>
              <w:t>
асықпауға
</w:t>
            </w:r>
            <w:r>
              <w:br/>
            </w:r>
            <w:r>
              <w:rPr>
                <w:rFonts w:ascii="Times New Roman"/>
                <w:b w:val="false"/>
                <w:i w:val="false"/>
                <w:color w:val="000000"/>
                <w:sz w:val="20"/>
              </w:rPr>
              <w:t>
болады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Жоғарыда-
</w:t>
            </w:r>
            <w:r>
              <w:br/>
            </w:r>
            <w:r>
              <w:rPr>
                <w:rFonts w:ascii="Times New Roman"/>
                <w:b w:val="false"/>
                <w:i w:val="false"/>
                <w:color w:val="000000"/>
                <w:sz w:val="20"/>
              </w:rPr>
              <w:t>
ғыдай.
</w:t>
            </w:r>
            <w:r>
              <w:br/>
            </w:r>
            <w:r>
              <w:rPr>
                <w:rFonts w:ascii="Times New Roman"/>
                <w:b w:val="false"/>
                <w:i w:val="false"/>
                <w:color w:val="000000"/>
                <w:sz w:val="20"/>
              </w:rPr>
              <w:t>
Бірақ даур және Эрман қайыңда-
</w:t>
            </w:r>
            <w:r>
              <w:br/>
            </w:r>
            <w:r>
              <w:rPr>
                <w:rFonts w:ascii="Times New Roman"/>
                <w:b w:val="false"/>
                <w:i w:val="false"/>
                <w:color w:val="000000"/>
                <w:sz w:val="20"/>
              </w:rPr>
              <w:t>
рының  қанаттары өте жіңіш-
</w:t>
            </w:r>
            <w:r>
              <w:br/>
            </w:r>
            <w:r>
              <w:rPr>
                <w:rFonts w:ascii="Times New Roman"/>
                <w:b w:val="false"/>
                <w:i w:val="false"/>
                <w:color w:val="000000"/>
                <w:sz w:val="20"/>
              </w:rPr>
              <w:t>
ке болған-
</w:t>
            </w:r>
            <w:r>
              <w:br/>
            </w:r>
            <w:r>
              <w:rPr>
                <w:rFonts w:ascii="Times New Roman"/>
                <w:b w:val="false"/>
                <w:i w:val="false"/>
                <w:color w:val="000000"/>
                <w:sz w:val="20"/>
              </w:rPr>
              <w:t>
дықтан
</w:t>
            </w:r>
            <w:r>
              <w:br/>
            </w:r>
            <w:r>
              <w:rPr>
                <w:rFonts w:ascii="Times New Roman"/>
                <w:b w:val="false"/>
                <w:i w:val="false"/>
                <w:color w:val="000000"/>
                <w:sz w:val="20"/>
              </w:rPr>
              <w:t>
қанатсыз-
</w:t>
            </w:r>
            <w:r>
              <w:br/>
            </w:r>
            <w:r>
              <w:rPr>
                <w:rFonts w:ascii="Times New Roman"/>
                <w:b w:val="false"/>
                <w:i w:val="false"/>
                <w:color w:val="000000"/>
                <w:sz w:val="20"/>
              </w:rPr>
              <w:t>
дандыру
</w:t>
            </w:r>
            <w:r>
              <w:br/>
            </w:r>
            <w:r>
              <w:rPr>
                <w:rFonts w:ascii="Times New Roman"/>
                <w:b w:val="false"/>
                <w:i w:val="false"/>
                <w:color w:val="000000"/>
                <w:sz w:val="20"/>
              </w:rPr>
              <w:t>
жүргіз-
</w:t>
            </w:r>
            <w:r>
              <w:br/>
            </w:r>
            <w:r>
              <w:rPr>
                <w:rFonts w:ascii="Times New Roman"/>
                <w:b w:val="false"/>
                <w:i w:val="false"/>
                <w:color w:val="000000"/>
                <w:sz w:val="20"/>
              </w:rPr>
              <w:t>
бейді.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Даур қабығы -20
</w:t>
            </w:r>
            <w:r>
              <w:br/>
            </w:r>
            <w:r>
              <w:rPr>
                <w:rFonts w:ascii="Times New Roman"/>
                <w:b w:val="false"/>
                <w:i w:val="false"/>
                <w:color w:val="000000"/>
                <w:sz w:val="20"/>
              </w:rPr>
              <w:t>
үлпек
</w:t>
            </w:r>
            <w:r>
              <w:br/>
            </w:r>
            <w:r>
              <w:rPr>
                <w:rFonts w:ascii="Times New Roman"/>
                <w:b w:val="false"/>
                <w:i w:val="false"/>
                <w:color w:val="000000"/>
                <w:sz w:val="20"/>
              </w:rPr>
              <w:t>
-30-40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қынаағаш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 піскен соң қолмен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Жидектерді електен өткізіп, сумен жуады, електе қалыңдығын 1,5-2 см етіп жайып кептіреді. Немесе жи- дектерді електен өткізген соң мезга бар тұқымды кептіріп, сұрыптайды. Жемістер-
</w:t>
            </w:r>
            <w:r>
              <w:br/>
            </w:r>
            <w:r>
              <w:rPr>
                <w:rFonts w:ascii="Times New Roman"/>
                <w:b w:val="false"/>
                <w:i w:val="false"/>
                <w:color w:val="000000"/>
                <w:sz w:val="20"/>
              </w:rPr>
              <w:t>
дің үлкен
</w:t>
            </w:r>
            <w:r>
              <w:br/>
            </w:r>
            <w:r>
              <w:rPr>
                <w:rFonts w:ascii="Times New Roman"/>
                <w:b w:val="false"/>
                <w:i w:val="false"/>
                <w:color w:val="000000"/>
                <w:sz w:val="20"/>
              </w:rPr>
              <w:t>
партиясын тұқым тазалайтын машиналарда өңдеуге болады, өңдеуден кейін тұқымды жуу керек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Таза қап-
</w:t>
            </w:r>
            <w:r>
              <w:br/>
            </w:r>
            <w:r>
              <w:rPr>
                <w:rFonts w:ascii="Times New Roman"/>
                <w:b w:val="false"/>
                <w:i w:val="false"/>
                <w:color w:val="000000"/>
                <w:sz w:val="20"/>
              </w:rPr>
              <w:t>
тар-
</w:t>
            </w:r>
            <w:r>
              <w:br/>
            </w:r>
            <w:r>
              <w:rPr>
                <w:rFonts w:ascii="Times New Roman"/>
                <w:b w:val="false"/>
                <w:i w:val="false"/>
                <w:color w:val="000000"/>
                <w:sz w:val="20"/>
              </w:rPr>
              <w:t>
да
</w:t>
            </w:r>
            <w:r>
              <w:br/>
            </w:r>
            <w:r>
              <w:rPr>
                <w:rFonts w:ascii="Times New Roman"/>
                <w:b w:val="false"/>
                <w:i w:val="false"/>
                <w:color w:val="000000"/>
                <w:sz w:val="20"/>
              </w:rPr>
              <w:t>
сақ-
</w:t>
            </w:r>
            <w:r>
              <w:br/>
            </w:r>
            <w:r>
              <w:rPr>
                <w:rFonts w:ascii="Times New Roman"/>
                <w:b w:val="false"/>
                <w:i w:val="false"/>
                <w:color w:val="000000"/>
                <w:sz w:val="20"/>
              </w:rPr>
              <w:t>
тау-
</w:t>
            </w:r>
            <w:r>
              <w:br/>
            </w:r>
            <w:r>
              <w:rPr>
                <w:rFonts w:ascii="Times New Roman"/>
                <w:b w:val="false"/>
                <w:i w:val="false"/>
                <w:color w:val="000000"/>
                <w:sz w:val="20"/>
              </w:rPr>
              <w:t>
ға
</w:t>
            </w:r>
            <w:r>
              <w:br/>
            </w:r>
            <w:r>
              <w:rPr>
                <w:rFonts w:ascii="Times New Roman"/>
                <w:b w:val="false"/>
                <w:i w:val="false"/>
                <w:color w:val="000000"/>
                <w:sz w:val="20"/>
              </w:rPr>
              <w:t>
бо-
</w:t>
            </w:r>
            <w:r>
              <w:br/>
            </w:r>
            <w:r>
              <w:rPr>
                <w:rFonts w:ascii="Times New Roman"/>
                <w:b w:val="false"/>
                <w:i w:val="false"/>
                <w:color w:val="000000"/>
                <w:sz w:val="20"/>
              </w:rPr>
              <w:t>
лады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Жемісті ерте күзде себу үшін олар пісе бастағанда жинайды; ал ұзақ сақтау үшін - толық піскен соң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Долана: тікенді немесе кәдімгі; алқызыл; жемісті жеміс езгіште немесе електе, ағаш
</w:t>
            </w:r>
            <w:r>
              <w:br/>
            </w:r>
            <w:r>
              <w:rPr>
                <w:rFonts w:ascii="Times New Roman"/>
                <w:b w:val="false"/>
                <w:i w:val="false"/>
                <w:color w:val="000000"/>
                <w:sz w:val="20"/>
              </w:rPr>
              <w:t>
ыдыста
</w:t>
            </w:r>
            <w:r>
              <w:br/>
            </w:r>
            <w:r>
              <w:rPr>
                <w:rFonts w:ascii="Times New Roman"/>
                <w:b w:val="false"/>
                <w:i w:val="false"/>
                <w:color w:val="000000"/>
                <w:sz w:val="20"/>
              </w:rPr>
              <w:t>
қолмен езеді. Үлкен партияны өңдеуге тұқым тазалайтын машина қолдануға болады.Тұқымды жауып, 2-3 қалыңдықта жайып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қап-
</w:t>
            </w:r>
            <w:r>
              <w:br/>
            </w:r>
            <w:r>
              <w:rPr>
                <w:rFonts w:ascii="Times New Roman"/>
                <w:b w:val="false"/>
                <w:i w:val="false"/>
                <w:color w:val="000000"/>
                <w:sz w:val="20"/>
              </w:rPr>
              <w:t>
тар-
</w:t>
            </w:r>
            <w:r>
              <w:br/>
            </w:r>
            <w:r>
              <w:rPr>
                <w:rFonts w:ascii="Times New Roman"/>
                <w:b w:val="false"/>
                <w:i w:val="false"/>
                <w:color w:val="000000"/>
                <w:sz w:val="20"/>
              </w:rPr>
              <w:t>
да,  ұра-
</w:t>
            </w:r>
            <w:r>
              <w:br/>
            </w:r>
            <w:r>
              <w:rPr>
                <w:rFonts w:ascii="Times New Roman"/>
                <w:b w:val="false"/>
                <w:i w:val="false"/>
                <w:color w:val="000000"/>
                <w:sz w:val="20"/>
              </w:rPr>
              <w:t>
да
</w:t>
            </w:r>
            <w:r>
              <w:br/>
            </w:r>
            <w:r>
              <w:rPr>
                <w:rFonts w:ascii="Times New Roman"/>
                <w:b w:val="false"/>
                <w:i w:val="false"/>
                <w:color w:val="000000"/>
                <w:sz w:val="20"/>
              </w:rPr>
              <w:t>
сақ-
</w:t>
            </w:r>
            <w:r>
              <w:br/>
            </w:r>
            <w:r>
              <w:rPr>
                <w:rFonts w:ascii="Times New Roman"/>
                <w:b w:val="false"/>
                <w:i w:val="false"/>
                <w:color w:val="000000"/>
                <w:sz w:val="20"/>
              </w:rPr>
              <w:t>
та-
</w:t>
            </w:r>
            <w:r>
              <w:br/>
            </w:r>
            <w:r>
              <w:rPr>
                <w:rFonts w:ascii="Times New Roman"/>
                <w:b w:val="false"/>
                <w:i w:val="false"/>
                <w:color w:val="000000"/>
                <w:sz w:val="20"/>
              </w:rPr>
              <w:t>
лады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Аюбадан: кәдімгі, қызыл, қара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бұтақта-
</w:t>
            </w:r>
            <w:r>
              <w:br/>
            </w:r>
            <w:r>
              <w:rPr>
                <w:rFonts w:ascii="Times New Roman"/>
                <w:b w:val="false"/>
                <w:i w:val="false"/>
                <w:color w:val="000000"/>
                <w:sz w:val="20"/>
              </w:rPr>
              <w:t>
рын қолмен үзеді немесе секатормен себетке не төселген төсеніштерге кеседі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електе ағаш ыдыстарда ағашпен тазалайды, жеміс езгіштерде өңдейді. Тұқымды сумен жуып, шүберек  тартылған рамаларға 1 см қалыңдықта төсеп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аюбадам -3-5;
</w:t>
            </w:r>
            <w:r>
              <w:br/>
            </w:r>
            <w:r>
              <w:rPr>
                <w:rFonts w:ascii="Times New Roman"/>
                <w:b w:val="false"/>
                <w:i w:val="false"/>
                <w:color w:val="000000"/>
                <w:sz w:val="20"/>
              </w:rPr>
              <w:t>
қара -2-6;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w:t>
            </w:r>
            <w:r>
              <w:br/>
            </w:r>
            <w:r>
              <w:rPr>
                <w:rFonts w:ascii="Times New Roman"/>
                <w:b w:val="false"/>
                <w:i w:val="false"/>
                <w:color w:val="000000"/>
                <w:sz w:val="20"/>
              </w:rPr>
              <w:t>
шыны ыдыс-
</w:t>
            </w:r>
            <w:r>
              <w:br/>
            </w:r>
            <w:r>
              <w:rPr>
                <w:rFonts w:ascii="Times New Roman"/>
                <w:b w:val="false"/>
                <w:i w:val="false"/>
                <w:color w:val="000000"/>
                <w:sz w:val="20"/>
              </w:rPr>
              <w:t>
та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Шие: бұталы, дала, кәдімгі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Жемісін бұтақтан қолмен үзіп жинайды,   жеміс бақтарында жеміс жинау машинасы - ВСО-25 "Стрела"
</w:t>
            </w:r>
            <w:r>
              <w:br/>
            </w:r>
            <w:r>
              <w:rPr>
                <w:rFonts w:ascii="Times New Roman"/>
                <w:b w:val="false"/>
                <w:i w:val="false"/>
                <w:color w:val="000000"/>
                <w:sz w:val="20"/>
              </w:rPr>
              <w:t>
қолданылады.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Жемістен сүйекті алу үшін сүйек сылитын машина немесе жеміс езгіш қолданады. Аз дайын-
</w:t>
            </w:r>
            <w:r>
              <w:br/>
            </w:r>
            <w:r>
              <w:rPr>
                <w:rFonts w:ascii="Times New Roman"/>
                <w:b w:val="false"/>
                <w:i w:val="false"/>
                <w:color w:val="000000"/>
                <w:sz w:val="20"/>
              </w:rPr>
              <w:t>
дау кезін-
</w:t>
            </w:r>
            <w:r>
              <w:br/>
            </w:r>
            <w:r>
              <w:rPr>
                <w:rFonts w:ascii="Times New Roman"/>
                <w:b w:val="false"/>
                <w:i w:val="false"/>
                <w:color w:val="000000"/>
                <w:sz w:val="20"/>
              </w:rPr>
              <w:t>
де жемісті ағаш ыдыста мыжиды, ал сүйектегі жеміс жұмсағын електе жуып алады. Жеміс өңдеу ол жиналған соң 1-2 күн ішінде жүргізеді. Егер тұқымдар жиналған соң бірден себуге арналмаса, оларды елекке қалыңдығын  2-4 см жайып, кептіреді, сұрыптайды. Тұқымның үлкен партиясын өңдеуді   өнім алу арқылы жүргізеді - пюре, сок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Бұталы шие - 12-15;
</w:t>
            </w:r>
            <w:r>
              <w:br/>
            </w:r>
            <w:r>
              <w:rPr>
                <w:rFonts w:ascii="Times New Roman"/>
                <w:b w:val="false"/>
                <w:i w:val="false"/>
                <w:color w:val="000000"/>
                <w:sz w:val="20"/>
              </w:rPr>
              <w:t>
кәдімгі -12-20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қап-
</w:t>
            </w:r>
            <w:r>
              <w:br/>
            </w:r>
            <w:r>
              <w:rPr>
                <w:rFonts w:ascii="Times New Roman"/>
                <w:b w:val="false"/>
                <w:i w:val="false"/>
                <w:color w:val="000000"/>
                <w:sz w:val="20"/>
              </w:rPr>
              <w:t>
тар-
</w:t>
            </w:r>
            <w:r>
              <w:br/>
            </w:r>
            <w:r>
              <w:rPr>
                <w:rFonts w:ascii="Times New Roman"/>
                <w:b w:val="false"/>
                <w:i w:val="false"/>
                <w:color w:val="000000"/>
                <w:sz w:val="20"/>
              </w:rPr>
              <w:t>
да,
</w:t>
            </w:r>
            <w:r>
              <w:br/>
            </w: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r>
              <w:br/>
            </w:r>
            <w:r>
              <w:rPr>
                <w:rFonts w:ascii="Times New Roman"/>
                <w:b w:val="false"/>
                <w:i w:val="false"/>
                <w:color w:val="000000"/>
                <w:sz w:val="20"/>
              </w:rPr>
              <w:t>
қой-
</w:t>
            </w:r>
            <w:r>
              <w:br/>
            </w:r>
            <w:r>
              <w:rPr>
                <w:rFonts w:ascii="Times New Roman"/>
                <w:b w:val="false"/>
                <w:i w:val="false"/>
                <w:color w:val="000000"/>
                <w:sz w:val="20"/>
              </w:rPr>
              <w:t>
ма-
</w:t>
            </w:r>
            <w:r>
              <w:br/>
            </w:r>
            <w:r>
              <w:rPr>
                <w:rFonts w:ascii="Times New Roman"/>
                <w:b w:val="false"/>
                <w:i w:val="false"/>
                <w:color w:val="000000"/>
                <w:sz w:val="20"/>
              </w:rPr>
              <w:t>
лар-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Шегіршін: жылтыр; жапырақты, қарағаш; ұсақ жапырақты, бұжыр жапырақты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Қанаттары сарғай баста-
</w:t>
            </w:r>
            <w:r>
              <w:br/>
            </w:r>
            <w:r>
              <w:rPr>
                <w:rFonts w:ascii="Times New Roman"/>
                <w:b w:val="false"/>
                <w:i w:val="false"/>
                <w:color w:val="000000"/>
                <w:sz w:val="20"/>
              </w:rPr>
              <w:t>
ғаннан 5-10 күн
</w:t>
            </w:r>
            <w:r>
              <w:br/>
            </w:r>
            <w:r>
              <w:rPr>
                <w:rFonts w:ascii="Times New Roman"/>
                <w:b w:val="false"/>
                <w:i w:val="false"/>
                <w:color w:val="000000"/>
                <w:sz w:val="20"/>
              </w:rPr>
              <w:t>
ішінде жемісін
</w:t>
            </w:r>
            <w:r>
              <w:br/>
            </w:r>
            <w:r>
              <w:rPr>
                <w:rFonts w:ascii="Times New Roman"/>
                <w:b w:val="false"/>
                <w:i w:val="false"/>
                <w:color w:val="000000"/>
                <w:sz w:val="20"/>
              </w:rPr>
              <w:t>
жинайды
</w:t>
            </w:r>
            <w:r>
              <w:br/>
            </w:r>
            <w:r>
              <w:rPr>
                <w:rFonts w:ascii="Times New Roman"/>
                <w:b w:val="false"/>
                <w:i w:val="false"/>
                <w:color w:val="000000"/>
                <w:sz w:val="20"/>
              </w:rPr>
              <w:t>
а) корзинаға
</w:t>
            </w:r>
            <w:r>
              <w:br/>
            </w:r>
            <w:r>
              <w:rPr>
                <w:rFonts w:ascii="Times New Roman"/>
                <w:b w:val="false"/>
                <w:i w:val="false"/>
                <w:color w:val="000000"/>
                <w:sz w:val="20"/>
              </w:rPr>
              <w:t>
немесе сомкеге
</w:t>
            </w:r>
            <w:r>
              <w:br/>
            </w:r>
            <w:r>
              <w:rPr>
                <w:rFonts w:ascii="Times New Roman"/>
                <w:b w:val="false"/>
                <w:i w:val="false"/>
                <w:color w:val="000000"/>
                <w:sz w:val="20"/>
              </w:rPr>
              <w:t>
қолмен үгу арқылы;
</w:t>
            </w:r>
            <w:r>
              <w:br/>
            </w:r>
            <w:r>
              <w:rPr>
                <w:rFonts w:ascii="Times New Roman"/>
                <w:b w:val="false"/>
                <w:i w:val="false"/>
                <w:color w:val="000000"/>
                <w:sz w:val="20"/>
              </w:rPr>
              <w:t>
б) желсіз күні төселген төсенгіштерге сілку арқылы;
</w:t>
            </w:r>
            <w:r>
              <w:br/>
            </w:r>
            <w:r>
              <w:rPr>
                <w:rFonts w:ascii="Times New Roman"/>
                <w:b w:val="false"/>
                <w:i w:val="false"/>
                <w:color w:val="000000"/>
                <w:sz w:val="20"/>
              </w:rPr>
              <w:t>
в) алдын-ала тазартылған учаскелерге түскен тұқымды тазарту арқылы.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w:t>
            </w:r>
            <w:r>
              <w:br/>
            </w:r>
            <w:r>
              <w:rPr>
                <w:rFonts w:ascii="Times New Roman"/>
                <w:b w:val="false"/>
                <w:i w:val="false"/>
                <w:color w:val="000000"/>
                <w:sz w:val="20"/>
              </w:rPr>
              <w:t>
қоспалар-
</w:t>
            </w:r>
            <w:r>
              <w:br/>
            </w:r>
            <w:r>
              <w:rPr>
                <w:rFonts w:ascii="Times New Roman"/>
                <w:b w:val="false"/>
                <w:i w:val="false"/>
                <w:color w:val="000000"/>
                <w:sz w:val="20"/>
              </w:rPr>
              <w:t>
дан, ал жер беті-
</w:t>
            </w:r>
            <w:r>
              <w:br/>
            </w:r>
            <w:r>
              <w:rPr>
                <w:rFonts w:ascii="Times New Roman"/>
                <w:b w:val="false"/>
                <w:i w:val="false"/>
                <w:color w:val="000000"/>
                <w:sz w:val="20"/>
              </w:rPr>
              <w:t>
нен жина-
</w:t>
            </w:r>
            <w:r>
              <w:br/>
            </w:r>
            <w:r>
              <w:rPr>
                <w:rFonts w:ascii="Times New Roman"/>
                <w:b w:val="false"/>
                <w:i w:val="false"/>
                <w:color w:val="000000"/>
                <w:sz w:val="20"/>
              </w:rPr>
              <w:t>
ғанда топырақтан- електі пайдаланып тазартады. Одан кейін жемісті 3-5 см қалыңдықта төсеп кептіреді. Тұқымды себу үшін қанатсыз-
</w:t>
            </w:r>
            <w:r>
              <w:br/>
            </w:r>
            <w:r>
              <w:rPr>
                <w:rFonts w:ascii="Times New Roman"/>
                <w:b w:val="false"/>
                <w:i w:val="false"/>
                <w:color w:val="000000"/>
                <w:sz w:val="20"/>
              </w:rPr>
              <w:t>
дандырыл-
</w:t>
            </w:r>
            <w:r>
              <w:br/>
            </w:r>
            <w:r>
              <w:rPr>
                <w:rFonts w:ascii="Times New Roman"/>
                <w:b w:val="false"/>
                <w:i w:val="false"/>
                <w:color w:val="000000"/>
                <w:sz w:val="20"/>
              </w:rPr>
              <w:t>
ған жемісті
</w:t>
            </w:r>
            <w:r>
              <w:br/>
            </w:r>
            <w:r>
              <w:rPr>
                <w:rFonts w:ascii="Times New Roman"/>
                <w:b w:val="false"/>
                <w:i w:val="false"/>
                <w:color w:val="000000"/>
                <w:sz w:val="20"/>
              </w:rPr>
              <w:t>
тұқым тазарту машинасында немесе ұсақ тесігі бар електен қолмен өткізу арқылы өңдеп,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Жылтыр шегір-
</w:t>
            </w:r>
            <w:r>
              <w:br/>
            </w:r>
            <w:r>
              <w:rPr>
                <w:rFonts w:ascii="Times New Roman"/>
                <w:b w:val="false"/>
                <w:i w:val="false"/>
                <w:color w:val="000000"/>
                <w:sz w:val="20"/>
              </w:rPr>
              <w:t>
шін-
</w:t>
            </w:r>
            <w:r>
              <w:br/>
            </w:r>
            <w:r>
              <w:rPr>
                <w:rFonts w:ascii="Times New Roman"/>
                <w:b w:val="false"/>
                <w:i w:val="false"/>
                <w:color w:val="000000"/>
                <w:sz w:val="20"/>
              </w:rPr>
              <w:t>
40;
</w:t>
            </w:r>
            <w:r>
              <w:br/>
            </w:r>
            <w:r>
              <w:rPr>
                <w:rFonts w:ascii="Times New Roman"/>
                <w:b w:val="false"/>
                <w:i w:val="false"/>
                <w:color w:val="000000"/>
                <w:sz w:val="20"/>
              </w:rPr>
              <w:t>
жапы-
</w:t>
            </w:r>
            <w:r>
              <w:br/>
            </w:r>
            <w:r>
              <w:rPr>
                <w:rFonts w:ascii="Times New Roman"/>
                <w:b w:val="false"/>
                <w:i w:val="false"/>
                <w:color w:val="000000"/>
                <w:sz w:val="20"/>
              </w:rPr>
              <w:t>
рақты
</w:t>
            </w:r>
            <w:r>
              <w:br/>
            </w:r>
            <w:r>
              <w:rPr>
                <w:rFonts w:ascii="Times New Roman"/>
                <w:b w:val="false"/>
                <w:i w:val="false"/>
                <w:color w:val="000000"/>
                <w:sz w:val="20"/>
              </w:rPr>
              <w:t>
-60;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
</w:t>
            </w:r>
            <w:r>
              <w:br/>
            </w:r>
            <w:r>
              <w:rPr>
                <w:rFonts w:ascii="Times New Roman"/>
                <w:b w:val="false"/>
                <w:i w:val="false"/>
                <w:color w:val="000000"/>
                <w:sz w:val="20"/>
              </w:rPr>
              <w:t>
қым жи-
</w:t>
            </w:r>
            <w:r>
              <w:br/>
            </w:r>
            <w:r>
              <w:rPr>
                <w:rFonts w:ascii="Times New Roman"/>
                <w:b w:val="false"/>
                <w:i w:val="false"/>
                <w:color w:val="000000"/>
                <w:sz w:val="20"/>
              </w:rPr>
              <w:t>
нал-
</w:t>
            </w:r>
            <w:r>
              <w:br/>
            </w:r>
            <w:r>
              <w:rPr>
                <w:rFonts w:ascii="Times New Roman"/>
                <w:b w:val="false"/>
                <w:i w:val="false"/>
                <w:color w:val="000000"/>
                <w:sz w:val="20"/>
              </w:rPr>
              <w:t>
ған соң, бір-
</w:t>
            </w:r>
            <w:r>
              <w:br/>
            </w:r>
            <w:r>
              <w:rPr>
                <w:rFonts w:ascii="Times New Roman"/>
                <w:b w:val="false"/>
                <w:i w:val="false"/>
                <w:color w:val="000000"/>
                <w:sz w:val="20"/>
              </w:rPr>
              <w:t>
ден се-
</w:t>
            </w:r>
            <w:r>
              <w:br/>
            </w:r>
            <w:r>
              <w:rPr>
                <w:rFonts w:ascii="Times New Roman"/>
                <w:b w:val="false"/>
                <w:i w:val="false"/>
                <w:color w:val="000000"/>
                <w:sz w:val="20"/>
              </w:rPr>
              <w:t>
біледі. Ке-
</w:t>
            </w:r>
            <w:r>
              <w:br/>
            </w:r>
            <w:r>
              <w:rPr>
                <w:rFonts w:ascii="Times New Roman"/>
                <w:b w:val="false"/>
                <w:i w:val="false"/>
                <w:color w:val="000000"/>
                <w:sz w:val="20"/>
              </w:rPr>
              <w:t>
лесі жыл-
</w:t>
            </w:r>
            <w:r>
              <w:br/>
            </w:r>
            <w:r>
              <w:rPr>
                <w:rFonts w:ascii="Times New Roman"/>
                <w:b w:val="false"/>
                <w:i w:val="false"/>
                <w:color w:val="000000"/>
                <w:sz w:val="20"/>
              </w:rPr>
              <w:t>
дық көк-
</w:t>
            </w:r>
            <w:r>
              <w:br/>
            </w:r>
            <w:r>
              <w:rPr>
                <w:rFonts w:ascii="Times New Roman"/>
                <w:b w:val="false"/>
                <w:i w:val="false"/>
                <w:color w:val="000000"/>
                <w:sz w:val="20"/>
              </w:rPr>
              <w:t>
те-
</w:t>
            </w:r>
            <w:r>
              <w:br/>
            </w:r>
            <w:r>
              <w:rPr>
                <w:rFonts w:ascii="Times New Roman"/>
                <w:b w:val="false"/>
                <w:i w:val="false"/>
                <w:color w:val="000000"/>
                <w:sz w:val="20"/>
              </w:rPr>
              <w:t>
міне дей-
</w:t>
            </w:r>
            <w:r>
              <w:br/>
            </w:r>
            <w:r>
              <w:rPr>
                <w:rFonts w:ascii="Times New Roman"/>
                <w:b w:val="false"/>
                <w:i w:val="false"/>
                <w:color w:val="000000"/>
                <w:sz w:val="20"/>
              </w:rPr>
              <w:t>
ін
</w:t>
            </w:r>
            <w:r>
              <w:br/>
            </w:r>
            <w:r>
              <w:rPr>
                <w:rFonts w:ascii="Times New Roman"/>
                <w:b w:val="false"/>
                <w:i w:val="false"/>
                <w:color w:val="000000"/>
                <w:sz w:val="20"/>
              </w:rPr>
              <w:t>
сақ-
</w:t>
            </w:r>
            <w:r>
              <w:br/>
            </w:r>
            <w:r>
              <w:rPr>
                <w:rFonts w:ascii="Times New Roman"/>
                <w:b w:val="false"/>
                <w:i w:val="false"/>
                <w:color w:val="000000"/>
                <w:sz w:val="20"/>
              </w:rPr>
              <w:t>
тау қа-
</w:t>
            </w:r>
            <w:r>
              <w:br/>
            </w:r>
            <w:r>
              <w:rPr>
                <w:rFonts w:ascii="Times New Roman"/>
                <w:b w:val="false"/>
                <w:i w:val="false"/>
                <w:color w:val="000000"/>
                <w:sz w:val="20"/>
              </w:rPr>
              <w:t>
жет бол-
</w:t>
            </w:r>
            <w:r>
              <w:br/>
            </w:r>
            <w:r>
              <w:rPr>
                <w:rFonts w:ascii="Times New Roman"/>
                <w:b w:val="false"/>
                <w:i w:val="false"/>
                <w:color w:val="000000"/>
                <w:sz w:val="20"/>
              </w:rPr>
              <w:t>
са, тұ-
</w:t>
            </w:r>
            <w:r>
              <w:br/>
            </w:r>
            <w:r>
              <w:rPr>
                <w:rFonts w:ascii="Times New Roman"/>
                <w:b w:val="false"/>
                <w:i w:val="false"/>
                <w:color w:val="000000"/>
                <w:sz w:val="20"/>
              </w:rPr>
              <w:t>
қым-
</w:t>
            </w:r>
            <w:r>
              <w:br/>
            </w:r>
            <w:r>
              <w:rPr>
                <w:rFonts w:ascii="Times New Roman"/>
                <w:b w:val="false"/>
                <w:i w:val="false"/>
                <w:color w:val="000000"/>
                <w:sz w:val="20"/>
              </w:rPr>
              <w:t>
ды кеп-
</w:t>
            </w:r>
            <w:r>
              <w:br/>
            </w:r>
            <w:r>
              <w:rPr>
                <w:rFonts w:ascii="Times New Roman"/>
                <w:b w:val="false"/>
                <w:i w:val="false"/>
                <w:color w:val="000000"/>
                <w:sz w:val="20"/>
              </w:rPr>
              <w:t>
ті-
</w:t>
            </w:r>
            <w:r>
              <w:br/>
            </w:r>
            <w:r>
              <w:rPr>
                <w:rFonts w:ascii="Times New Roman"/>
                <w:b w:val="false"/>
                <w:i w:val="false"/>
                <w:color w:val="000000"/>
                <w:sz w:val="20"/>
              </w:rPr>
              <w:t>
ріп,
</w:t>
            </w:r>
            <w:r>
              <w:br/>
            </w: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шыны ыдыс-
</w:t>
            </w:r>
            <w:r>
              <w:br/>
            </w:r>
            <w:r>
              <w:rPr>
                <w:rFonts w:ascii="Times New Roman"/>
                <w:b w:val="false"/>
                <w:i w:val="false"/>
                <w:color w:val="000000"/>
                <w:sz w:val="20"/>
              </w:rPr>
              <w:t>
та хлор-
</w:t>
            </w:r>
            <w:r>
              <w:br/>
            </w:r>
            <w:r>
              <w:rPr>
                <w:rFonts w:ascii="Times New Roman"/>
                <w:b w:val="false"/>
                <w:i w:val="false"/>
                <w:color w:val="000000"/>
                <w:sz w:val="20"/>
              </w:rPr>
              <w:t>
лы каль-
</w:t>
            </w:r>
            <w:r>
              <w:br/>
            </w:r>
            <w:r>
              <w:rPr>
                <w:rFonts w:ascii="Times New Roman"/>
                <w:b w:val="false"/>
                <w:i w:val="false"/>
                <w:color w:val="000000"/>
                <w:sz w:val="20"/>
              </w:rPr>
              <w:t>
ций-
</w:t>
            </w:r>
            <w:r>
              <w:br/>
            </w:r>
            <w:r>
              <w:rPr>
                <w:rFonts w:ascii="Times New Roman"/>
                <w:b w:val="false"/>
                <w:i w:val="false"/>
                <w:color w:val="000000"/>
                <w:sz w:val="20"/>
              </w:rPr>
              <w:t>
мен бір-
</w:t>
            </w:r>
            <w:r>
              <w:br/>
            </w:r>
            <w:r>
              <w:rPr>
                <w:rFonts w:ascii="Times New Roman"/>
                <w:b w:val="false"/>
                <w:i w:val="false"/>
                <w:color w:val="000000"/>
                <w:sz w:val="20"/>
              </w:rPr>
              <w:t>
ге сақ-
</w:t>
            </w:r>
            <w:r>
              <w:br/>
            </w:r>
            <w:r>
              <w:rPr>
                <w:rFonts w:ascii="Times New Roman"/>
                <w:b w:val="false"/>
                <w:i w:val="false"/>
                <w:color w:val="000000"/>
                <w:sz w:val="20"/>
              </w:rPr>
              <w:t>
тай-
</w:t>
            </w:r>
            <w:r>
              <w:br/>
            </w:r>
            <w:r>
              <w:rPr>
                <w:rFonts w:ascii="Times New Roman"/>
                <w:b w:val="false"/>
                <w:i w:val="false"/>
                <w:color w:val="000000"/>
                <w:sz w:val="20"/>
              </w:rPr>
              <w:t>
ды (100 гр хлор-
</w:t>
            </w:r>
            <w:r>
              <w:br/>
            </w:r>
            <w:r>
              <w:rPr>
                <w:rFonts w:ascii="Times New Roman"/>
                <w:b w:val="false"/>
                <w:i w:val="false"/>
                <w:color w:val="000000"/>
                <w:sz w:val="20"/>
              </w:rPr>
              <w:t>
лы каль-
</w:t>
            </w:r>
            <w:r>
              <w:br/>
            </w:r>
            <w:r>
              <w:rPr>
                <w:rFonts w:ascii="Times New Roman"/>
                <w:b w:val="false"/>
                <w:i w:val="false"/>
                <w:color w:val="000000"/>
                <w:sz w:val="20"/>
              </w:rPr>
              <w:t>
ций
</w:t>
            </w:r>
            <w:r>
              <w:br/>
            </w:r>
            <w:r>
              <w:rPr>
                <w:rFonts w:ascii="Times New Roman"/>
                <w:b w:val="false"/>
                <w:i w:val="false"/>
                <w:color w:val="000000"/>
                <w:sz w:val="20"/>
              </w:rPr>
              <w:t>
10 л
</w:t>
            </w:r>
            <w:r>
              <w:br/>
            </w:r>
            <w:r>
              <w:rPr>
                <w:rFonts w:ascii="Times New Roman"/>
                <w:b w:val="false"/>
                <w:i w:val="false"/>
                <w:color w:val="000000"/>
                <w:sz w:val="20"/>
              </w:rPr>
              <w:t>
ыдыс-
</w:t>
            </w:r>
            <w:r>
              <w:br/>
            </w:r>
            <w:r>
              <w:rPr>
                <w:rFonts w:ascii="Times New Roman"/>
                <w:b w:val="false"/>
                <w:i w:val="false"/>
                <w:color w:val="000000"/>
                <w:sz w:val="20"/>
              </w:rPr>
              <w:t>
қа).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r>
              <w:br/>
            </w:r>
            <w:r>
              <w:rPr>
                <w:rFonts w:ascii="Times New Roman"/>
                <w:b w:val="false"/>
                <w:i w:val="false"/>
                <w:color w:val="000000"/>
                <w:sz w:val="20"/>
              </w:rPr>
              <w:t>
4-6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қарамала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Піскен жемістерді өсіп тұрған ағаштардан жинайды жемісті қолға қолғап киіп үзеді, бұтақкескішпен кеседі, төселген төсенішке таяқпен ұрып түсіреді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күн көзінде желділетін орында немесе бүр кептіргіште
</w:t>
            </w:r>
            <w:r>
              <w:br/>
            </w:r>
            <w:r>
              <w:rPr>
                <w:rFonts w:ascii="Times New Roman"/>
                <w:b w:val="false"/>
                <w:i w:val="false"/>
                <w:color w:val="000000"/>
                <w:sz w:val="20"/>
              </w:rPr>
              <w:t>
30-35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С кептіреді; МИС-1 машинасында,
</w:t>
            </w:r>
            <w:r>
              <w:br/>
            </w:r>
            <w:r>
              <w:rPr>
                <w:rFonts w:ascii="Times New Roman"/>
                <w:b w:val="false"/>
                <w:i w:val="false"/>
                <w:color w:val="000000"/>
                <w:sz w:val="20"/>
              </w:rPr>
              <w:t>
тұқым тазалау машинасында немесе үгіткіште жеңіл таяқпен брезентке  ұру арқылы өңдейді. Тұқымды қоспалардан електе тазалайды.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қап-
</w:t>
            </w:r>
            <w:r>
              <w:br/>
            </w:r>
            <w:r>
              <w:rPr>
                <w:rFonts w:ascii="Times New Roman"/>
                <w:b w:val="false"/>
                <w:i w:val="false"/>
                <w:color w:val="000000"/>
                <w:sz w:val="20"/>
              </w:rPr>
              <w:t>
тар-
</w:t>
            </w:r>
            <w:r>
              <w:br/>
            </w:r>
            <w:r>
              <w:rPr>
                <w:rFonts w:ascii="Times New Roman"/>
                <w:b w:val="false"/>
                <w:i w:val="false"/>
                <w:color w:val="000000"/>
                <w:sz w:val="20"/>
              </w:rPr>
              <w:t>
да, үл-
</w:t>
            </w:r>
            <w:r>
              <w:br/>
            </w:r>
            <w:r>
              <w:rPr>
                <w:rFonts w:ascii="Times New Roman"/>
                <w:b w:val="false"/>
                <w:i w:val="false"/>
                <w:color w:val="000000"/>
                <w:sz w:val="20"/>
              </w:rPr>
              <w:t>
кен пар-
</w:t>
            </w:r>
            <w:r>
              <w:br/>
            </w:r>
            <w:r>
              <w:rPr>
                <w:rFonts w:ascii="Times New Roman"/>
                <w:b w:val="false"/>
                <w:i w:val="false"/>
                <w:color w:val="000000"/>
                <w:sz w:val="20"/>
              </w:rPr>
              <w:t>
тия-
</w:t>
            </w:r>
            <w:r>
              <w:br/>
            </w:r>
            <w:r>
              <w:rPr>
                <w:rFonts w:ascii="Times New Roman"/>
                <w:b w:val="false"/>
                <w:i w:val="false"/>
                <w:color w:val="000000"/>
                <w:sz w:val="20"/>
              </w:rPr>
              <w:t>
ла-
</w:t>
            </w:r>
            <w:r>
              <w:br/>
            </w:r>
            <w:r>
              <w:rPr>
                <w:rFonts w:ascii="Times New Roman"/>
                <w:b w:val="false"/>
                <w:i w:val="false"/>
                <w:color w:val="000000"/>
                <w:sz w:val="20"/>
              </w:rPr>
              <w:t>
рын-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r>
              <w:br/>
            </w:r>
            <w:r>
              <w:rPr>
                <w:rFonts w:ascii="Times New Roman"/>
                <w:b w:val="false"/>
                <w:i w:val="false"/>
                <w:color w:val="000000"/>
                <w:sz w:val="20"/>
              </w:rPr>
              <w:t>
қой-
</w:t>
            </w:r>
            <w:r>
              <w:br/>
            </w:r>
            <w:r>
              <w:rPr>
                <w:rFonts w:ascii="Times New Roman"/>
                <w:b w:val="false"/>
                <w:i w:val="false"/>
                <w:color w:val="000000"/>
                <w:sz w:val="20"/>
              </w:rPr>
              <w:t>
ма-
</w:t>
            </w:r>
            <w:r>
              <w:br/>
            </w:r>
            <w:r>
              <w:rPr>
                <w:rFonts w:ascii="Times New Roman"/>
                <w:b w:val="false"/>
                <w:i w:val="false"/>
                <w:color w:val="000000"/>
                <w:sz w:val="20"/>
              </w:rPr>
              <w:t>
лар-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Жемісті піскен соң өсіп тұрған ағаштан сілку немесе төселген брезентке ілгішпен түсіру арқылы жинайды. Жемістер біркелі піспесе, оларды қолмен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Алмұрт: кәдімгі: уссурий;
</w:t>
            </w:r>
            <w:r>
              <w:br/>
            </w:r>
            <w:r>
              <w:rPr>
                <w:rFonts w:ascii="Times New Roman"/>
                <w:b w:val="false"/>
                <w:i w:val="false"/>
                <w:color w:val="000000"/>
                <w:sz w:val="20"/>
              </w:rPr>
              <w:t>
аз партия дайында-
</w:t>
            </w:r>
            <w:r>
              <w:br/>
            </w:r>
            <w:r>
              <w:rPr>
                <w:rFonts w:ascii="Times New Roman"/>
                <w:b w:val="false"/>
                <w:i w:val="false"/>
                <w:color w:val="000000"/>
                <w:sz w:val="20"/>
              </w:rPr>
              <w:t>
ғанда
</w:t>
            </w:r>
            <w:r>
              <w:br/>
            </w:r>
            <w:r>
              <w:rPr>
                <w:rFonts w:ascii="Times New Roman"/>
                <w:b w:val="false"/>
                <w:i w:val="false"/>
                <w:color w:val="000000"/>
                <w:sz w:val="20"/>
              </w:rPr>
              <w:t>
жемісті ағаш ыдыста немесе електе езеді. Әдетте тұқымды 2 рет жуып, шуберек тартылған рамада қалыңдығын 1 см етіп жайып кептіреді, сұрыптайды. Тұқым алудың құрғақ әдісін де қолданады: жемісті ұсақ бөліктерге кесіп, күн көзінде кептіріп, електен өткізеді. Тұқымның үлкен партиясын өңдеуді пюре, сок алумен бірге жүргізеді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алмұрт -0,6-
</w:t>
            </w:r>
            <w:r>
              <w:br/>
            </w:r>
            <w:r>
              <w:rPr>
                <w:rFonts w:ascii="Times New Roman"/>
                <w:b w:val="false"/>
                <w:i w:val="false"/>
                <w:color w:val="000000"/>
                <w:sz w:val="20"/>
              </w:rPr>
              <w:t>
1,0
</w:t>
            </w:r>
            <w:r>
              <w:br/>
            </w:r>
            <w:r>
              <w:rPr>
                <w:rFonts w:ascii="Times New Roman"/>
                <w:b w:val="false"/>
                <w:i w:val="false"/>
                <w:color w:val="000000"/>
                <w:sz w:val="20"/>
              </w:rPr>
              <w:t>
уссурий 0,7-1,7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w:t>
            </w:r>
            <w:r>
              <w:br/>
            </w:r>
            <w:r>
              <w:rPr>
                <w:rFonts w:ascii="Times New Roman"/>
                <w:b w:val="false"/>
                <w:i w:val="false"/>
                <w:color w:val="000000"/>
                <w:sz w:val="20"/>
              </w:rPr>
              <w:t>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шыны ыдыс-
</w:t>
            </w:r>
            <w:r>
              <w:br/>
            </w:r>
            <w:r>
              <w:rPr>
                <w:rFonts w:ascii="Times New Roman"/>
                <w:b w:val="false"/>
                <w:i w:val="false"/>
                <w:color w:val="000000"/>
                <w:sz w:val="20"/>
              </w:rPr>
              <w:t>
та. Таза
</w:t>
            </w:r>
            <w:r>
              <w:br/>
            </w:r>
            <w:r>
              <w:rPr>
                <w:rFonts w:ascii="Times New Roman"/>
                <w:b w:val="false"/>
                <w:i w:val="false"/>
                <w:color w:val="000000"/>
                <w:sz w:val="20"/>
              </w:rPr>
              <w:t>
қап-
</w:t>
            </w:r>
            <w:r>
              <w:br/>
            </w:r>
            <w:r>
              <w:rPr>
                <w:rFonts w:ascii="Times New Roman"/>
                <w:b w:val="false"/>
                <w:i w:val="false"/>
                <w:color w:val="000000"/>
                <w:sz w:val="20"/>
              </w:rPr>
              <w:t>
тар-
</w:t>
            </w:r>
            <w:r>
              <w:br/>
            </w:r>
            <w:r>
              <w:rPr>
                <w:rFonts w:ascii="Times New Roman"/>
                <w:b w:val="false"/>
                <w:i w:val="false"/>
                <w:color w:val="000000"/>
                <w:sz w:val="20"/>
              </w:rPr>
              <w:t>
да
</w:t>
            </w:r>
            <w:r>
              <w:br/>
            </w:r>
            <w:r>
              <w:rPr>
                <w:rFonts w:ascii="Times New Roman"/>
                <w:b w:val="false"/>
                <w:i w:val="false"/>
                <w:color w:val="000000"/>
                <w:sz w:val="20"/>
              </w:rPr>
              <w:t>
сақ-
</w:t>
            </w:r>
            <w:r>
              <w:br/>
            </w:r>
            <w:r>
              <w:rPr>
                <w:rFonts w:ascii="Times New Roman"/>
                <w:b w:val="false"/>
                <w:i w:val="false"/>
                <w:color w:val="000000"/>
                <w:sz w:val="20"/>
              </w:rPr>
              <w:t>
тау-
</w:t>
            </w:r>
            <w:r>
              <w:br/>
            </w:r>
            <w:r>
              <w:rPr>
                <w:rFonts w:ascii="Times New Roman"/>
                <w:b w:val="false"/>
                <w:i w:val="false"/>
                <w:color w:val="000000"/>
                <w:sz w:val="20"/>
              </w:rPr>
              <w:t>
ға
</w:t>
            </w:r>
            <w:r>
              <w:br/>
            </w:r>
            <w:r>
              <w:rPr>
                <w:rFonts w:ascii="Times New Roman"/>
                <w:b w:val="false"/>
                <w:i w:val="false"/>
                <w:color w:val="000000"/>
                <w:sz w:val="20"/>
              </w:rPr>
              <w:t>
рұқ-
</w:t>
            </w:r>
            <w:r>
              <w:br/>
            </w:r>
            <w:r>
              <w:rPr>
                <w:rFonts w:ascii="Times New Roman"/>
                <w:b w:val="false"/>
                <w:i w:val="false"/>
                <w:color w:val="000000"/>
                <w:sz w:val="20"/>
              </w:rPr>
              <w:t>
сат
</w:t>
            </w:r>
            <w:r>
              <w:br/>
            </w:r>
            <w:r>
              <w:rPr>
                <w:rFonts w:ascii="Times New Roman"/>
                <w:b w:val="false"/>
                <w:i w:val="false"/>
                <w:color w:val="000000"/>
                <w:sz w:val="20"/>
              </w:rPr>
              <w:t>
еті-
</w:t>
            </w:r>
            <w:r>
              <w:br/>
            </w:r>
            <w:r>
              <w:rPr>
                <w:rFonts w:ascii="Times New Roman"/>
                <w:b w:val="false"/>
                <w:i w:val="false"/>
                <w:color w:val="000000"/>
                <w:sz w:val="20"/>
              </w:rPr>
              <w:t>
леді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Дерен: ақ, алқызыл және сәнтал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бұтадан жеміс толық піскен кезде қолмен үзу немесе сілку арқылы жиналады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Жемісті електен өткізеді. Тұқымды жеміс жұсағынан сумен жуып ажыратады, қалыңдығын 2-3 см етіп елекке  жайып,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w:t>
            </w:r>
            <w:r>
              <w:br/>
            </w:r>
            <w:r>
              <w:rPr>
                <w:rFonts w:ascii="Times New Roman"/>
                <w:b w:val="false"/>
                <w:i w:val="false"/>
                <w:color w:val="000000"/>
                <w:sz w:val="20"/>
              </w:rPr>
              <w:t>
дерен 10-15;
</w:t>
            </w:r>
            <w:r>
              <w:br/>
            </w:r>
            <w:r>
              <w:rPr>
                <w:rFonts w:ascii="Times New Roman"/>
                <w:b w:val="false"/>
                <w:i w:val="false"/>
                <w:color w:val="000000"/>
                <w:sz w:val="20"/>
              </w:rPr>
              <w:t>
алқызыл
</w:t>
            </w:r>
            <w:r>
              <w:br/>
            </w:r>
            <w:r>
              <w:rPr>
                <w:rFonts w:ascii="Times New Roman"/>
                <w:b w:val="false"/>
                <w:i w:val="false"/>
                <w:color w:val="000000"/>
                <w:sz w:val="20"/>
              </w:rPr>
              <w:t>
-10-25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қап-
</w:t>
            </w:r>
            <w:r>
              <w:br/>
            </w:r>
            <w:r>
              <w:rPr>
                <w:rFonts w:ascii="Times New Roman"/>
                <w:b w:val="false"/>
                <w:i w:val="false"/>
                <w:color w:val="000000"/>
                <w:sz w:val="20"/>
              </w:rPr>
              <w:t>
тар-
</w:t>
            </w:r>
            <w:r>
              <w:br/>
            </w:r>
            <w:r>
              <w:rPr>
                <w:rFonts w:ascii="Times New Roman"/>
                <w:b w:val="false"/>
                <w:i w:val="false"/>
                <w:color w:val="000000"/>
                <w:sz w:val="20"/>
              </w:rPr>
              <w:t>
да,
</w:t>
            </w:r>
            <w:r>
              <w:br/>
            </w: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
</w:t>
            </w:r>
            <w:r>
              <w:br/>
            </w:r>
            <w:r>
              <w:rPr>
                <w:rFonts w:ascii="Times New Roman"/>
                <w:b w:val="false"/>
                <w:i w:val="false"/>
                <w:color w:val="000000"/>
                <w:sz w:val="20"/>
              </w:rPr>
              <w:t>
тұра-
</w:t>
            </w:r>
            <w:r>
              <w:br/>
            </w:r>
            <w:r>
              <w:rPr>
                <w:rFonts w:ascii="Times New Roman"/>
                <w:b w:val="false"/>
                <w:i w:val="false"/>
                <w:color w:val="000000"/>
                <w:sz w:val="20"/>
              </w:rPr>
              <w:t>
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Емен: қызыл, монғол, жартас, кәдімгі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Дәмін жерде жинайды. бір учаскеде жинауды 3-5 күннен кейін қайталайды. Бірінші ауру,
</w:t>
            </w:r>
            <w:r>
              <w:br/>
            </w:r>
            <w:r>
              <w:rPr>
                <w:rFonts w:ascii="Times New Roman"/>
                <w:b w:val="false"/>
                <w:i w:val="false"/>
                <w:color w:val="000000"/>
                <w:sz w:val="20"/>
              </w:rPr>
              <w:t>
зағымданған
</w:t>
            </w:r>
            <w:r>
              <w:br/>
            </w:r>
            <w:r>
              <w:rPr>
                <w:rFonts w:ascii="Times New Roman"/>
                <w:b w:val="false"/>
                <w:i w:val="false"/>
                <w:color w:val="000000"/>
                <w:sz w:val="20"/>
              </w:rPr>
              <w:t>
дәндер
</w:t>
            </w:r>
            <w:r>
              <w:br/>
            </w:r>
            <w:r>
              <w:rPr>
                <w:rFonts w:ascii="Times New Roman"/>
                <w:b w:val="false"/>
                <w:i w:val="false"/>
                <w:color w:val="000000"/>
                <w:sz w:val="20"/>
              </w:rPr>
              <w:t>
түсетінін
</w:t>
            </w:r>
            <w:r>
              <w:br/>
            </w:r>
            <w:r>
              <w:rPr>
                <w:rFonts w:ascii="Times New Roman"/>
                <w:b w:val="false"/>
                <w:i w:val="false"/>
                <w:color w:val="000000"/>
                <w:sz w:val="20"/>
              </w:rPr>
              <w:t>
ескеру керек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Дәндерді
</w:t>
            </w:r>
            <w:r>
              <w:br/>
            </w:r>
            <w:r>
              <w:rPr>
                <w:rFonts w:ascii="Times New Roman"/>
                <w:b w:val="false"/>
                <w:i w:val="false"/>
                <w:color w:val="000000"/>
                <w:sz w:val="20"/>
              </w:rPr>
              <w:t>
қолмен сұрыптай-
</w:t>
            </w:r>
            <w:r>
              <w:br/>
            </w:r>
            <w:r>
              <w:rPr>
                <w:rFonts w:ascii="Times New Roman"/>
                <w:b w:val="false"/>
                <w:i w:val="false"/>
                <w:color w:val="000000"/>
                <w:sz w:val="20"/>
              </w:rPr>
              <w:t>
ды, ауру,
</w:t>
            </w:r>
            <w:r>
              <w:br/>
            </w:r>
            <w:r>
              <w:rPr>
                <w:rFonts w:ascii="Times New Roman"/>
                <w:b w:val="false"/>
                <w:i w:val="false"/>
                <w:color w:val="000000"/>
                <w:sz w:val="20"/>
              </w:rPr>
              <w:t>
зақымдан-
</w:t>
            </w:r>
            <w:r>
              <w:br/>
            </w:r>
            <w:r>
              <w:rPr>
                <w:rFonts w:ascii="Times New Roman"/>
                <w:b w:val="false"/>
                <w:i w:val="false"/>
                <w:color w:val="000000"/>
                <w:sz w:val="20"/>
              </w:rPr>
              <w:t>
ған, дамы-
</w:t>
            </w:r>
            <w:r>
              <w:br/>
            </w:r>
            <w:r>
              <w:rPr>
                <w:rFonts w:ascii="Times New Roman"/>
                <w:b w:val="false"/>
                <w:i w:val="false"/>
                <w:color w:val="000000"/>
                <w:sz w:val="20"/>
              </w:rPr>
              <w:t>
маған
</w:t>
            </w:r>
            <w:r>
              <w:br/>
            </w:r>
            <w:r>
              <w:rPr>
                <w:rFonts w:ascii="Times New Roman"/>
                <w:b w:val="false"/>
                <w:i w:val="false"/>
                <w:color w:val="000000"/>
                <w:sz w:val="20"/>
              </w:rPr>
              <w:t>
бастырма
</w:t>
            </w:r>
            <w:r>
              <w:br/>
            </w:r>
            <w:r>
              <w:rPr>
                <w:rFonts w:ascii="Times New Roman"/>
                <w:b w:val="false"/>
                <w:i w:val="false"/>
                <w:color w:val="000000"/>
                <w:sz w:val="20"/>
              </w:rPr>
              <w:t>
астында
</w:t>
            </w:r>
            <w:r>
              <w:br/>
            </w:r>
            <w:r>
              <w:rPr>
                <w:rFonts w:ascii="Times New Roman"/>
                <w:b w:val="false"/>
                <w:i w:val="false"/>
                <w:color w:val="000000"/>
                <w:sz w:val="20"/>
              </w:rPr>
              <w:t>
немесе
</w:t>
            </w:r>
            <w:r>
              <w:br/>
            </w:r>
            <w:r>
              <w:rPr>
                <w:rFonts w:ascii="Times New Roman"/>
                <w:b w:val="false"/>
                <w:i w:val="false"/>
                <w:color w:val="000000"/>
                <w:sz w:val="20"/>
              </w:rPr>
              <w:t>
салқын
</w:t>
            </w:r>
            <w:r>
              <w:br/>
            </w:r>
            <w:r>
              <w:rPr>
                <w:rFonts w:ascii="Times New Roman"/>
                <w:b w:val="false"/>
                <w:i w:val="false"/>
                <w:color w:val="000000"/>
                <w:sz w:val="20"/>
              </w:rPr>
              <w:t>
желдеті-
</w:t>
            </w:r>
            <w:r>
              <w:br/>
            </w:r>
            <w:r>
              <w:rPr>
                <w:rFonts w:ascii="Times New Roman"/>
                <w:b w:val="false"/>
                <w:i w:val="false"/>
                <w:color w:val="000000"/>
                <w:sz w:val="20"/>
              </w:rPr>
              <w:t>
летін, дезинфек-
</w:t>
            </w:r>
            <w:r>
              <w:br/>
            </w:r>
            <w:r>
              <w:rPr>
                <w:rFonts w:ascii="Times New Roman"/>
                <w:b w:val="false"/>
                <w:i w:val="false"/>
                <w:color w:val="000000"/>
                <w:sz w:val="20"/>
              </w:rPr>
              <w:t>
ция жасал-
</w:t>
            </w:r>
            <w:r>
              <w:br/>
            </w:r>
            <w:r>
              <w:rPr>
                <w:rFonts w:ascii="Times New Roman"/>
                <w:b w:val="false"/>
                <w:i w:val="false"/>
                <w:color w:val="000000"/>
                <w:sz w:val="20"/>
              </w:rPr>
              <w:t>
ған жерде
</w:t>
            </w:r>
            <w:r>
              <w:br/>
            </w:r>
            <w:r>
              <w:rPr>
                <w:rFonts w:ascii="Times New Roman"/>
                <w:b w:val="false"/>
                <w:i w:val="false"/>
                <w:color w:val="000000"/>
                <w:sz w:val="20"/>
              </w:rPr>
              <w:t>
кептірі-
</w:t>
            </w:r>
            <w:r>
              <w:br/>
            </w:r>
            <w:r>
              <w:rPr>
                <w:rFonts w:ascii="Times New Roman"/>
                <w:b w:val="false"/>
                <w:i w:val="false"/>
                <w:color w:val="000000"/>
                <w:sz w:val="20"/>
              </w:rPr>
              <w:t>
леді.
</w:t>
            </w:r>
            <w:r>
              <w:br/>
            </w:r>
            <w:r>
              <w:rPr>
                <w:rFonts w:ascii="Times New Roman"/>
                <w:b w:val="false"/>
                <w:i w:val="false"/>
                <w:color w:val="000000"/>
                <w:sz w:val="20"/>
              </w:rPr>
              <w:t>
Құрғақ ауа-рай-
</w:t>
            </w:r>
            <w:r>
              <w:br/>
            </w:r>
            <w:r>
              <w:rPr>
                <w:rFonts w:ascii="Times New Roman"/>
                <w:b w:val="false"/>
                <w:i w:val="false"/>
                <w:color w:val="000000"/>
                <w:sz w:val="20"/>
              </w:rPr>
              <w:t>
ында
</w:t>
            </w:r>
            <w:r>
              <w:br/>
            </w:r>
            <w:r>
              <w:rPr>
                <w:rFonts w:ascii="Times New Roman"/>
                <w:b w:val="false"/>
                <w:i w:val="false"/>
                <w:color w:val="000000"/>
                <w:sz w:val="20"/>
              </w:rPr>
              <w:t>
жиналған дәндерді кептіру үшін қалыңдығын 15 см етіп жаяды, ал жауынды кезде жиналған-
</w:t>
            </w:r>
            <w:r>
              <w:br/>
            </w:r>
            <w:r>
              <w:rPr>
                <w:rFonts w:ascii="Times New Roman"/>
                <w:b w:val="false"/>
                <w:i w:val="false"/>
                <w:color w:val="000000"/>
                <w:sz w:val="20"/>
              </w:rPr>
              <w:t>
дардың қалыңдығын 20 см етіп
</w:t>
            </w:r>
            <w:r>
              <w:br/>
            </w:r>
            <w:r>
              <w:rPr>
                <w:rFonts w:ascii="Times New Roman"/>
                <w:b w:val="false"/>
                <w:i w:val="false"/>
                <w:color w:val="000000"/>
                <w:sz w:val="20"/>
              </w:rPr>
              <w:t>
жаяды.
</w:t>
            </w:r>
            <w:r>
              <w:br/>
            </w:r>
            <w:r>
              <w:rPr>
                <w:rFonts w:ascii="Times New Roman"/>
                <w:b w:val="false"/>
                <w:i w:val="false"/>
                <w:color w:val="000000"/>
                <w:sz w:val="20"/>
              </w:rPr>
              <w:t>
1-3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С
</w:t>
            </w:r>
            <w:r>
              <w:br/>
            </w:r>
            <w:r>
              <w:rPr>
                <w:rFonts w:ascii="Times New Roman"/>
                <w:b w:val="false"/>
                <w:i w:val="false"/>
                <w:color w:val="000000"/>
                <w:sz w:val="20"/>
              </w:rPr>
              <w:t>
дейін тұрақты аяз бас-
</w:t>
            </w:r>
            <w:r>
              <w:br/>
            </w:r>
            <w:r>
              <w:rPr>
                <w:rFonts w:ascii="Times New Roman"/>
                <w:b w:val="false"/>
                <w:i w:val="false"/>
                <w:color w:val="000000"/>
                <w:sz w:val="20"/>
              </w:rPr>
              <w:t>
талғанда дәнді
</w:t>
            </w:r>
            <w:r>
              <w:br/>
            </w:r>
            <w:r>
              <w:rPr>
                <w:rFonts w:ascii="Times New Roman"/>
                <w:b w:val="false"/>
                <w:i w:val="false"/>
                <w:color w:val="000000"/>
                <w:sz w:val="20"/>
              </w:rPr>
              <w:t>
түнде сабанмен - матамен құрғақ жапырақпен т.б жабады.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Емен: монғол
</w:t>
            </w:r>
            <w:r>
              <w:br/>
            </w:r>
            <w:r>
              <w:rPr>
                <w:rFonts w:ascii="Times New Roman"/>
                <w:b w:val="false"/>
                <w:i w:val="false"/>
                <w:color w:val="000000"/>
                <w:sz w:val="20"/>
              </w:rPr>
              <w:t>
75,
</w:t>
            </w:r>
            <w:r>
              <w:br/>
            </w:r>
            <w:r>
              <w:rPr>
                <w:rFonts w:ascii="Times New Roman"/>
                <w:b w:val="false"/>
                <w:i w:val="false"/>
                <w:color w:val="000000"/>
                <w:sz w:val="20"/>
              </w:rPr>
              <w:t>
қал-
</w:t>
            </w:r>
            <w:r>
              <w:br/>
            </w:r>
            <w:r>
              <w:rPr>
                <w:rFonts w:ascii="Times New Roman"/>
                <w:b w:val="false"/>
                <w:i w:val="false"/>
                <w:color w:val="000000"/>
                <w:sz w:val="20"/>
              </w:rPr>
              <w:t>
ған-
</w:t>
            </w:r>
            <w:r>
              <w:br/>
            </w:r>
            <w:r>
              <w:rPr>
                <w:rFonts w:ascii="Times New Roman"/>
                <w:b w:val="false"/>
                <w:i w:val="false"/>
                <w:color w:val="000000"/>
                <w:sz w:val="20"/>
              </w:rPr>
              <w:t>
дары
</w:t>
            </w:r>
            <w:r>
              <w:br/>
            </w:r>
            <w:r>
              <w:rPr>
                <w:rFonts w:ascii="Times New Roman"/>
                <w:b w:val="false"/>
                <w:i w:val="false"/>
                <w:color w:val="000000"/>
                <w:sz w:val="20"/>
              </w:rPr>
              <w:t>
90-95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сақтау:
</w:t>
            </w:r>
            <w:r>
              <w:br/>
            </w:r>
            <w:r>
              <w:rPr>
                <w:rFonts w:ascii="Times New Roman"/>
                <w:b w:val="false"/>
                <w:i w:val="false"/>
                <w:color w:val="000000"/>
                <w:sz w:val="20"/>
              </w:rPr>
              <w:t>
а) тран-
</w:t>
            </w:r>
            <w:r>
              <w:br/>
            </w:r>
            <w:r>
              <w:rPr>
                <w:rFonts w:ascii="Times New Roman"/>
                <w:b w:val="false"/>
                <w:i w:val="false"/>
                <w:color w:val="000000"/>
                <w:sz w:val="20"/>
              </w:rPr>
              <w:t>
шеяда
</w:t>
            </w:r>
            <w:r>
              <w:br/>
            </w:r>
            <w:r>
              <w:rPr>
                <w:rFonts w:ascii="Times New Roman"/>
                <w:b w:val="false"/>
                <w:i w:val="false"/>
                <w:color w:val="000000"/>
                <w:sz w:val="20"/>
              </w:rPr>
              <w:t>
б)
</w:t>
            </w:r>
            <w:r>
              <w:br/>
            </w:r>
            <w:r>
              <w:rPr>
                <w:rFonts w:ascii="Times New Roman"/>
                <w:b w:val="false"/>
                <w:i w:val="false"/>
                <w:color w:val="000000"/>
                <w:sz w:val="20"/>
              </w:rPr>
              <w:t>
орман-
</w:t>
            </w:r>
            <w:r>
              <w:br/>
            </w:r>
            <w:r>
              <w:rPr>
                <w:rFonts w:ascii="Times New Roman"/>
                <w:b w:val="false"/>
                <w:i w:val="false"/>
                <w:color w:val="000000"/>
                <w:sz w:val="20"/>
              </w:rPr>
              <w:t>
да, жа-
</w:t>
            </w:r>
            <w:r>
              <w:br/>
            </w:r>
            <w:r>
              <w:rPr>
                <w:rFonts w:ascii="Times New Roman"/>
                <w:b w:val="false"/>
                <w:i w:val="false"/>
                <w:color w:val="000000"/>
                <w:sz w:val="20"/>
              </w:rPr>
              <w:t>
пырақ астында
</w:t>
            </w:r>
            <w:r>
              <w:br/>
            </w:r>
            <w:r>
              <w:rPr>
                <w:rFonts w:ascii="Times New Roman"/>
                <w:b w:val="false"/>
                <w:i w:val="false"/>
                <w:color w:val="000000"/>
                <w:sz w:val="20"/>
              </w:rPr>
              <w:t>
в) қарда
</w:t>
            </w:r>
            <w:r>
              <w:br/>
            </w:r>
            <w:r>
              <w:rPr>
                <w:rFonts w:ascii="Times New Roman"/>
                <w:b w:val="false"/>
                <w:i w:val="false"/>
                <w:color w:val="000000"/>
                <w:sz w:val="20"/>
              </w:rPr>
              <w:t>
г)
</w:t>
            </w:r>
            <w:r>
              <w:br/>
            </w:r>
            <w:r>
              <w:rPr>
                <w:rFonts w:ascii="Times New Roman"/>
                <w:b w:val="false"/>
                <w:i w:val="false"/>
                <w:color w:val="000000"/>
                <w:sz w:val="20"/>
              </w:rPr>
              <w:t>
дән сақтау
</w:t>
            </w:r>
            <w:r>
              <w:br/>
            </w:r>
            <w:r>
              <w:rPr>
                <w:rFonts w:ascii="Times New Roman"/>
                <w:b w:val="false"/>
                <w:i w:val="false"/>
                <w:color w:val="000000"/>
                <w:sz w:val="20"/>
              </w:rPr>
              <w:t>
орнында
</w:t>
            </w:r>
            <w:r>
              <w:br/>
            </w:r>
            <w:r>
              <w:rPr>
                <w:rFonts w:ascii="Times New Roman"/>
                <w:b w:val="false"/>
                <w:i w:val="false"/>
                <w:color w:val="000000"/>
                <w:sz w:val="20"/>
              </w:rPr>
              <w:t>
д) қой-
</w:t>
            </w:r>
            <w:r>
              <w:br/>
            </w:r>
            <w:r>
              <w:rPr>
                <w:rFonts w:ascii="Times New Roman"/>
                <w:b w:val="false"/>
                <w:i w:val="false"/>
                <w:color w:val="000000"/>
                <w:sz w:val="20"/>
              </w:rPr>
              <w:t>
мада
</w:t>
            </w:r>
            <w:r>
              <w:br/>
            </w:r>
            <w:r>
              <w:rPr>
                <w:rFonts w:ascii="Times New Roman"/>
                <w:b w:val="false"/>
                <w:i w:val="false"/>
                <w:color w:val="000000"/>
                <w:sz w:val="20"/>
              </w:rPr>
              <w:t>
е) мұз қой
</w:t>
            </w:r>
            <w:r>
              <w:br/>
            </w:r>
            <w:r>
              <w:rPr>
                <w:rFonts w:ascii="Times New Roman"/>
                <w:b w:val="false"/>
                <w:i w:val="false"/>
                <w:color w:val="000000"/>
                <w:sz w:val="20"/>
              </w:rPr>
              <w:t>
мада, ұрада,
</w:t>
            </w:r>
            <w:r>
              <w:br/>
            </w:r>
            <w:r>
              <w:rPr>
                <w:rFonts w:ascii="Times New Roman"/>
                <w:b w:val="false"/>
                <w:i w:val="false"/>
                <w:color w:val="000000"/>
                <w:sz w:val="20"/>
              </w:rPr>
              <w:t>
мұз са-
</w:t>
            </w:r>
            <w:r>
              <w:br/>
            </w:r>
            <w:r>
              <w:rPr>
                <w:rFonts w:ascii="Times New Roman"/>
                <w:b w:val="false"/>
                <w:i w:val="false"/>
                <w:color w:val="000000"/>
                <w:sz w:val="20"/>
              </w:rPr>
              <w:t>
лынған шұң-
</w:t>
            </w:r>
            <w:r>
              <w:br/>
            </w:r>
            <w:r>
              <w:rPr>
                <w:rFonts w:ascii="Times New Roman"/>
                <w:b w:val="false"/>
                <w:i w:val="false"/>
                <w:color w:val="000000"/>
                <w:sz w:val="20"/>
              </w:rPr>
              <w:t>
қырда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 жи-
</w:t>
            </w:r>
            <w:r>
              <w:br/>
            </w:r>
            <w:r>
              <w:rPr>
                <w:rFonts w:ascii="Times New Roman"/>
                <w:b w:val="false"/>
                <w:i w:val="false"/>
                <w:color w:val="000000"/>
                <w:sz w:val="20"/>
              </w:rPr>
              <w:t>
налған-
</w:t>
            </w:r>
            <w:r>
              <w:br/>
            </w:r>
            <w:r>
              <w:rPr>
                <w:rFonts w:ascii="Times New Roman"/>
                <w:b w:val="false"/>
                <w:i w:val="false"/>
                <w:color w:val="000000"/>
                <w:sz w:val="20"/>
              </w:rPr>
              <w:t>
нан кейін
</w:t>
            </w:r>
            <w:r>
              <w:br/>
            </w:r>
            <w:r>
              <w:rPr>
                <w:rFonts w:ascii="Times New Roman"/>
                <w:b w:val="false"/>
                <w:i w:val="false"/>
                <w:color w:val="000000"/>
                <w:sz w:val="20"/>
              </w:rPr>
              <w:t>
көктем-
</w:t>
            </w:r>
            <w:r>
              <w:br/>
            </w:r>
            <w:r>
              <w:rPr>
                <w:rFonts w:ascii="Times New Roman"/>
                <w:b w:val="false"/>
                <w:i w:val="false"/>
                <w:color w:val="000000"/>
                <w:sz w:val="20"/>
              </w:rPr>
              <w:t>
ге дей-
</w:t>
            </w:r>
            <w:r>
              <w:br/>
            </w:r>
            <w:r>
              <w:rPr>
                <w:rFonts w:ascii="Times New Roman"/>
                <w:b w:val="false"/>
                <w:i w:val="false"/>
                <w:color w:val="000000"/>
                <w:sz w:val="20"/>
              </w:rPr>
              <w:t>
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 құрғақ
</w:t>
            </w:r>
            <w:r>
              <w:br/>
            </w:r>
            <w:r>
              <w:rPr>
                <w:rFonts w:ascii="Times New Roman"/>
                <w:b w:val="false"/>
                <w:i w:val="false"/>
                <w:color w:val="000000"/>
                <w:sz w:val="20"/>
              </w:rPr>
              <w:t>
салма-
</w:t>
            </w:r>
            <w:r>
              <w:br/>
            </w:r>
            <w:r>
              <w:rPr>
                <w:rFonts w:ascii="Times New Roman"/>
                <w:b w:val="false"/>
                <w:i w:val="false"/>
                <w:color w:val="000000"/>
                <w:sz w:val="20"/>
              </w:rPr>
              <w:t>
ғынан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Ұшқат: Маак; кәдімгі; татар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Жидектерді ашық жерлерде, орман шетінде қолмен үзу арқылы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Жемісті електе, жеміс терка-
</w:t>
            </w:r>
            <w:r>
              <w:br/>
            </w:r>
            <w:r>
              <w:rPr>
                <w:rFonts w:ascii="Times New Roman"/>
                <w:b w:val="false"/>
                <w:i w:val="false"/>
                <w:color w:val="000000"/>
                <w:sz w:val="20"/>
              </w:rPr>
              <w:t>
сында, тұқым тазалау машинала-
</w:t>
            </w:r>
            <w:r>
              <w:br/>
            </w:r>
            <w:r>
              <w:rPr>
                <w:rFonts w:ascii="Times New Roman"/>
                <w:b w:val="false"/>
                <w:i w:val="false"/>
                <w:color w:val="000000"/>
                <w:sz w:val="20"/>
              </w:rPr>
              <w:t>
рында
</w:t>
            </w:r>
            <w:r>
              <w:br/>
            </w:r>
            <w:r>
              <w:rPr>
                <w:rFonts w:ascii="Times New Roman"/>
                <w:b w:val="false"/>
                <w:i w:val="false"/>
                <w:color w:val="000000"/>
                <w:sz w:val="20"/>
              </w:rPr>
              <w:t>
немесе ағаш ыдыста езеді. Тұқымды жеміс жұмсағынан сумен жуу арқылы ажыратады, шүберек тартылған рамада 1-1,5 см қалыңдықта жайып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 күміс тал, тал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Сырғаларын өсіп тұрған ағаштар-
</w:t>
            </w:r>
            <w:r>
              <w:br/>
            </w:r>
            <w:r>
              <w:rPr>
                <w:rFonts w:ascii="Times New Roman"/>
                <w:b w:val="false"/>
                <w:i w:val="false"/>
                <w:color w:val="000000"/>
                <w:sz w:val="20"/>
              </w:rPr>
              <w:t>
дан қолмен үзу және секатормен кесу арқылы жинайды. Жинауды бірінші қорапшалар ашылғанда бастайды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Дайындал-
</w:t>
            </w:r>
            <w:r>
              <w:br/>
            </w:r>
            <w:r>
              <w:rPr>
                <w:rFonts w:ascii="Times New Roman"/>
                <w:b w:val="false"/>
                <w:i w:val="false"/>
                <w:color w:val="000000"/>
                <w:sz w:val="20"/>
              </w:rPr>
              <w:t>
ған сырға-
</w:t>
            </w:r>
            <w:r>
              <w:br/>
            </w:r>
            <w:r>
              <w:rPr>
                <w:rFonts w:ascii="Times New Roman"/>
                <w:b w:val="false"/>
                <w:i w:val="false"/>
                <w:color w:val="000000"/>
                <w:sz w:val="20"/>
              </w:rPr>
              <w:t>
ларды құрғақ, желдеті-
</w:t>
            </w:r>
            <w:r>
              <w:br/>
            </w:r>
            <w:r>
              <w:rPr>
                <w:rFonts w:ascii="Times New Roman"/>
                <w:b w:val="false"/>
                <w:i w:val="false"/>
                <w:color w:val="000000"/>
                <w:sz w:val="20"/>
              </w:rPr>
              <w:t>
летін жерлерге  қойып толық өсуін күтеді. 2-3 қойып толық күтеді. 2-3 күннен соң, қорапшаның басым бөлігі ашылып, мақта шыққан соң, сырғаларды тұқым өңдейтін машиналар-
</w:t>
            </w:r>
            <w:r>
              <w:br/>
            </w:r>
            <w:r>
              <w:rPr>
                <w:rFonts w:ascii="Times New Roman"/>
                <w:b w:val="false"/>
                <w:i w:val="false"/>
                <w:color w:val="000000"/>
                <w:sz w:val="20"/>
              </w:rPr>
              <w:t>
да немесе 
</w:t>
            </w:r>
            <w:r>
              <w:br/>
            </w:r>
            <w:r>
              <w:rPr>
                <w:rFonts w:ascii="Times New Roman"/>
                <w:b w:val="false"/>
                <w:i w:val="false"/>
                <w:color w:val="000000"/>
                <w:sz w:val="20"/>
              </w:rPr>
              <w:t>
тегістері
</w:t>
            </w:r>
            <w:r>
              <w:br/>
            </w:r>
            <w:r>
              <w:rPr>
                <w:rFonts w:ascii="Times New Roman"/>
                <w:b w:val="false"/>
                <w:i w:val="false"/>
                <w:color w:val="000000"/>
                <w:sz w:val="20"/>
              </w:rPr>
              <w:t>
2х20,
</w:t>
            </w:r>
            <w:r>
              <w:br/>
            </w:r>
            <w:r>
              <w:rPr>
                <w:rFonts w:ascii="Times New Roman"/>
                <w:b w:val="false"/>
                <w:i w:val="false"/>
                <w:color w:val="000000"/>
                <w:sz w:val="20"/>
              </w:rPr>
              <w:t>
дан кейін
</w:t>
            </w:r>
            <w:r>
              <w:br/>
            </w:r>
            <w:r>
              <w:rPr>
                <w:rFonts w:ascii="Times New Roman"/>
                <w:b w:val="false"/>
                <w:i w:val="false"/>
                <w:color w:val="000000"/>
                <w:sz w:val="20"/>
              </w:rPr>
              <w:t>
1х1,5 мм
</w:t>
            </w:r>
            <w:r>
              <w:br/>
            </w:r>
            <w:r>
              <w:rPr>
                <w:rFonts w:ascii="Times New Roman"/>
                <w:b w:val="false"/>
                <w:i w:val="false"/>
                <w:color w:val="000000"/>
                <w:sz w:val="20"/>
              </w:rPr>
              <w:t>
темір
</w:t>
            </w:r>
            <w:r>
              <w:br/>
            </w:r>
            <w:r>
              <w:rPr>
                <w:rFonts w:ascii="Times New Roman"/>
                <w:b w:val="false"/>
                <w:i w:val="false"/>
                <w:color w:val="000000"/>
                <w:sz w:val="20"/>
              </w:rPr>
              <w:t>
тордан 2-3 рет өткізіп  өңдейді. Егер тұқым 15-20 күн ішінде себілмей-
</w:t>
            </w:r>
            <w:r>
              <w:br/>
            </w:r>
            <w:r>
              <w:rPr>
                <w:rFonts w:ascii="Times New Roman"/>
                <w:b w:val="false"/>
                <w:i w:val="false"/>
                <w:color w:val="000000"/>
                <w:sz w:val="20"/>
              </w:rPr>
              <w:t>
тін болса, оларды
</w:t>
            </w:r>
            <w:r>
              <w:br/>
            </w:r>
            <w:r>
              <w:rPr>
                <w:rFonts w:ascii="Times New Roman"/>
                <w:b w:val="false"/>
                <w:i w:val="false"/>
                <w:color w:val="000000"/>
                <w:sz w:val="20"/>
              </w:rPr>
              <w:t>
5-6 с бойы бөлме темпера-
</w:t>
            </w:r>
            <w:r>
              <w:br/>
            </w:r>
            <w:r>
              <w:rPr>
                <w:rFonts w:ascii="Times New Roman"/>
                <w:b w:val="false"/>
                <w:i w:val="false"/>
                <w:color w:val="000000"/>
                <w:sz w:val="20"/>
              </w:rPr>
              <w:t>
турасында
</w:t>
            </w:r>
            <w:r>
              <w:br/>
            </w:r>
            <w:r>
              <w:rPr>
                <w:rFonts w:ascii="Times New Roman"/>
                <w:b w:val="false"/>
                <w:i w:val="false"/>
                <w:color w:val="000000"/>
                <w:sz w:val="20"/>
              </w:rPr>
              <w:t>
6-7 %
</w:t>
            </w:r>
            <w:r>
              <w:br/>
            </w:r>
            <w:r>
              <w:rPr>
                <w:rFonts w:ascii="Times New Roman"/>
                <w:b w:val="false"/>
                <w:i w:val="false"/>
                <w:color w:val="000000"/>
                <w:sz w:val="20"/>
              </w:rPr>
              <w:t>
ылғалдыққа
</w:t>
            </w:r>
            <w:r>
              <w:br/>
            </w:r>
            <w:r>
              <w:rPr>
                <w:rFonts w:ascii="Times New Roman"/>
                <w:b w:val="false"/>
                <w:i w:val="false"/>
                <w:color w:val="000000"/>
                <w:sz w:val="20"/>
              </w:rPr>
              <w:t>
кептіреді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орташа  4,5-5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Герме-
</w:t>
            </w:r>
            <w:r>
              <w:br/>
            </w:r>
            <w:r>
              <w:rPr>
                <w:rFonts w:ascii="Times New Roman"/>
                <w:b w:val="false"/>
                <w:i w:val="false"/>
                <w:color w:val="000000"/>
                <w:sz w:val="20"/>
              </w:rPr>
              <w:t>
тика-
</w:t>
            </w:r>
            <w:r>
              <w:br/>
            </w:r>
            <w:r>
              <w:rPr>
                <w:rFonts w:ascii="Times New Roman"/>
                <w:b w:val="false"/>
                <w:i w:val="false"/>
                <w:color w:val="000000"/>
                <w:sz w:val="20"/>
              </w:rPr>
              <w:t>
лық жа-
</w:t>
            </w:r>
            <w:r>
              <w:br/>
            </w:r>
            <w:r>
              <w:rPr>
                <w:rFonts w:ascii="Times New Roman"/>
                <w:b w:val="false"/>
                <w:i w:val="false"/>
                <w:color w:val="000000"/>
                <w:sz w:val="20"/>
              </w:rPr>
              <w:t>
былатын ыдыс
</w:t>
            </w:r>
            <w:r>
              <w:br/>
            </w:r>
            <w:r>
              <w:rPr>
                <w:rFonts w:ascii="Times New Roman"/>
                <w:b w:val="false"/>
                <w:i w:val="false"/>
                <w:color w:val="000000"/>
                <w:sz w:val="20"/>
              </w:rPr>
              <w:t>
тарда. Эксика-
</w:t>
            </w:r>
            <w:r>
              <w:br/>
            </w:r>
            <w:r>
              <w:rPr>
                <w:rFonts w:ascii="Times New Roman"/>
                <w:b w:val="false"/>
                <w:i w:val="false"/>
                <w:color w:val="000000"/>
                <w:sz w:val="20"/>
              </w:rPr>
              <w:t>
торда
</w:t>
            </w:r>
            <w:r>
              <w:br/>
            </w:r>
            <w:r>
              <w:rPr>
                <w:rFonts w:ascii="Times New Roman"/>
                <w:b w:val="false"/>
                <w:i w:val="false"/>
                <w:color w:val="000000"/>
                <w:sz w:val="20"/>
              </w:rPr>
              <w:t>
хлорлы
</w:t>
            </w:r>
            <w:r>
              <w:br/>
            </w:r>
            <w:r>
              <w:rPr>
                <w:rFonts w:ascii="Times New Roman"/>
                <w:b w:val="false"/>
                <w:i w:val="false"/>
                <w:color w:val="000000"/>
                <w:sz w:val="20"/>
              </w:rPr>
              <w:t>
кальций
</w:t>
            </w:r>
            <w:r>
              <w:br/>
            </w:r>
            <w:r>
              <w:rPr>
                <w:rFonts w:ascii="Times New Roman"/>
                <w:b w:val="false"/>
                <w:i w:val="false"/>
                <w:color w:val="000000"/>
                <w:sz w:val="20"/>
              </w:rPr>
              <w:t>
мен
</w:t>
            </w:r>
            <w:r>
              <w:br/>
            </w:r>
            <w:r>
              <w:rPr>
                <w:rFonts w:ascii="Times New Roman"/>
                <w:b w:val="false"/>
                <w:i w:val="false"/>
                <w:color w:val="000000"/>
                <w:sz w:val="20"/>
              </w:rPr>
              <w:t>
немесе
</w:t>
            </w:r>
            <w:r>
              <w:br/>
            </w:r>
            <w:r>
              <w:rPr>
                <w:rFonts w:ascii="Times New Roman"/>
                <w:b w:val="false"/>
                <w:i w:val="false"/>
                <w:color w:val="000000"/>
                <w:sz w:val="20"/>
              </w:rPr>
              <w:t>
өшіріл-
</w:t>
            </w:r>
            <w:r>
              <w:br/>
            </w:r>
            <w:r>
              <w:rPr>
                <w:rFonts w:ascii="Times New Roman"/>
                <w:b w:val="false"/>
                <w:i w:val="false"/>
                <w:color w:val="000000"/>
                <w:sz w:val="20"/>
              </w:rPr>
              <w:t>
меген
</w:t>
            </w:r>
            <w:r>
              <w:br/>
            </w:r>
            <w:r>
              <w:rPr>
                <w:rFonts w:ascii="Times New Roman"/>
                <w:b w:val="false"/>
                <w:i w:val="false"/>
                <w:color w:val="000000"/>
                <w:sz w:val="20"/>
              </w:rPr>
              <w:t>
әкпен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жылға
</w:t>
            </w:r>
            <w:r>
              <w:br/>
            </w:r>
            <w:r>
              <w:rPr>
                <w:rFonts w:ascii="Times New Roman"/>
                <w:b w:val="false"/>
                <w:i w:val="false"/>
                <w:color w:val="000000"/>
                <w:sz w:val="20"/>
              </w:rPr>
              <w:t>
дейін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шәңгім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піскен жемістерді қолмен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жеміс теркасында, електе өңдейді және ағаш ыдыста езеді. Тұқымын (сүйегін) жеміс жұмсағынан сумен ажыратып, 1,5-2 см  қалыңдықта жайып,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Ағаш тәріздес қараған және сары қараған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олар жарылмай тұрып бұтақтарын ұзындығы 0,5 м таяқпен ұрып төселген
</w:t>
            </w:r>
            <w:r>
              <w:br/>
            </w:r>
            <w:r>
              <w:rPr>
                <w:rFonts w:ascii="Times New Roman"/>
                <w:b w:val="false"/>
                <w:i w:val="false"/>
                <w:color w:val="000000"/>
                <w:sz w:val="20"/>
              </w:rPr>
              <w:t>
пологқа
</w:t>
            </w:r>
            <w:r>
              <w:br/>
            </w:r>
            <w:r>
              <w:rPr>
                <w:rFonts w:ascii="Times New Roman"/>
                <w:b w:val="false"/>
                <w:i w:val="false"/>
                <w:color w:val="000000"/>
                <w:sz w:val="20"/>
              </w:rPr>
              <w:t>
түсіреді немесе
</w:t>
            </w:r>
            <w:r>
              <w:br/>
            </w:r>
            <w:r>
              <w:rPr>
                <w:rFonts w:ascii="Times New Roman"/>
                <w:b w:val="false"/>
                <w:i w:val="false"/>
                <w:color w:val="000000"/>
                <w:sz w:val="20"/>
              </w:rPr>
              <w:t>
қолмен үзіп
</w:t>
            </w:r>
            <w:r>
              <w:br/>
            </w:r>
            <w:r>
              <w:rPr>
                <w:rFonts w:ascii="Times New Roman"/>
                <w:b w:val="false"/>
                <w:i w:val="false"/>
                <w:color w:val="000000"/>
                <w:sz w:val="20"/>
              </w:rPr>
              <w:t>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Дәндерді пологқа
</w:t>
            </w:r>
            <w:r>
              <w:br/>
            </w:r>
            <w:r>
              <w:rPr>
                <w:rFonts w:ascii="Times New Roman"/>
                <w:b w:val="false"/>
                <w:i w:val="false"/>
                <w:color w:val="000000"/>
                <w:sz w:val="20"/>
              </w:rPr>
              <w:t>
4-6 см қалыңдықта жайып, кептіреді (күн көзінде емес), арасында дәннің бәрі ашылғанша тырмамен араласты-
</w:t>
            </w:r>
            <w:r>
              <w:br/>
            </w:r>
            <w:r>
              <w:rPr>
                <w:rFonts w:ascii="Times New Roman"/>
                <w:b w:val="false"/>
                <w:i w:val="false"/>
                <w:color w:val="000000"/>
                <w:sz w:val="20"/>
              </w:rPr>
              <w:t>
рады.
</w:t>
            </w:r>
            <w:r>
              <w:br/>
            </w:r>
            <w:r>
              <w:rPr>
                <w:rFonts w:ascii="Times New Roman"/>
                <w:b w:val="false"/>
                <w:i w:val="false"/>
                <w:color w:val="000000"/>
                <w:sz w:val="20"/>
              </w:rPr>
              <w:t>
Жеміс жарылғанда дән ұшпау
</w:t>
            </w:r>
            <w:r>
              <w:br/>
            </w:r>
            <w:r>
              <w:rPr>
                <w:rFonts w:ascii="Times New Roman"/>
                <w:b w:val="false"/>
                <w:i w:val="false"/>
                <w:color w:val="000000"/>
                <w:sz w:val="20"/>
              </w:rPr>
              <w:t>
ұсақ тормен жабады. Тұқымдарды  қоспалар-
</w:t>
            </w:r>
            <w:r>
              <w:br/>
            </w:r>
            <w:r>
              <w:rPr>
                <w:rFonts w:ascii="Times New Roman"/>
                <w:b w:val="false"/>
                <w:i w:val="false"/>
                <w:color w:val="000000"/>
                <w:sz w:val="20"/>
              </w:rPr>
              <w:t>
дан сетка-
</w:t>
            </w:r>
            <w:r>
              <w:br/>
            </w:r>
            <w:r>
              <w:rPr>
                <w:rFonts w:ascii="Times New Roman"/>
                <w:b w:val="false"/>
                <w:i w:val="false"/>
                <w:color w:val="000000"/>
                <w:sz w:val="20"/>
              </w:rPr>
              <w:t>
мен жаза-
</w:t>
            </w:r>
            <w:r>
              <w:br/>
            </w:r>
            <w:r>
              <w:rPr>
                <w:rFonts w:ascii="Times New Roman"/>
                <w:b w:val="false"/>
                <w:i w:val="false"/>
                <w:color w:val="000000"/>
                <w:sz w:val="20"/>
              </w:rPr>
              <w:t>
лайды.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Жәшік-
</w:t>
            </w:r>
            <w:r>
              <w:br/>
            </w:r>
            <w:r>
              <w:rPr>
                <w:rFonts w:ascii="Times New Roman"/>
                <w:b w:val="false"/>
                <w:i w:val="false"/>
                <w:color w:val="000000"/>
                <w:sz w:val="20"/>
              </w:rPr>
              <w:t>
терде, ұралар
</w:t>
            </w:r>
            <w:r>
              <w:br/>
            </w:r>
            <w:r>
              <w:rPr>
                <w:rFonts w:ascii="Times New Roman"/>
                <w:b w:val="false"/>
                <w:i w:val="false"/>
                <w:color w:val="000000"/>
                <w:sz w:val="20"/>
              </w:rPr>
              <w:t>
да. Жи-
</w:t>
            </w:r>
            <w:r>
              <w:br/>
            </w:r>
            <w:r>
              <w:rPr>
                <w:rFonts w:ascii="Times New Roman"/>
                <w:b w:val="false"/>
                <w:i w:val="false"/>
                <w:color w:val="000000"/>
                <w:sz w:val="20"/>
              </w:rPr>
              <w:t>
наған соң бі-
</w:t>
            </w:r>
            <w:r>
              <w:br/>
            </w:r>
            <w:r>
              <w:rPr>
                <w:rFonts w:ascii="Times New Roman"/>
                <w:b w:val="false"/>
                <w:i w:val="false"/>
                <w:color w:val="000000"/>
                <w:sz w:val="20"/>
              </w:rPr>
              <w:t>
рінші көктем-
</w:t>
            </w:r>
            <w:r>
              <w:br/>
            </w:r>
            <w:r>
              <w:rPr>
                <w:rFonts w:ascii="Times New Roman"/>
                <w:b w:val="false"/>
                <w:i w:val="false"/>
                <w:color w:val="000000"/>
                <w:sz w:val="20"/>
              </w:rPr>
              <w:t>
ге дей-
</w:t>
            </w:r>
            <w:r>
              <w:br/>
            </w:r>
            <w:r>
              <w:rPr>
                <w:rFonts w:ascii="Times New Roman"/>
                <w:b w:val="false"/>
                <w:i w:val="false"/>
                <w:color w:val="000000"/>
                <w:sz w:val="20"/>
              </w:rPr>
              <w:t>
ін қа-
</w:t>
            </w:r>
            <w:r>
              <w:br/>
            </w:r>
            <w:r>
              <w:rPr>
                <w:rFonts w:ascii="Times New Roman"/>
                <w:b w:val="false"/>
                <w:i w:val="false"/>
                <w:color w:val="000000"/>
                <w:sz w:val="20"/>
              </w:rPr>
              <w:t>
ғаз  қаптар-
</w:t>
            </w:r>
            <w:r>
              <w:br/>
            </w:r>
            <w:r>
              <w:rPr>
                <w:rFonts w:ascii="Times New Roman"/>
                <w:b w:val="false"/>
                <w:i w:val="false"/>
                <w:color w:val="000000"/>
                <w:sz w:val="20"/>
              </w:rPr>
              <w:t>
да сақ-
</w:t>
            </w:r>
            <w:r>
              <w:br/>
            </w:r>
            <w:r>
              <w:rPr>
                <w:rFonts w:ascii="Times New Roman"/>
                <w:b w:val="false"/>
                <w:i w:val="false"/>
                <w:color w:val="000000"/>
                <w:sz w:val="20"/>
              </w:rPr>
              <w:t>
тауға болады. Ұзақ сақтау үшін  герме-
</w:t>
            </w:r>
            <w:r>
              <w:br/>
            </w:r>
            <w:r>
              <w:rPr>
                <w:rFonts w:ascii="Times New Roman"/>
                <w:b w:val="false"/>
                <w:i w:val="false"/>
                <w:color w:val="000000"/>
                <w:sz w:val="20"/>
              </w:rPr>
              <w:t>
тикалық
</w:t>
            </w:r>
            <w:r>
              <w:br/>
            </w:r>
            <w:r>
              <w:rPr>
                <w:rFonts w:ascii="Times New Roman"/>
                <w:b w:val="false"/>
                <w:i w:val="false"/>
                <w:color w:val="000000"/>
                <w:sz w:val="20"/>
              </w:rPr>
              <w:t>
жабыла-
</w:t>
            </w:r>
            <w:r>
              <w:br/>
            </w:r>
            <w:r>
              <w:rPr>
                <w:rFonts w:ascii="Times New Roman"/>
                <w:b w:val="false"/>
                <w:i w:val="false"/>
                <w:color w:val="000000"/>
                <w:sz w:val="20"/>
              </w:rPr>
              <w:t>
тын ыдыс қолда-
</w:t>
            </w:r>
            <w:r>
              <w:br/>
            </w:r>
            <w:r>
              <w:rPr>
                <w:rFonts w:ascii="Times New Roman"/>
                <w:b w:val="false"/>
                <w:i w:val="false"/>
                <w:color w:val="000000"/>
                <w:sz w:val="20"/>
              </w:rPr>
              <w:t>
нылады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сәнағаш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Жемісін өсіп тұрған ағаштардан піскен кезде қолмен үзіп және секатормен кесіп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кішкене
</w:t>
            </w:r>
            <w:r>
              <w:br/>
            </w:r>
            <w:r>
              <w:rPr>
                <w:rFonts w:ascii="Times New Roman"/>
                <w:b w:val="false"/>
                <w:i w:val="false"/>
                <w:color w:val="000000"/>
                <w:sz w:val="20"/>
              </w:rPr>
              <w:t>
кептіреді
</w:t>
            </w:r>
            <w:r>
              <w:br/>
            </w:r>
            <w:r>
              <w:rPr>
                <w:rFonts w:ascii="Times New Roman"/>
                <w:b w:val="false"/>
                <w:i w:val="false"/>
                <w:color w:val="000000"/>
                <w:sz w:val="20"/>
              </w:rPr>
              <w:t>
және
</w:t>
            </w:r>
            <w:r>
              <w:br/>
            </w:r>
            <w:r>
              <w:rPr>
                <w:rFonts w:ascii="Times New Roman"/>
                <w:b w:val="false"/>
                <w:i w:val="false"/>
                <w:color w:val="000000"/>
                <w:sz w:val="20"/>
              </w:rPr>
              <w:t>
тұқым алу үшін МИС-1 машинасында өңдейді немесе електен өткізіп,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жәшік-
</w:t>
            </w:r>
            <w:r>
              <w:br/>
            </w:r>
            <w:r>
              <w:rPr>
                <w:rFonts w:ascii="Times New Roman"/>
                <w:b w:val="false"/>
                <w:i w:val="false"/>
                <w:color w:val="000000"/>
                <w:sz w:val="20"/>
              </w:rPr>
              <w:t>
те, ұрада,
</w:t>
            </w:r>
            <w:r>
              <w:br/>
            </w:r>
            <w:r>
              <w:rPr>
                <w:rFonts w:ascii="Times New Roman"/>
                <w:b w:val="false"/>
                <w:i w:val="false"/>
                <w:color w:val="000000"/>
                <w:sz w:val="20"/>
              </w:rPr>
              <w:t>
қапта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Еуропа, себу талшыны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Жемісін бірінші үсіктен кейін (жаппай түседі)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Жиналған жемістерді ашық ауада жаңғағы шыққанға дейін кептіреді. Плюскадан аршылған жемістерді 8-10 см қалыңдықта жайып,
</w:t>
            </w:r>
            <w:r>
              <w:br/>
            </w:r>
            <w:r>
              <w:rPr>
                <w:rFonts w:ascii="Times New Roman"/>
                <w:b w:val="false"/>
                <w:i w:val="false"/>
                <w:color w:val="000000"/>
                <w:sz w:val="20"/>
              </w:rPr>
              <w:t>
желдеті-
</w:t>
            </w:r>
            <w:r>
              <w:br/>
            </w:r>
            <w:r>
              <w:rPr>
                <w:rFonts w:ascii="Times New Roman"/>
                <w:b w:val="false"/>
                <w:i w:val="false"/>
                <w:color w:val="000000"/>
                <w:sz w:val="20"/>
              </w:rPr>
              <w:t>
летіп, жер бетінде 2-3 күн кептірледі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Қысқы
</w:t>
            </w:r>
            <w:r>
              <w:br/>
            </w:r>
            <w:r>
              <w:rPr>
                <w:rFonts w:ascii="Times New Roman"/>
                <w:b w:val="false"/>
                <w:i w:val="false"/>
                <w:color w:val="000000"/>
                <w:sz w:val="20"/>
              </w:rPr>
              <w:t>
сақтау:
</w:t>
            </w:r>
            <w:r>
              <w:br/>
            </w:r>
            <w:r>
              <w:rPr>
                <w:rFonts w:ascii="Times New Roman"/>
                <w:b w:val="false"/>
                <w:i w:val="false"/>
                <w:color w:val="000000"/>
                <w:sz w:val="20"/>
              </w:rPr>
              <w:t>
а)
</w:t>
            </w:r>
            <w:r>
              <w:br/>
            </w:r>
            <w:r>
              <w:rPr>
                <w:rFonts w:ascii="Times New Roman"/>
                <w:b w:val="false"/>
                <w:i w:val="false"/>
                <w:color w:val="000000"/>
                <w:sz w:val="20"/>
              </w:rPr>
              <w:t>
ылғал құмы
</w:t>
            </w:r>
            <w:r>
              <w:br/>
            </w:r>
            <w:r>
              <w:rPr>
                <w:rFonts w:ascii="Times New Roman"/>
                <w:b w:val="false"/>
                <w:i w:val="false"/>
                <w:color w:val="000000"/>
                <w:sz w:val="20"/>
              </w:rPr>
              <w:t>
бар
</w:t>
            </w:r>
            <w:r>
              <w:br/>
            </w:r>
            <w:r>
              <w:rPr>
                <w:rFonts w:ascii="Times New Roman"/>
                <w:b w:val="false"/>
                <w:i w:val="false"/>
                <w:color w:val="000000"/>
                <w:sz w:val="20"/>
              </w:rPr>
              <w:t>
жәшік-
</w:t>
            </w:r>
            <w:r>
              <w:br/>
            </w:r>
            <w:r>
              <w:rPr>
                <w:rFonts w:ascii="Times New Roman"/>
                <w:b w:val="false"/>
                <w:i w:val="false"/>
                <w:color w:val="000000"/>
                <w:sz w:val="20"/>
              </w:rPr>
              <w:t>
те;
</w:t>
            </w:r>
            <w:r>
              <w:br/>
            </w:r>
            <w:r>
              <w:rPr>
                <w:rFonts w:ascii="Times New Roman"/>
                <w:b w:val="false"/>
                <w:i w:val="false"/>
                <w:color w:val="000000"/>
                <w:sz w:val="20"/>
              </w:rPr>
              <w:t>
б) ор-
</w:t>
            </w:r>
            <w:r>
              <w:br/>
            </w:r>
            <w:r>
              <w:rPr>
                <w:rFonts w:ascii="Times New Roman"/>
                <w:b w:val="false"/>
                <w:i w:val="false"/>
                <w:color w:val="000000"/>
                <w:sz w:val="20"/>
              </w:rPr>
              <w:t>
мандағы шұңқыр-
</w:t>
            </w:r>
            <w:r>
              <w:br/>
            </w:r>
            <w:r>
              <w:rPr>
                <w:rFonts w:ascii="Times New Roman"/>
                <w:b w:val="false"/>
                <w:i w:val="false"/>
                <w:color w:val="000000"/>
                <w:sz w:val="20"/>
              </w:rPr>
              <w:t>
да;
</w:t>
            </w:r>
            <w:r>
              <w:br/>
            </w:r>
            <w:r>
              <w:rPr>
                <w:rFonts w:ascii="Times New Roman"/>
                <w:b w:val="false"/>
                <w:i w:val="false"/>
                <w:color w:val="000000"/>
                <w:sz w:val="20"/>
              </w:rPr>
              <w:t>
в) ұра-
</w:t>
            </w:r>
            <w:r>
              <w:br/>
            </w:r>
            <w:r>
              <w:rPr>
                <w:rFonts w:ascii="Times New Roman"/>
                <w:b w:val="false"/>
                <w:i w:val="false"/>
                <w:color w:val="000000"/>
                <w:sz w:val="20"/>
              </w:rPr>
              <w:t>
да;
</w:t>
            </w:r>
            <w:r>
              <w:br/>
            </w:r>
            <w:r>
              <w:rPr>
                <w:rFonts w:ascii="Times New Roman"/>
                <w:b w:val="false"/>
                <w:i w:val="false"/>
                <w:color w:val="000000"/>
                <w:sz w:val="20"/>
              </w:rPr>
              <w:t>
г) қар
</w:t>
            </w:r>
            <w:r>
              <w:br/>
            </w:r>
            <w:r>
              <w:rPr>
                <w:rFonts w:ascii="Times New Roman"/>
                <w:b w:val="false"/>
                <w:i w:val="false"/>
                <w:color w:val="000000"/>
                <w:sz w:val="20"/>
              </w:rPr>
              <w:t>
не-
</w:t>
            </w:r>
            <w:r>
              <w:br/>
            </w:r>
            <w:r>
              <w:rPr>
                <w:rFonts w:ascii="Times New Roman"/>
                <w:b w:val="false"/>
                <w:i w:val="false"/>
                <w:color w:val="000000"/>
                <w:sz w:val="20"/>
              </w:rPr>
              <w:t>
ме-
</w:t>
            </w:r>
            <w:r>
              <w:br/>
            </w:r>
            <w:r>
              <w:rPr>
                <w:rFonts w:ascii="Times New Roman"/>
                <w:b w:val="false"/>
                <w:i w:val="false"/>
                <w:color w:val="000000"/>
                <w:sz w:val="20"/>
              </w:rPr>
              <w:t>
се жа-
</w:t>
            </w:r>
            <w:r>
              <w:br/>
            </w:r>
            <w:r>
              <w:rPr>
                <w:rFonts w:ascii="Times New Roman"/>
                <w:b w:val="false"/>
                <w:i w:val="false"/>
                <w:color w:val="000000"/>
                <w:sz w:val="20"/>
              </w:rPr>
              <w:t>
пы-
</w:t>
            </w:r>
            <w:r>
              <w:br/>
            </w:r>
            <w:r>
              <w:rPr>
                <w:rFonts w:ascii="Times New Roman"/>
                <w:b w:val="false"/>
                <w:i w:val="false"/>
                <w:color w:val="000000"/>
                <w:sz w:val="20"/>
              </w:rPr>
              <w:t>
рақ ас-
</w:t>
            </w:r>
            <w:r>
              <w:br/>
            </w:r>
            <w:r>
              <w:rPr>
                <w:rFonts w:ascii="Times New Roman"/>
                <w:b w:val="false"/>
                <w:i w:val="false"/>
                <w:color w:val="000000"/>
                <w:sz w:val="20"/>
              </w:rPr>
              <w:t>
тын-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
</w:t>
            </w:r>
            <w:r>
              <w:br/>
            </w:r>
            <w:r>
              <w:rPr>
                <w:rFonts w:ascii="Times New Roman"/>
                <w:b w:val="false"/>
                <w:i w:val="false"/>
                <w:color w:val="000000"/>
                <w:sz w:val="20"/>
              </w:rPr>
              <w:t>
на-
</w:t>
            </w:r>
            <w:r>
              <w:br/>
            </w:r>
            <w:r>
              <w:rPr>
                <w:rFonts w:ascii="Times New Roman"/>
                <w:b w:val="false"/>
                <w:i w:val="false"/>
                <w:color w:val="000000"/>
                <w:sz w:val="20"/>
              </w:rPr>
              <w:t>
ған-
</w:t>
            </w:r>
            <w:r>
              <w:br/>
            </w:r>
            <w:r>
              <w:rPr>
                <w:rFonts w:ascii="Times New Roman"/>
                <w:b w:val="false"/>
                <w:i w:val="false"/>
                <w:color w:val="000000"/>
                <w:sz w:val="20"/>
              </w:rPr>
              <w:t>
нан кей-
</w:t>
            </w:r>
            <w:r>
              <w:br/>
            </w:r>
            <w:r>
              <w:rPr>
                <w:rFonts w:ascii="Times New Roman"/>
                <w:b w:val="false"/>
                <w:i w:val="false"/>
                <w:color w:val="000000"/>
                <w:sz w:val="20"/>
              </w:rPr>
              <w:t>
інгі бі-
</w:t>
            </w:r>
            <w:r>
              <w:br/>
            </w:r>
            <w:r>
              <w:rPr>
                <w:rFonts w:ascii="Times New Roman"/>
                <w:b w:val="false"/>
                <w:i w:val="false"/>
                <w:color w:val="000000"/>
                <w:sz w:val="20"/>
              </w:rPr>
              <w:t>
рін-
</w:t>
            </w:r>
            <w:r>
              <w:br/>
            </w:r>
            <w:r>
              <w:rPr>
                <w:rFonts w:ascii="Times New Roman"/>
                <w:b w:val="false"/>
                <w:i w:val="false"/>
                <w:color w:val="000000"/>
                <w:sz w:val="20"/>
              </w:rPr>
              <w:t>
ші көк-
</w:t>
            </w:r>
            <w:r>
              <w:br/>
            </w:r>
            <w:r>
              <w:rPr>
                <w:rFonts w:ascii="Times New Roman"/>
                <w:b w:val="false"/>
                <w:i w:val="false"/>
                <w:color w:val="000000"/>
                <w:sz w:val="20"/>
              </w:rPr>
              <w:t>
темге
</w:t>
            </w:r>
            <w:r>
              <w:br/>
            </w:r>
            <w:r>
              <w:rPr>
                <w:rFonts w:ascii="Times New Roman"/>
                <w:b w:val="false"/>
                <w:i w:val="false"/>
                <w:color w:val="000000"/>
                <w:sz w:val="20"/>
              </w:rPr>
              <w:t>
дей-
</w:t>
            </w:r>
            <w:r>
              <w:br/>
            </w:r>
            <w:r>
              <w:rPr>
                <w:rFonts w:ascii="Times New Roman"/>
                <w:b w:val="false"/>
                <w:i w:val="false"/>
                <w:color w:val="000000"/>
                <w:sz w:val="20"/>
              </w:rPr>
              <w:t>
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Үйеңкі: ақ; далалық; үшкір жапырақты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Өсіп түрған ағаштардан жиналады. Қанаттар
</w:t>
            </w:r>
            <w:r>
              <w:br/>
            </w:r>
            <w:r>
              <w:rPr>
                <w:rFonts w:ascii="Times New Roman"/>
                <w:b w:val="false"/>
                <w:i w:val="false"/>
                <w:color w:val="000000"/>
                <w:sz w:val="20"/>
              </w:rPr>
              <w:t>
қолмен үзіледі немесе секатормен және бұтақкескіш-
</w:t>
            </w:r>
            <w:r>
              <w:br/>
            </w:r>
            <w:r>
              <w:rPr>
                <w:rFonts w:ascii="Times New Roman"/>
                <w:b w:val="false"/>
                <w:i w:val="false"/>
                <w:color w:val="000000"/>
                <w:sz w:val="20"/>
              </w:rPr>
              <w:t>
термен кесіледі (жерге төселген төсенішке немесе тазартылған учаскеде)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қолмен сағағынан, ұсақ бұтақтан т.б. тазартады. 5-10 см қалыңдықта жайып кептіреді. Тұқымдар-
</w:t>
            </w:r>
            <w:r>
              <w:br/>
            </w:r>
            <w:r>
              <w:rPr>
                <w:rFonts w:ascii="Times New Roman"/>
                <w:b w:val="false"/>
                <w:i w:val="false"/>
                <w:color w:val="000000"/>
                <w:sz w:val="20"/>
              </w:rPr>
              <w:t>
дың көлемін азайту мен себу ыңғайлы болу үшін, оларды тұқым тазартатын немесе ауыл шаруашылық ұсақ ағаштарын-
</w:t>
            </w:r>
            <w:r>
              <w:br/>
            </w:r>
            <w:r>
              <w:rPr>
                <w:rFonts w:ascii="Times New Roman"/>
                <w:b w:val="false"/>
                <w:i w:val="false"/>
                <w:color w:val="000000"/>
                <w:sz w:val="20"/>
              </w:rPr>
              <w:t>
да қанат-
</w:t>
            </w:r>
            <w:r>
              <w:br/>
            </w:r>
            <w:r>
              <w:rPr>
                <w:rFonts w:ascii="Times New Roman"/>
                <w:b w:val="false"/>
                <w:i w:val="false"/>
                <w:color w:val="000000"/>
                <w:sz w:val="20"/>
              </w:rPr>
              <w:t>
сызданды-
</w:t>
            </w:r>
            <w:r>
              <w:br/>
            </w:r>
            <w:r>
              <w:rPr>
                <w:rFonts w:ascii="Times New Roman"/>
                <w:b w:val="false"/>
                <w:i w:val="false"/>
                <w:color w:val="000000"/>
                <w:sz w:val="20"/>
              </w:rPr>
              <w:t>
руға
</w:t>
            </w:r>
            <w:r>
              <w:br/>
            </w:r>
            <w:r>
              <w:rPr>
                <w:rFonts w:ascii="Times New Roman"/>
                <w:b w:val="false"/>
                <w:i w:val="false"/>
                <w:color w:val="000000"/>
                <w:sz w:val="20"/>
              </w:rPr>
              <w:t>
болады. Соңында сұрыпталады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се-
</w:t>
            </w:r>
            <w:r>
              <w:br/>
            </w:r>
            <w:r>
              <w:rPr>
                <w:rFonts w:ascii="Times New Roman"/>
                <w:b w:val="false"/>
                <w:i w:val="false"/>
                <w:color w:val="000000"/>
                <w:sz w:val="20"/>
              </w:rPr>
              <w:t>
бет-
</w:t>
            </w:r>
            <w:r>
              <w:br/>
            </w:r>
            <w:r>
              <w:rPr>
                <w:rFonts w:ascii="Times New Roman"/>
                <w:b w:val="false"/>
                <w:i w:val="false"/>
                <w:color w:val="000000"/>
                <w:sz w:val="20"/>
              </w:rPr>
              <w:t>
тер-
</w:t>
            </w:r>
            <w:r>
              <w:br/>
            </w:r>
            <w:r>
              <w:rPr>
                <w:rFonts w:ascii="Times New Roman"/>
                <w:b w:val="false"/>
                <w:i w:val="false"/>
                <w:color w:val="000000"/>
                <w:sz w:val="20"/>
              </w:rPr>
              <w:t>
де, (қа-
</w:t>
            </w:r>
            <w:r>
              <w:br/>
            </w:r>
            <w:r>
              <w:rPr>
                <w:rFonts w:ascii="Times New Roman"/>
                <w:b w:val="false"/>
                <w:i w:val="false"/>
                <w:color w:val="000000"/>
                <w:sz w:val="20"/>
              </w:rPr>
              <w:t>
лың-
</w:t>
            </w:r>
            <w:r>
              <w:br/>
            </w:r>
            <w:r>
              <w:rPr>
                <w:rFonts w:ascii="Times New Roman"/>
                <w:b w:val="false"/>
                <w:i w:val="false"/>
                <w:color w:val="000000"/>
                <w:sz w:val="20"/>
              </w:rPr>
              <w:t>
дығы
</w:t>
            </w:r>
            <w:r>
              <w:br/>
            </w:r>
            <w:r>
              <w:rPr>
                <w:rFonts w:ascii="Times New Roman"/>
                <w:b w:val="false"/>
                <w:i w:val="false"/>
                <w:color w:val="000000"/>
                <w:sz w:val="20"/>
              </w:rPr>
              <w:t>
50
</w:t>
            </w:r>
            <w:r>
              <w:br/>
            </w:r>
            <w:r>
              <w:rPr>
                <w:rFonts w:ascii="Times New Roman"/>
                <w:b w:val="false"/>
                <w:i w:val="false"/>
                <w:color w:val="000000"/>
                <w:sz w:val="20"/>
              </w:rPr>
              <w:t>
см) қа-
</w:t>
            </w:r>
            <w:r>
              <w:br/>
            </w:r>
            <w:r>
              <w:rPr>
                <w:rFonts w:ascii="Times New Roman"/>
                <w:b w:val="false"/>
                <w:i w:val="false"/>
                <w:color w:val="000000"/>
                <w:sz w:val="20"/>
              </w:rPr>
              <w:t>
ғаз қап-
</w:t>
            </w:r>
            <w:r>
              <w:br/>
            </w:r>
            <w:r>
              <w:rPr>
                <w:rFonts w:ascii="Times New Roman"/>
                <w:b w:val="false"/>
                <w:i w:val="false"/>
                <w:color w:val="000000"/>
                <w:sz w:val="20"/>
              </w:rPr>
              <w:t>
тар-
</w:t>
            </w:r>
            <w:r>
              <w:br/>
            </w:r>
            <w:r>
              <w:rPr>
                <w:rFonts w:ascii="Times New Roman"/>
                <w:b w:val="false"/>
                <w:i w:val="false"/>
                <w:color w:val="000000"/>
                <w:sz w:val="20"/>
              </w:rPr>
              <w:t>
да сақ-
</w:t>
            </w:r>
            <w:r>
              <w:br/>
            </w:r>
            <w:r>
              <w:rPr>
                <w:rFonts w:ascii="Times New Roman"/>
                <w:b w:val="false"/>
                <w:i w:val="false"/>
                <w:color w:val="000000"/>
                <w:sz w:val="20"/>
              </w:rPr>
              <w:t>
та-
</w:t>
            </w:r>
            <w:r>
              <w:br/>
            </w:r>
            <w:r>
              <w:rPr>
                <w:rFonts w:ascii="Times New Roman"/>
                <w:b w:val="false"/>
                <w:i w:val="false"/>
                <w:color w:val="000000"/>
                <w:sz w:val="20"/>
              </w:rPr>
              <w:t>
лады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атталшын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Жемістерін бірінші үсіктен кейін жерден жинайды (бұл кезде олар жаппай түседі)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Қорапша-
</w:t>
            </w:r>
            <w:r>
              <w:br/>
            </w:r>
            <w:r>
              <w:rPr>
                <w:rFonts w:ascii="Times New Roman"/>
                <w:b w:val="false"/>
                <w:i w:val="false"/>
                <w:color w:val="000000"/>
                <w:sz w:val="20"/>
              </w:rPr>
              <w:t>
ларды құрғақ, бос құмды топыраққа 8-10 см қалыңдықта бастырма астында кептіреді. Барлық қорапшалар ашылып, тұқымдар шыққанша кептіріледі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Ыл-
</w:t>
            </w:r>
            <w:r>
              <w:br/>
            </w:r>
            <w:r>
              <w:rPr>
                <w:rFonts w:ascii="Times New Roman"/>
                <w:b w:val="false"/>
                <w:i w:val="false"/>
                <w:color w:val="000000"/>
                <w:sz w:val="20"/>
              </w:rPr>
              <w:t>
ғал-
</w:t>
            </w:r>
            <w:r>
              <w:br/>
            </w:r>
            <w:r>
              <w:rPr>
                <w:rFonts w:ascii="Times New Roman"/>
                <w:b w:val="false"/>
                <w:i w:val="false"/>
                <w:color w:val="000000"/>
                <w:sz w:val="20"/>
              </w:rPr>
              <w:t>
ды құшы бар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не-
</w:t>
            </w:r>
            <w:r>
              <w:br/>
            </w:r>
            <w:r>
              <w:rPr>
                <w:rFonts w:ascii="Times New Roman"/>
                <w:b w:val="false"/>
                <w:i w:val="false"/>
                <w:color w:val="000000"/>
                <w:sz w:val="20"/>
              </w:rPr>
              <w:t>
месе тран-
</w:t>
            </w:r>
            <w:r>
              <w:br/>
            </w:r>
            <w:r>
              <w:rPr>
                <w:rFonts w:ascii="Times New Roman"/>
                <w:b w:val="false"/>
                <w:i w:val="false"/>
                <w:color w:val="000000"/>
                <w:sz w:val="20"/>
              </w:rPr>
              <w:t>
шея-
</w:t>
            </w:r>
            <w:r>
              <w:br/>
            </w:r>
            <w:r>
              <w:rPr>
                <w:rFonts w:ascii="Times New Roman"/>
                <w:b w:val="false"/>
                <w:i w:val="false"/>
                <w:color w:val="000000"/>
                <w:sz w:val="20"/>
              </w:rPr>
              <w:t>
лар-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
</w:t>
            </w:r>
            <w:r>
              <w:br/>
            </w:r>
            <w:r>
              <w:rPr>
                <w:rFonts w:ascii="Times New Roman"/>
                <w:b w:val="false"/>
                <w:i w:val="false"/>
                <w:color w:val="000000"/>
                <w:sz w:val="20"/>
              </w:rPr>
              <w:t>
нау-
</w:t>
            </w:r>
            <w:r>
              <w:br/>
            </w:r>
            <w:r>
              <w:rPr>
                <w:rFonts w:ascii="Times New Roman"/>
                <w:b w:val="false"/>
                <w:i w:val="false"/>
                <w:color w:val="000000"/>
                <w:sz w:val="20"/>
              </w:rPr>
              <w:t>
да
</w:t>
            </w:r>
            <w:r>
              <w:br/>
            </w:r>
            <w:r>
              <w:rPr>
                <w:rFonts w:ascii="Times New Roman"/>
                <w:b w:val="false"/>
                <w:i w:val="false"/>
                <w:color w:val="000000"/>
                <w:sz w:val="20"/>
              </w:rPr>
              <w:t>
кей-
</w:t>
            </w:r>
            <w:r>
              <w:br/>
            </w:r>
            <w:r>
              <w:rPr>
                <w:rFonts w:ascii="Times New Roman"/>
                <w:b w:val="false"/>
                <w:i w:val="false"/>
                <w:color w:val="000000"/>
                <w:sz w:val="20"/>
              </w:rPr>
              <w:t>
ін бі-
</w:t>
            </w:r>
            <w:r>
              <w:br/>
            </w:r>
            <w:r>
              <w:rPr>
                <w:rFonts w:ascii="Times New Roman"/>
                <w:b w:val="false"/>
                <w:i w:val="false"/>
                <w:color w:val="000000"/>
                <w:sz w:val="20"/>
              </w:rPr>
              <w:t>
рін-
</w:t>
            </w:r>
            <w:r>
              <w:br/>
            </w:r>
            <w:r>
              <w:rPr>
                <w:rFonts w:ascii="Times New Roman"/>
                <w:b w:val="false"/>
                <w:i w:val="false"/>
                <w:color w:val="000000"/>
                <w:sz w:val="20"/>
              </w:rPr>
              <w:t>
ші көк-
</w:t>
            </w:r>
            <w:r>
              <w:br/>
            </w:r>
            <w:r>
              <w:rPr>
                <w:rFonts w:ascii="Times New Roman"/>
                <w:b w:val="false"/>
                <w:i w:val="false"/>
                <w:color w:val="000000"/>
                <w:sz w:val="20"/>
              </w:rPr>
              <w:t>
тем-
</w:t>
            </w:r>
            <w:r>
              <w:br/>
            </w:r>
            <w:r>
              <w:rPr>
                <w:rFonts w:ascii="Times New Roman"/>
                <w:b w:val="false"/>
                <w:i w:val="false"/>
                <w:color w:val="000000"/>
                <w:sz w:val="20"/>
              </w:rPr>
              <w:t>
ге
</w:t>
            </w:r>
            <w:r>
              <w:br/>
            </w:r>
            <w:r>
              <w:rPr>
                <w:rFonts w:ascii="Times New Roman"/>
                <w:b w:val="false"/>
                <w:i w:val="false"/>
                <w:color w:val="000000"/>
                <w:sz w:val="20"/>
              </w:rPr>
              <w:t>
дей-
</w:t>
            </w:r>
            <w:r>
              <w:br/>
            </w:r>
            <w:r>
              <w:rPr>
                <w:rFonts w:ascii="Times New Roman"/>
                <w:b w:val="false"/>
                <w:i w:val="false"/>
                <w:color w:val="000000"/>
                <w:sz w:val="20"/>
              </w:rPr>
              <w:t>
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Жөке: амур; кавказ; ірі жапырақты; ұсақ жапырақты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немесе жүрек тәріздес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Жемістерін кесілген және өсіп тұрған ағаштардан қолмен үзу немесе гүлшоғырын бірге кесіп жинайды; таяқпен төселген төсенішке немесе қатты қарға түсіреді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сағағынан, гүлінен тағы басқа қоспалар-
</w:t>
            </w:r>
            <w:r>
              <w:br/>
            </w:r>
            <w:r>
              <w:rPr>
                <w:rFonts w:ascii="Times New Roman"/>
                <w:b w:val="false"/>
                <w:i w:val="false"/>
                <w:color w:val="000000"/>
                <w:sz w:val="20"/>
              </w:rPr>
              <w:t>
дан қап ішіне салып сілкіп тазалайды. 5-10 см қалдықта төсеп кептіреді, сұрыптай-
</w:t>
            </w:r>
            <w:r>
              <w:br/>
            </w:r>
            <w:r>
              <w:rPr>
                <w:rFonts w:ascii="Times New Roman"/>
                <w:b w:val="false"/>
                <w:i w:val="false"/>
                <w:color w:val="000000"/>
                <w:sz w:val="20"/>
              </w:rPr>
              <w:t>
ды, күзгі себуді жаңадан жиналған келтіріл-
</w:t>
            </w:r>
            <w:r>
              <w:br/>
            </w:r>
            <w:r>
              <w:rPr>
                <w:rFonts w:ascii="Times New Roman"/>
                <w:b w:val="false"/>
                <w:i w:val="false"/>
                <w:color w:val="000000"/>
                <w:sz w:val="20"/>
              </w:rPr>
              <w:t>
меген тұқымдар-
</w:t>
            </w:r>
            <w:r>
              <w:br/>
            </w:r>
            <w:r>
              <w:rPr>
                <w:rFonts w:ascii="Times New Roman"/>
                <w:b w:val="false"/>
                <w:i w:val="false"/>
                <w:color w:val="000000"/>
                <w:sz w:val="20"/>
              </w:rPr>
              <w:t>
мен
</w:t>
            </w:r>
            <w:r>
              <w:br/>
            </w:r>
            <w:r>
              <w:rPr>
                <w:rFonts w:ascii="Times New Roman"/>
                <w:b w:val="false"/>
                <w:i w:val="false"/>
                <w:color w:val="000000"/>
                <w:sz w:val="20"/>
              </w:rPr>
              <w:t>
жүргізеді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амур жөкесі 70-75; ірі
</w:t>
            </w:r>
            <w:r>
              <w:br/>
            </w:r>
            <w:r>
              <w:rPr>
                <w:rFonts w:ascii="Times New Roman"/>
                <w:b w:val="false"/>
                <w:i w:val="false"/>
                <w:color w:val="000000"/>
                <w:sz w:val="20"/>
              </w:rPr>
              <w:t>
жапы-
</w:t>
            </w:r>
            <w:r>
              <w:br/>
            </w:r>
            <w:r>
              <w:rPr>
                <w:rFonts w:ascii="Times New Roman"/>
                <w:b w:val="false"/>
                <w:i w:val="false"/>
                <w:color w:val="000000"/>
                <w:sz w:val="20"/>
              </w:rPr>
              <w:t>
рақты
</w:t>
            </w:r>
            <w:r>
              <w:br/>
            </w:r>
            <w:r>
              <w:rPr>
                <w:rFonts w:ascii="Times New Roman"/>
                <w:b w:val="false"/>
                <w:i w:val="false"/>
                <w:color w:val="000000"/>
                <w:sz w:val="20"/>
              </w:rPr>
              <w:t>
-70
</w:t>
            </w:r>
            <w:r>
              <w:br/>
            </w:r>
            <w:r>
              <w:rPr>
                <w:rFonts w:ascii="Times New Roman"/>
                <w:b w:val="false"/>
                <w:i w:val="false"/>
                <w:color w:val="000000"/>
                <w:sz w:val="20"/>
              </w:rPr>
              <w:t>
маньч-
</w:t>
            </w:r>
            <w:r>
              <w:br/>
            </w:r>
            <w:r>
              <w:rPr>
                <w:rFonts w:ascii="Times New Roman"/>
                <w:b w:val="false"/>
                <w:i w:val="false"/>
                <w:color w:val="000000"/>
                <w:sz w:val="20"/>
              </w:rPr>
              <w:t>
жур-80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шыны ыдыс-
</w:t>
            </w:r>
            <w:r>
              <w:br/>
            </w:r>
            <w:r>
              <w:rPr>
                <w:rFonts w:ascii="Times New Roman"/>
                <w:b w:val="false"/>
                <w:i w:val="false"/>
                <w:color w:val="000000"/>
                <w:sz w:val="20"/>
              </w:rPr>
              <w:t>
та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Жіңішке жапырақты жиде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Жемістерін ағаштардан қолмен үзеді, қолды тікеннен зақымдаудан
</w:t>
            </w:r>
            <w:r>
              <w:br/>
            </w:r>
            <w:r>
              <w:rPr>
                <w:rFonts w:ascii="Times New Roman"/>
                <w:b w:val="false"/>
                <w:i w:val="false"/>
                <w:color w:val="000000"/>
                <w:sz w:val="20"/>
              </w:rPr>
              <w:t>
сақтау керек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Дәнін алу үшін жемісті жеміс  теркасынан өткізеді, дәнді сумен жуып, 2,5-3 см қалыңдықта төсеп кептіреді. Жемістің үлкен партия-
</w:t>
            </w:r>
            <w:r>
              <w:br/>
            </w:r>
            <w:r>
              <w:rPr>
                <w:rFonts w:ascii="Times New Roman"/>
                <w:b w:val="false"/>
                <w:i w:val="false"/>
                <w:color w:val="000000"/>
                <w:sz w:val="20"/>
              </w:rPr>
              <w:t>
сында сүйек дәнді алу үшін үгіткішті пайдала-
</w:t>
            </w:r>
            <w:r>
              <w:br/>
            </w:r>
            <w:r>
              <w:rPr>
                <w:rFonts w:ascii="Times New Roman"/>
                <w:b w:val="false"/>
                <w:i w:val="false"/>
                <w:color w:val="000000"/>
                <w:sz w:val="20"/>
              </w:rPr>
              <w:t>
нады.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қаптар-
</w:t>
            </w:r>
            <w:r>
              <w:br/>
            </w:r>
            <w:r>
              <w:rPr>
                <w:rFonts w:ascii="Times New Roman"/>
                <w:b w:val="false"/>
                <w:i w:val="false"/>
                <w:color w:val="000000"/>
                <w:sz w:val="20"/>
              </w:rPr>
              <w:t>
да, жә-
</w:t>
            </w:r>
            <w:r>
              <w:br/>
            </w:r>
            <w:r>
              <w:rPr>
                <w:rFonts w:ascii="Times New Roman"/>
                <w:b w:val="false"/>
                <w:i w:val="false"/>
                <w:color w:val="000000"/>
                <w:sz w:val="20"/>
              </w:rPr>
              <w:t>
шіктер-
</w:t>
            </w:r>
            <w:r>
              <w:br/>
            </w:r>
            <w:r>
              <w:rPr>
                <w:rFonts w:ascii="Times New Roman"/>
                <w:b w:val="false"/>
                <w:i w:val="false"/>
                <w:color w:val="000000"/>
                <w:sz w:val="20"/>
              </w:rPr>
              <w:t>
де, ұралар-
</w:t>
            </w:r>
            <w:r>
              <w:br/>
            </w:r>
            <w:r>
              <w:rPr>
                <w:rFonts w:ascii="Times New Roman"/>
                <w:b w:val="false"/>
                <w:i w:val="false"/>
                <w:color w:val="000000"/>
                <w:sz w:val="20"/>
              </w:rPr>
              <w:t>
да сақ-
</w:t>
            </w:r>
            <w:r>
              <w:br/>
            </w:r>
            <w:r>
              <w:rPr>
                <w:rFonts w:ascii="Times New Roman"/>
                <w:b w:val="false"/>
                <w:i w:val="false"/>
                <w:color w:val="000000"/>
                <w:sz w:val="20"/>
              </w:rPr>
              <w:t>
тайды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Шырғанақ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Жемісті күзде төселген пологқа
</w:t>
            </w:r>
            <w:r>
              <w:br/>
            </w:r>
            <w:r>
              <w:rPr>
                <w:rFonts w:ascii="Times New Roman"/>
                <w:b w:val="false"/>
                <w:i w:val="false"/>
                <w:color w:val="000000"/>
                <w:sz w:val="20"/>
              </w:rPr>
              <w:t>
түсіру арқылы (қысқы дайындауда каротин мен С витаминін жоғалтпас үшін) немесе қыста бұтағын кесу арқылы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Мұздатыл-
</w:t>
            </w:r>
            <w:r>
              <w:br/>
            </w:r>
            <w:r>
              <w:rPr>
                <w:rFonts w:ascii="Times New Roman"/>
                <w:b w:val="false"/>
                <w:i w:val="false"/>
                <w:color w:val="000000"/>
                <w:sz w:val="20"/>
              </w:rPr>
              <w:t>
ған жеміс-
</w:t>
            </w:r>
            <w:r>
              <w:br/>
            </w:r>
            <w:r>
              <w:rPr>
                <w:rFonts w:ascii="Times New Roman"/>
                <w:b w:val="false"/>
                <w:i w:val="false"/>
                <w:color w:val="000000"/>
                <w:sz w:val="20"/>
              </w:rPr>
              <w:t>
ті бұтақта-
</w:t>
            </w:r>
            <w:r>
              <w:br/>
            </w:r>
            <w:r>
              <w:rPr>
                <w:rFonts w:ascii="Times New Roman"/>
                <w:b w:val="false"/>
                <w:i w:val="false"/>
                <w:color w:val="000000"/>
                <w:sz w:val="20"/>
              </w:rPr>
              <w:t>
рынан ажыратады, одан кейін сұрыптап, қоспалар-
</w:t>
            </w:r>
            <w:r>
              <w:br/>
            </w:r>
            <w:r>
              <w:rPr>
                <w:rFonts w:ascii="Times New Roman"/>
                <w:b w:val="false"/>
                <w:i w:val="false"/>
                <w:color w:val="000000"/>
                <w:sz w:val="20"/>
              </w:rPr>
              <w:t>
дан тазар-
</w:t>
            </w:r>
            <w:r>
              <w:br/>
            </w:r>
            <w:r>
              <w:rPr>
                <w:rFonts w:ascii="Times New Roman"/>
                <w:b w:val="false"/>
                <w:i w:val="false"/>
                <w:color w:val="000000"/>
                <w:sz w:val="20"/>
              </w:rPr>
              <w:t>
тады. Тек дәнді дайындау кезінде жемістерді жеміс теркасында өңдейді, ағаш ыдыста езеді, содан кейін сумен жуады. Соғып алу кезінде жемісті пресспен қысады және сүйегін жоғарыда айтылған тәсілмен алып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Герме-
</w:t>
            </w:r>
            <w:r>
              <w:br/>
            </w:r>
            <w:r>
              <w:rPr>
                <w:rFonts w:ascii="Times New Roman"/>
                <w:b w:val="false"/>
                <w:i w:val="false"/>
                <w:color w:val="000000"/>
                <w:sz w:val="20"/>
              </w:rPr>
              <w:t>
тика-
</w:t>
            </w:r>
            <w:r>
              <w:br/>
            </w:r>
            <w:r>
              <w:rPr>
                <w:rFonts w:ascii="Times New Roman"/>
                <w:b w:val="false"/>
                <w:i w:val="false"/>
                <w:color w:val="000000"/>
                <w:sz w:val="20"/>
              </w:rPr>
              <w:t>
лық жа-
</w:t>
            </w:r>
            <w:r>
              <w:br/>
            </w:r>
            <w:r>
              <w:rPr>
                <w:rFonts w:ascii="Times New Roman"/>
                <w:b w:val="false"/>
                <w:i w:val="false"/>
                <w:color w:val="000000"/>
                <w:sz w:val="20"/>
              </w:rPr>
              <w:t>
былатын шыны ыдыста
</w:t>
            </w:r>
            <w:r>
              <w:br/>
            </w:r>
            <w:r>
              <w:rPr>
                <w:rFonts w:ascii="Times New Roman"/>
                <w:b w:val="false"/>
                <w:i w:val="false"/>
                <w:color w:val="000000"/>
                <w:sz w:val="20"/>
              </w:rPr>
              <w:t>
Таза
</w:t>
            </w:r>
            <w:r>
              <w:br/>
            </w:r>
            <w:r>
              <w:rPr>
                <w:rFonts w:ascii="Times New Roman"/>
                <w:b w:val="false"/>
                <w:i w:val="false"/>
                <w:color w:val="000000"/>
                <w:sz w:val="20"/>
              </w:rPr>
              <w:t>
қапта
</w:t>
            </w:r>
            <w:r>
              <w:br/>
            </w:r>
            <w:r>
              <w:rPr>
                <w:rFonts w:ascii="Times New Roman"/>
                <w:b w:val="false"/>
                <w:i w:val="false"/>
                <w:color w:val="000000"/>
                <w:sz w:val="20"/>
              </w:rPr>
              <w:t>
да сақ-
</w:t>
            </w:r>
            <w:r>
              <w:br/>
            </w:r>
            <w:r>
              <w:rPr>
                <w:rFonts w:ascii="Times New Roman"/>
                <w:b w:val="false"/>
                <w:i w:val="false"/>
                <w:color w:val="000000"/>
                <w:sz w:val="20"/>
              </w:rPr>
              <w:t>
тауға
</w:t>
            </w:r>
            <w:r>
              <w:br/>
            </w:r>
            <w:r>
              <w:rPr>
                <w:rFonts w:ascii="Times New Roman"/>
                <w:b w:val="false"/>
                <w:i w:val="false"/>
                <w:color w:val="000000"/>
                <w:sz w:val="20"/>
              </w:rPr>
              <w:t>
болады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Жабысқақ қандыағаш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Бүрлерді өсіп тұрған және кесілген ағаштардан қолмен немесе секатормен кесу арқылы жинайды. Бүрді су
</w:t>
            </w:r>
            <w:r>
              <w:br/>
            </w:r>
            <w:r>
              <w:rPr>
                <w:rFonts w:ascii="Times New Roman"/>
                <w:b w:val="false"/>
                <w:i w:val="false"/>
                <w:color w:val="000000"/>
                <w:sz w:val="20"/>
              </w:rPr>
              <w:t>
бетінен де
</w:t>
            </w:r>
            <w:r>
              <w:br/>
            </w:r>
            <w:r>
              <w:rPr>
                <w:rFonts w:ascii="Times New Roman"/>
                <w:b w:val="false"/>
                <w:i w:val="false"/>
                <w:color w:val="000000"/>
                <w:sz w:val="20"/>
              </w:rPr>
              <w:t>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Бүрлерден жеміс алуды бүр кептіргіште 40-45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С 1-2 тәулік немесе жылытыла-
</w:t>
            </w:r>
            <w:r>
              <w:br/>
            </w:r>
            <w:r>
              <w:rPr>
                <w:rFonts w:ascii="Times New Roman"/>
                <w:b w:val="false"/>
                <w:i w:val="false"/>
                <w:color w:val="000000"/>
                <w:sz w:val="20"/>
              </w:rPr>
              <w:t>
тын жерде 5-6 тәулік  бойы бүрлерді 3-5 см қалыңдықта жайып, күніне 2-3 рет ара-
</w:t>
            </w:r>
            <w:r>
              <w:br/>
            </w:r>
            <w:r>
              <w:rPr>
                <w:rFonts w:ascii="Times New Roman"/>
                <w:b w:val="false"/>
                <w:i w:val="false"/>
                <w:color w:val="000000"/>
                <w:sz w:val="20"/>
              </w:rPr>
              <w:t>
ластырып кептіреді. Түспеген жемісті бүрден грохотта шығарып 3-4 тәулік жылытыла-
</w:t>
            </w:r>
            <w:r>
              <w:br/>
            </w:r>
            <w:r>
              <w:rPr>
                <w:rFonts w:ascii="Times New Roman"/>
                <w:b w:val="false"/>
                <w:i w:val="false"/>
                <w:color w:val="000000"/>
                <w:sz w:val="20"/>
              </w:rPr>
              <w:t>
тын жерде кептіреді. Су бетінен жиналған жемістер бірден себіледі.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3,5-12 (қазан-
</w:t>
            </w:r>
            <w:r>
              <w:br/>
            </w:r>
            <w:r>
              <w:rPr>
                <w:rFonts w:ascii="Times New Roman"/>
                <w:b w:val="false"/>
                <w:i w:val="false"/>
                <w:color w:val="000000"/>
                <w:sz w:val="20"/>
              </w:rPr>
              <w:t>
қараша-
</w:t>
            </w:r>
            <w:r>
              <w:br/>
            </w:r>
            <w:r>
              <w:rPr>
                <w:rFonts w:ascii="Times New Roman"/>
                <w:b w:val="false"/>
                <w:i w:val="false"/>
                <w:color w:val="000000"/>
                <w:sz w:val="20"/>
              </w:rPr>
              <w:t>
да жинау кезінде
</w:t>
            </w:r>
            <w:r>
              <w:br/>
            </w:r>
            <w:r>
              <w:rPr>
                <w:rFonts w:ascii="Times New Roman"/>
                <w:b w:val="false"/>
                <w:i w:val="false"/>
                <w:color w:val="000000"/>
                <w:sz w:val="20"/>
              </w:rPr>
              <w:t>
ең жоғары
</w:t>
            </w:r>
            <w:r>
              <w:br/>
            </w:r>
            <w:r>
              <w:rPr>
                <w:rFonts w:ascii="Times New Roman"/>
                <w:b w:val="false"/>
                <w:i w:val="false"/>
                <w:color w:val="000000"/>
                <w:sz w:val="20"/>
              </w:rPr>
              <w:t>
шығым-
</w:t>
            </w:r>
            <w:r>
              <w:br/>
            </w:r>
            <w:r>
              <w:rPr>
                <w:rFonts w:ascii="Times New Roman"/>
                <w:b w:val="false"/>
                <w:i w:val="false"/>
                <w:color w:val="000000"/>
                <w:sz w:val="20"/>
              </w:rPr>
              <w:t>
дылыққа
</w:t>
            </w:r>
            <w:r>
              <w:br/>
            </w:r>
            <w:r>
              <w:rPr>
                <w:rFonts w:ascii="Times New Roman"/>
                <w:b w:val="false"/>
                <w:i w:val="false"/>
                <w:color w:val="000000"/>
                <w:sz w:val="20"/>
              </w:rPr>
              <w:t>
қол
</w:t>
            </w:r>
            <w:r>
              <w:br/>
            </w:r>
            <w:r>
              <w:rPr>
                <w:rFonts w:ascii="Times New Roman"/>
                <w:b w:val="false"/>
                <w:i w:val="false"/>
                <w:color w:val="000000"/>
                <w:sz w:val="20"/>
              </w:rPr>
              <w:t>
шығуы)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Герме-
</w:t>
            </w:r>
            <w:r>
              <w:br/>
            </w:r>
            <w:r>
              <w:rPr>
                <w:rFonts w:ascii="Times New Roman"/>
                <w:b w:val="false"/>
                <w:i w:val="false"/>
                <w:color w:val="000000"/>
                <w:sz w:val="20"/>
              </w:rPr>
              <w:t>
тика-
</w:t>
            </w:r>
            <w:r>
              <w:br/>
            </w:r>
            <w:r>
              <w:rPr>
                <w:rFonts w:ascii="Times New Roman"/>
                <w:b w:val="false"/>
                <w:i w:val="false"/>
                <w:color w:val="000000"/>
                <w:sz w:val="20"/>
              </w:rPr>
              <w:t>
лық
</w:t>
            </w:r>
            <w:r>
              <w:br/>
            </w:r>
            <w:r>
              <w:rPr>
                <w:rFonts w:ascii="Times New Roman"/>
                <w:b w:val="false"/>
                <w:i w:val="false"/>
                <w:color w:val="000000"/>
                <w:sz w:val="20"/>
              </w:rPr>
              <w:t>
жабы-
</w:t>
            </w:r>
            <w:r>
              <w:br/>
            </w:r>
            <w:r>
              <w:rPr>
                <w:rFonts w:ascii="Times New Roman"/>
                <w:b w:val="false"/>
                <w:i w:val="false"/>
                <w:color w:val="000000"/>
                <w:sz w:val="20"/>
              </w:rPr>
              <w:t>
латын шыны ыдыс-
</w:t>
            </w:r>
            <w:r>
              <w:br/>
            </w:r>
            <w:r>
              <w:rPr>
                <w:rFonts w:ascii="Times New Roman"/>
                <w:b w:val="false"/>
                <w:i w:val="false"/>
                <w:color w:val="000000"/>
                <w:sz w:val="20"/>
              </w:rPr>
              <w:t>
та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Грек жаңғағы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Жемісін жерден жинайды. Жемістің түсуін тездету үшін бұтақтарды ілгіші бар ұзын таяқпен сілкиді. 10 га асатын бақтарда жеміс жинайтын ВСО-25 "Стрела"
</w:t>
            </w:r>
            <w:r>
              <w:br/>
            </w:r>
            <w:r>
              <w:rPr>
                <w:rFonts w:ascii="Times New Roman"/>
                <w:b w:val="false"/>
                <w:i w:val="false"/>
                <w:color w:val="000000"/>
                <w:sz w:val="20"/>
              </w:rPr>
              <w:t>
қолдану тиімді.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жеміс жұмсағынан тазартуды қолмен немесе жаңғақ тазалайтын машинада жүргізеді. Қоспалар-
</w:t>
            </w:r>
            <w:r>
              <w:br/>
            </w:r>
            <w:r>
              <w:rPr>
                <w:rFonts w:ascii="Times New Roman"/>
                <w:b w:val="false"/>
                <w:i w:val="false"/>
                <w:color w:val="000000"/>
                <w:sz w:val="20"/>
              </w:rPr>
              <w:t>
дан толық тазарту үшін жаңғақты сумен жуады. Оны бастырма астында немесе сарайда 3-5 күн кептіреді (темір торға 5-6 см қалың-
</w:t>
            </w:r>
            <w:r>
              <w:br/>
            </w:r>
            <w:r>
              <w:rPr>
                <w:rFonts w:ascii="Times New Roman"/>
                <w:b w:val="false"/>
                <w:i w:val="false"/>
                <w:color w:val="000000"/>
                <w:sz w:val="20"/>
              </w:rPr>
              <w:t>
дықта жаю арқылы, не тоқылған қораптарға салу арқылы)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Салқын жерде
</w:t>
            </w:r>
            <w:r>
              <w:br/>
            </w:r>
            <w:r>
              <w:rPr>
                <w:rFonts w:ascii="Times New Roman"/>
                <w:b w:val="false"/>
                <w:i w:val="false"/>
                <w:color w:val="000000"/>
                <w:sz w:val="20"/>
              </w:rPr>
              <w:t>
жәшік-
</w:t>
            </w:r>
            <w:r>
              <w:br/>
            </w:r>
            <w:r>
              <w:rPr>
                <w:rFonts w:ascii="Times New Roman"/>
                <w:b w:val="false"/>
                <w:i w:val="false"/>
                <w:color w:val="000000"/>
                <w:sz w:val="20"/>
              </w:rPr>
              <w:t>
терде, тран-
</w:t>
            </w:r>
            <w:r>
              <w:br/>
            </w:r>
            <w:r>
              <w:rPr>
                <w:rFonts w:ascii="Times New Roman"/>
                <w:b w:val="false"/>
                <w:i w:val="false"/>
                <w:color w:val="000000"/>
                <w:sz w:val="20"/>
              </w:rPr>
              <w:t>
шеялар-
</w:t>
            </w:r>
            <w:r>
              <w:br/>
            </w:r>
            <w:r>
              <w:rPr>
                <w:rFonts w:ascii="Times New Roman"/>
                <w:b w:val="false"/>
                <w:i w:val="false"/>
                <w:color w:val="000000"/>
                <w:sz w:val="20"/>
              </w:rPr>
              <w:t>
да 1:3 етіп
</w:t>
            </w:r>
            <w:r>
              <w:br/>
            </w:r>
            <w:r>
              <w:rPr>
                <w:rFonts w:ascii="Times New Roman"/>
                <w:b w:val="false"/>
                <w:i w:val="false"/>
                <w:color w:val="000000"/>
                <w:sz w:val="20"/>
              </w:rPr>
              <w:t>
құм аралас-
</w:t>
            </w:r>
            <w:r>
              <w:br/>
            </w:r>
            <w:r>
              <w:rPr>
                <w:rFonts w:ascii="Times New Roman"/>
                <w:b w:val="false"/>
                <w:i w:val="false"/>
                <w:color w:val="000000"/>
                <w:sz w:val="20"/>
              </w:rPr>
              <w:t>
тырып
</w:t>
            </w:r>
            <w:r>
              <w:br/>
            </w:r>
            <w:r>
              <w:rPr>
                <w:rFonts w:ascii="Times New Roman"/>
                <w:b w:val="false"/>
                <w:i w:val="false"/>
                <w:color w:val="000000"/>
                <w:sz w:val="20"/>
              </w:rPr>
              <w:t>
сақтай-
</w:t>
            </w:r>
            <w:r>
              <w:br/>
            </w:r>
            <w:r>
              <w:rPr>
                <w:rFonts w:ascii="Times New Roman"/>
                <w:b w:val="false"/>
                <w:i w:val="false"/>
                <w:color w:val="000000"/>
                <w:sz w:val="20"/>
              </w:rPr>
              <w:t>
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Көктерек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Сырғаларды өсіп тұрған немесе кесілген ағаштардан қолмен жинайды. Тұқымның ұшуы бірнеше күн жүреді.
</w:t>
            </w:r>
            <w:r>
              <w:br/>
            </w:r>
            <w:r>
              <w:rPr>
                <w:rFonts w:ascii="Times New Roman"/>
                <w:b w:val="false"/>
                <w:i w:val="false"/>
                <w:color w:val="000000"/>
                <w:sz w:val="20"/>
              </w:rPr>
              <w:t>
Жинауды бірінші қорапшалар ашыла бастағанда жүргізеді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Тұқымның пісуі үшін сырға/ды желдеті-
</w:t>
            </w:r>
            <w:r>
              <w:br/>
            </w:r>
            <w:r>
              <w:rPr>
                <w:rFonts w:ascii="Times New Roman"/>
                <w:b w:val="false"/>
                <w:i w:val="false"/>
                <w:color w:val="000000"/>
                <w:sz w:val="20"/>
              </w:rPr>
              <w:t>
летін жерлерде брезентке, жаймаға, фанер тақтайға 2-4 см қалыңдықта төсейді. Қорапша-
</w:t>
            </w:r>
            <w:r>
              <w:br/>
            </w:r>
            <w:r>
              <w:rPr>
                <w:rFonts w:ascii="Times New Roman"/>
                <w:b w:val="false"/>
                <w:i w:val="false"/>
                <w:color w:val="000000"/>
                <w:sz w:val="20"/>
              </w:rPr>
              <w:t>
лардың басым бөлігі ашылатын 1-2 күннен соң, сырғаларды тесіктері 1-1,5х1-1,5 мм електен өткізеді. Бұл тесік-
</w:t>
            </w:r>
            <w:r>
              <w:br/>
            </w:r>
            <w:r>
              <w:rPr>
                <w:rFonts w:ascii="Times New Roman"/>
                <w:b w:val="false"/>
                <w:i w:val="false"/>
                <w:color w:val="000000"/>
                <w:sz w:val="20"/>
              </w:rPr>
              <w:t>
терден көктерек-
</w:t>
            </w:r>
            <w:r>
              <w:br/>
            </w:r>
            <w:r>
              <w:rPr>
                <w:rFonts w:ascii="Times New Roman"/>
                <w:b w:val="false"/>
                <w:i w:val="false"/>
                <w:color w:val="000000"/>
                <w:sz w:val="20"/>
              </w:rPr>
              <w:t>
тің тұқымы өтеді. Бұдан кейін қорапша-
</w:t>
            </w:r>
            <w:r>
              <w:br/>
            </w:r>
            <w:r>
              <w:rPr>
                <w:rFonts w:ascii="Times New Roman"/>
                <w:b w:val="false"/>
                <w:i w:val="false"/>
                <w:color w:val="000000"/>
                <w:sz w:val="20"/>
              </w:rPr>
              <w:t>
лардың
</w:t>
            </w:r>
            <w:r>
              <w:br/>
            </w:r>
            <w:r>
              <w:rPr>
                <w:rFonts w:ascii="Times New Roman"/>
                <w:b w:val="false"/>
                <w:i w:val="false"/>
                <w:color w:val="000000"/>
                <w:sz w:val="20"/>
              </w:rPr>
              <w:t>
ұсақталған
</w:t>
            </w:r>
            <w:r>
              <w:br/>
            </w:r>
            <w:r>
              <w:rPr>
                <w:rFonts w:ascii="Times New Roman"/>
                <w:b w:val="false"/>
                <w:i w:val="false"/>
                <w:color w:val="000000"/>
                <w:sz w:val="20"/>
              </w:rPr>
              <w:t>
бөлігін 3-4 с қайта кептіріп тордан өткізеді.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
</w:t>
            </w:r>
            <w:r>
              <w:br/>
            </w:r>
            <w:r>
              <w:rPr>
                <w:rFonts w:ascii="Times New Roman"/>
                <w:b w:val="false"/>
                <w:i w:val="false"/>
                <w:color w:val="000000"/>
                <w:sz w:val="20"/>
              </w:rPr>
              <w:t>
лып, тазар-
</w:t>
            </w:r>
            <w:r>
              <w:br/>
            </w:r>
            <w:r>
              <w:rPr>
                <w:rFonts w:ascii="Times New Roman"/>
                <w:b w:val="false"/>
                <w:i w:val="false"/>
                <w:color w:val="000000"/>
                <w:sz w:val="20"/>
              </w:rPr>
              <w:t>
тыл-
</w:t>
            </w:r>
            <w:r>
              <w:br/>
            </w:r>
            <w:r>
              <w:rPr>
                <w:rFonts w:ascii="Times New Roman"/>
                <w:b w:val="false"/>
                <w:i w:val="false"/>
                <w:color w:val="000000"/>
                <w:sz w:val="20"/>
              </w:rPr>
              <w:t>
ған тұ-
</w:t>
            </w:r>
            <w:r>
              <w:br/>
            </w:r>
            <w:r>
              <w:rPr>
                <w:rFonts w:ascii="Times New Roman"/>
                <w:b w:val="false"/>
                <w:i w:val="false"/>
                <w:color w:val="000000"/>
                <w:sz w:val="20"/>
              </w:rPr>
              <w:t>
қымдар бір-
</w:t>
            </w:r>
            <w:r>
              <w:br/>
            </w:r>
            <w:r>
              <w:rPr>
                <w:rFonts w:ascii="Times New Roman"/>
                <w:b w:val="false"/>
                <w:i w:val="false"/>
                <w:color w:val="000000"/>
                <w:sz w:val="20"/>
              </w:rPr>
              <w:t>
ден се-
</w:t>
            </w:r>
            <w:r>
              <w:br/>
            </w:r>
            <w:r>
              <w:rPr>
                <w:rFonts w:ascii="Times New Roman"/>
                <w:b w:val="false"/>
                <w:i w:val="false"/>
                <w:color w:val="000000"/>
                <w:sz w:val="20"/>
              </w:rPr>
              <w:t>
біл-
</w:t>
            </w:r>
            <w:r>
              <w:br/>
            </w:r>
            <w:r>
              <w:rPr>
                <w:rFonts w:ascii="Times New Roman"/>
                <w:b w:val="false"/>
                <w:i w:val="false"/>
                <w:color w:val="000000"/>
                <w:sz w:val="20"/>
              </w:rPr>
              <w:t>
месе
</w:t>
            </w:r>
            <w:r>
              <w:br/>
            </w:r>
            <w:r>
              <w:rPr>
                <w:rFonts w:ascii="Times New Roman"/>
                <w:b w:val="false"/>
                <w:i w:val="false"/>
                <w:color w:val="000000"/>
                <w:sz w:val="20"/>
              </w:rPr>
              <w:t>
салқын жерде
</w:t>
            </w:r>
            <w:r>
              <w:br/>
            </w:r>
            <w:r>
              <w:rPr>
                <w:rFonts w:ascii="Times New Roman"/>
                <w:b w:val="false"/>
                <w:i w:val="false"/>
                <w:color w:val="000000"/>
                <w:sz w:val="20"/>
              </w:rPr>
              <w:t>
сақ-
</w:t>
            </w:r>
            <w:r>
              <w:br/>
            </w:r>
            <w:r>
              <w:rPr>
                <w:rFonts w:ascii="Times New Roman"/>
                <w:b w:val="false"/>
                <w:i w:val="false"/>
                <w:color w:val="000000"/>
                <w:sz w:val="20"/>
              </w:rPr>
              <w:t>
талады:
</w:t>
            </w:r>
            <w:r>
              <w:br/>
            </w:r>
            <w:r>
              <w:rPr>
                <w:rFonts w:ascii="Times New Roman"/>
                <w:b w:val="false"/>
                <w:i w:val="false"/>
                <w:color w:val="000000"/>
                <w:sz w:val="20"/>
              </w:rPr>
              <w:t>
а) гер-
</w:t>
            </w:r>
            <w:r>
              <w:br/>
            </w:r>
            <w:r>
              <w:rPr>
                <w:rFonts w:ascii="Times New Roman"/>
                <w:b w:val="false"/>
                <w:i w:val="false"/>
                <w:color w:val="000000"/>
                <w:sz w:val="20"/>
              </w:rPr>
              <w:t>
мети-
</w:t>
            </w:r>
            <w:r>
              <w:br/>
            </w:r>
            <w:r>
              <w:rPr>
                <w:rFonts w:ascii="Times New Roman"/>
                <w:b w:val="false"/>
                <w:i w:val="false"/>
                <w:color w:val="000000"/>
                <w:sz w:val="20"/>
              </w:rPr>
              <w:t>
калық  жабыл-
</w:t>
            </w:r>
            <w:r>
              <w:br/>
            </w:r>
            <w:r>
              <w:rPr>
                <w:rFonts w:ascii="Times New Roman"/>
                <w:b w:val="false"/>
                <w:i w:val="false"/>
                <w:color w:val="000000"/>
                <w:sz w:val="20"/>
              </w:rPr>
              <w:t>
ған
</w:t>
            </w:r>
            <w:r>
              <w:br/>
            </w:r>
            <w:r>
              <w:rPr>
                <w:rFonts w:ascii="Times New Roman"/>
                <w:b w:val="false"/>
                <w:i w:val="false"/>
                <w:color w:val="000000"/>
                <w:sz w:val="20"/>
              </w:rPr>
              <w:t>
шыны ыдыста
</w:t>
            </w:r>
            <w:r>
              <w:br/>
            </w:r>
            <w:r>
              <w:rPr>
                <w:rFonts w:ascii="Times New Roman"/>
                <w:b w:val="false"/>
                <w:i w:val="false"/>
                <w:color w:val="000000"/>
                <w:sz w:val="20"/>
              </w:rPr>
              <w:t>
б) хлорлы каль-
</w:t>
            </w:r>
            <w:r>
              <w:br/>
            </w:r>
            <w:r>
              <w:rPr>
                <w:rFonts w:ascii="Times New Roman"/>
                <w:b w:val="false"/>
                <w:i w:val="false"/>
                <w:color w:val="000000"/>
                <w:sz w:val="20"/>
              </w:rPr>
              <w:t>
ций
</w:t>
            </w:r>
            <w:r>
              <w:br/>
            </w:r>
            <w:r>
              <w:rPr>
                <w:rFonts w:ascii="Times New Roman"/>
                <w:b w:val="false"/>
                <w:i w:val="false"/>
                <w:color w:val="000000"/>
                <w:sz w:val="20"/>
              </w:rPr>
              <w:t>
немесе
</w:t>
            </w:r>
            <w:r>
              <w:br/>
            </w:r>
            <w:r>
              <w:rPr>
                <w:rFonts w:ascii="Times New Roman"/>
                <w:b w:val="false"/>
                <w:i w:val="false"/>
                <w:color w:val="000000"/>
                <w:sz w:val="20"/>
              </w:rPr>
              <w:t>
өшіріл-
</w:t>
            </w:r>
            <w:r>
              <w:br/>
            </w:r>
            <w:r>
              <w:rPr>
                <w:rFonts w:ascii="Times New Roman"/>
                <w:b w:val="false"/>
                <w:i w:val="false"/>
                <w:color w:val="000000"/>
                <w:sz w:val="20"/>
              </w:rPr>
              <w:t>
меген
</w:t>
            </w:r>
            <w:r>
              <w:br/>
            </w:r>
            <w:r>
              <w:rPr>
                <w:rFonts w:ascii="Times New Roman"/>
                <w:b w:val="false"/>
                <w:i w:val="false"/>
                <w:color w:val="000000"/>
                <w:sz w:val="20"/>
              </w:rPr>
              <w:t>
әкпен эксика-
</w:t>
            </w:r>
            <w:r>
              <w:br/>
            </w:r>
            <w:r>
              <w:rPr>
                <w:rFonts w:ascii="Times New Roman"/>
                <w:b w:val="false"/>
                <w:i w:val="false"/>
                <w:color w:val="000000"/>
                <w:sz w:val="20"/>
              </w:rPr>
              <w:t>
торда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дей-
</w:t>
            </w:r>
            <w:r>
              <w:br/>
            </w:r>
            <w:r>
              <w:rPr>
                <w:rFonts w:ascii="Times New Roman"/>
                <w:b w:val="false"/>
                <w:i w:val="false"/>
                <w:color w:val="000000"/>
                <w:sz w:val="20"/>
              </w:rPr>
              <w:t>
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шабдал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өсіп тұрған ағаштардан пісуі бойынша қолмен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өңдейтін жерге жәшіктер-
</w:t>
            </w:r>
            <w:r>
              <w:br/>
            </w:r>
            <w:r>
              <w:rPr>
                <w:rFonts w:ascii="Times New Roman"/>
                <w:b w:val="false"/>
                <w:i w:val="false"/>
                <w:color w:val="000000"/>
                <w:sz w:val="20"/>
              </w:rPr>
              <w:t>
мен, себеттер-
</w:t>
            </w:r>
            <w:r>
              <w:br/>
            </w:r>
            <w:r>
              <w:rPr>
                <w:rFonts w:ascii="Times New Roman"/>
                <w:b w:val="false"/>
                <w:i w:val="false"/>
                <w:color w:val="000000"/>
                <w:sz w:val="20"/>
              </w:rPr>
              <w:t>
мен алып келеді.
</w:t>
            </w:r>
            <w:r>
              <w:br/>
            </w:r>
            <w:r>
              <w:rPr>
                <w:rFonts w:ascii="Times New Roman"/>
                <w:b w:val="false"/>
                <w:i w:val="false"/>
                <w:color w:val="000000"/>
                <w:sz w:val="20"/>
              </w:rPr>
              <w:t>
Сүйек
</w:t>
            </w:r>
            <w:r>
              <w:br/>
            </w:r>
            <w:r>
              <w:rPr>
                <w:rFonts w:ascii="Times New Roman"/>
                <w:b w:val="false"/>
                <w:i w:val="false"/>
                <w:color w:val="000000"/>
                <w:sz w:val="20"/>
              </w:rPr>
              <w:t>
дәнді жинаған соң 1-2 күнде жемісті қолмен кесу арқылы алады. Одан кейін жуып, темір торда 5 см қалыңдықта жайып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қап-
</w:t>
            </w:r>
            <w:r>
              <w:br/>
            </w:r>
            <w:r>
              <w:rPr>
                <w:rFonts w:ascii="Times New Roman"/>
                <w:b w:val="false"/>
                <w:i w:val="false"/>
                <w:color w:val="000000"/>
                <w:sz w:val="20"/>
              </w:rPr>
              <w:t>
тар-
</w:t>
            </w:r>
            <w:r>
              <w:br/>
            </w:r>
            <w:r>
              <w:rPr>
                <w:rFonts w:ascii="Times New Roman"/>
                <w:b w:val="false"/>
                <w:i w:val="false"/>
                <w:color w:val="000000"/>
                <w:sz w:val="20"/>
              </w:rPr>
              <w:t>
да,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r>
              <w:br/>
            </w:r>
            <w:r>
              <w:rPr>
                <w:rFonts w:ascii="Times New Roman"/>
                <w:b w:val="false"/>
                <w:i w:val="false"/>
                <w:color w:val="000000"/>
                <w:sz w:val="20"/>
              </w:rPr>
              <w:t>
ұра-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Раушан: даур, тікенді: қоқыр, ит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Жемісті қолға қолғап киіп үзеді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жеміс  теркасында немесе тұқым тазалайтын машиналарда өңдейді.   Шағын партиялар-
</w:t>
            </w:r>
            <w:r>
              <w:br/>
            </w:r>
            <w:r>
              <w:rPr>
                <w:rFonts w:ascii="Times New Roman"/>
                <w:b w:val="false"/>
                <w:i w:val="false"/>
                <w:color w:val="000000"/>
                <w:sz w:val="20"/>
              </w:rPr>
              <w:t>
ды темір торда, ағаш ыдыста
</w:t>
            </w:r>
            <w:r>
              <w:br/>
            </w:r>
            <w:r>
              <w:rPr>
                <w:rFonts w:ascii="Times New Roman"/>
                <w:b w:val="false"/>
                <w:i w:val="false"/>
                <w:color w:val="000000"/>
                <w:sz w:val="20"/>
              </w:rPr>
              <w:t>
өңдейді. Тұқымды
</w:t>
            </w:r>
            <w:r>
              <w:br/>
            </w:r>
            <w:r>
              <w:rPr>
                <w:rFonts w:ascii="Times New Roman"/>
                <w:b w:val="false"/>
                <w:i w:val="false"/>
                <w:color w:val="000000"/>
                <w:sz w:val="20"/>
              </w:rPr>
              <w:t>
мезгадан
</w:t>
            </w:r>
            <w:r>
              <w:br/>
            </w:r>
            <w:r>
              <w:rPr>
                <w:rFonts w:ascii="Times New Roman"/>
                <w:b w:val="false"/>
                <w:i w:val="false"/>
                <w:color w:val="000000"/>
                <w:sz w:val="20"/>
              </w:rPr>
              <w:t>
сумен жуып тазартады, 1,5-2 см қалыңдықта жайып,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Даур розасы
</w:t>
            </w:r>
            <w:r>
              <w:br/>
            </w:r>
            <w:r>
              <w:rPr>
                <w:rFonts w:ascii="Times New Roman"/>
                <w:b w:val="false"/>
                <w:i w:val="false"/>
                <w:color w:val="000000"/>
                <w:sz w:val="20"/>
              </w:rPr>
              <w:t>
-10-20; итмұрын -15-20;
</w:t>
            </w:r>
            <w:r>
              <w:br/>
            </w:r>
            <w:r>
              <w:rPr>
                <w:rFonts w:ascii="Times New Roman"/>
                <w:b w:val="false"/>
                <w:i w:val="false"/>
                <w:color w:val="000000"/>
                <w:sz w:val="20"/>
              </w:rPr>
              <w:t>
тікенді-
</w:t>
            </w:r>
            <w:r>
              <w:br/>
            </w:r>
            <w:r>
              <w:rPr>
                <w:rFonts w:ascii="Times New Roman"/>
                <w:b w:val="false"/>
                <w:i w:val="false"/>
                <w:color w:val="000000"/>
                <w:sz w:val="20"/>
              </w:rPr>
              <w:t>
10.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қап-
</w:t>
            </w:r>
            <w:r>
              <w:br/>
            </w:r>
            <w:r>
              <w:rPr>
                <w:rFonts w:ascii="Times New Roman"/>
                <w:b w:val="false"/>
                <w:i w:val="false"/>
                <w:color w:val="000000"/>
                <w:sz w:val="20"/>
              </w:rPr>
              <w:t>
тар-
</w:t>
            </w:r>
            <w:r>
              <w:br/>
            </w:r>
            <w:r>
              <w:rPr>
                <w:rFonts w:ascii="Times New Roman"/>
                <w:b w:val="false"/>
                <w:i w:val="false"/>
                <w:color w:val="000000"/>
                <w:sz w:val="20"/>
              </w:rPr>
              <w:t>
да,
</w:t>
            </w:r>
            <w:r>
              <w:br/>
            </w: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ұра-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Кәдімгі метен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 бар бұтақтарды өсіп тұрған ағаштардан қолмен үзеді немесе төселген төсенішке секатормен, бұтақкескішпен кесіп түсіреді.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Жиналған жемістерді қоспалар-
</w:t>
            </w:r>
            <w:r>
              <w:br/>
            </w:r>
            <w:r>
              <w:rPr>
                <w:rFonts w:ascii="Times New Roman"/>
                <w:b w:val="false"/>
                <w:i w:val="false"/>
                <w:color w:val="000000"/>
                <w:sz w:val="20"/>
              </w:rPr>
              <w:t>
дан тазарту мен өңдеу тұқым тазартатын машинада, жеміс теркасында жүргізеді немесе електен қолмен өткізеді. Тұқымды жеміс жұмсағынан сумен жуып тазартады, шүберек тартылған рамаға қалыңдығын 0,5-1 см етіп жайып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Ыдыс-
</w:t>
            </w:r>
            <w:r>
              <w:br/>
            </w:r>
            <w:r>
              <w:rPr>
                <w:rFonts w:ascii="Times New Roman"/>
                <w:b w:val="false"/>
                <w:i w:val="false"/>
                <w:color w:val="000000"/>
                <w:sz w:val="20"/>
              </w:rPr>
              <w:t>
тың не-
</w:t>
            </w:r>
            <w:r>
              <w:br/>
            </w:r>
            <w:r>
              <w:rPr>
                <w:rFonts w:ascii="Times New Roman"/>
                <w:b w:val="false"/>
                <w:i w:val="false"/>
                <w:color w:val="000000"/>
                <w:sz w:val="20"/>
              </w:rPr>
              <w:t>
гізгі түрі -
</w:t>
            </w:r>
            <w:r>
              <w:br/>
            </w:r>
            <w:r>
              <w:rPr>
                <w:rFonts w:ascii="Times New Roman"/>
                <w:b w:val="false"/>
                <w:i w:val="false"/>
                <w:color w:val="000000"/>
                <w:sz w:val="20"/>
              </w:rPr>
              <w:t>
герме-
</w:t>
            </w:r>
            <w:r>
              <w:br/>
            </w:r>
            <w:r>
              <w:rPr>
                <w:rFonts w:ascii="Times New Roman"/>
                <w:b w:val="false"/>
                <w:i w:val="false"/>
                <w:color w:val="000000"/>
                <w:sz w:val="20"/>
              </w:rPr>
              <w:t>
тика-
</w:t>
            </w:r>
            <w:r>
              <w:br/>
            </w:r>
            <w:r>
              <w:rPr>
                <w:rFonts w:ascii="Times New Roman"/>
                <w:b w:val="false"/>
                <w:i w:val="false"/>
                <w:color w:val="000000"/>
                <w:sz w:val="20"/>
              </w:rPr>
              <w:t>
лық  жабы-
</w:t>
            </w:r>
            <w:r>
              <w:br/>
            </w:r>
            <w:r>
              <w:rPr>
                <w:rFonts w:ascii="Times New Roman"/>
                <w:b w:val="false"/>
                <w:i w:val="false"/>
                <w:color w:val="000000"/>
                <w:sz w:val="20"/>
              </w:rPr>
              <w:t>
латын шыны ыдыс. Таза қап-
</w:t>
            </w:r>
            <w:r>
              <w:br/>
            </w:r>
            <w:r>
              <w:rPr>
                <w:rFonts w:ascii="Times New Roman"/>
                <w:b w:val="false"/>
                <w:i w:val="false"/>
                <w:color w:val="000000"/>
                <w:sz w:val="20"/>
              </w:rPr>
              <w:t>
та сақ-
</w:t>
            </w:r>
            <w:r>
              <w:br/>
            </w:r>
            <w:r>
              <w:rPr>
                <w:rFonts w:ascii="Times New Roman"/>
                <w:b w:val="false"/>
                <w:i w:val="false"/>
                <w:color w:val="000000"/>
                <w:sz w:val="20"/>
              </w:rPr>
              <w:t>
тау-
</w:t>
            </w:r>
            <w:r>
              <w:br/>
            </w:r>
            <w:r>
              <w:rPr>
                <w:rFonts w:ascii="Times New Roman"/>
                <w:b w:val="false"/>
                <w:i w:val="false"/>
                <w:color w:val="000000"/>
                <w:sz w:val="20"/>
              </w:rPr>
              <w:t>
ға
</w:t>
            </w:r>
            <w:r>
              <w:br/>
            </w:r>
            <w:r>
              <w:rPr>
                <w:rFonts w:ascii="Times New Roman"/>
                <w:b w:val="false"/>
                <w:i w:val="false"/>
                <w:color w:val="000000"/>
                <w:sz w:val="20"/>
              </w:rPr>
              <w:t>
рұқ-
</w:t>
            </w:r>
            <w:r>
              <w:br/>
            </w:r>
            <w:r>
              <w:rPr>
                <w:rFonts w:ascii="Times New Roman"/>
                <w:b w:val="false"/>
                <w:i w:val="false"/>
                <w:color w:val="000000"/>
                <w:sz w:val="20"/>
              </w:rPr>
              <w:t>
сат еті-
</w:t>
            </w:r>
            <w:r>
              <w:br/>
            </w:r>
            <w:r>
              <w:rPr>
                <w:rFonts w:ascii="Times New Roman"/>
                <w:b w:val="false"/>
                <w:i w:val="false"/>
                <w:color w:val="000000"/>
                <w:sz w:val="20"/>
              </w:rPr>
              <w:t>
леді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Сексеуіл: ақ, құмды, қара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Жемісті жинауды бірінші үсіктен кейін жүргізеді (бұл кезде жемістің жаппай түсуі
</w:t>
            </w:r>
            <w:r>
              <w:br/>
            </w:r>
            <w:r>
              <w:rPr>
                <w:rFonts w:ascii="Times New Roman"/>
                <w:b w:val="false"/>
                <w:i w:val="false"/>
                <w:color w:val="000000"/>
                <w:sz w:val="20"/>
              </w:rPr>
              <w:t>
бастайды).   Жинау қолмен
</w:t>
            </w:r>
            <w:r>
              <w:br/>
            </w:r>
            <w:r>
              <w:rPr>
                <w:rFonts w:ascii="Times New Roman"/>
                <w:b w:val="false"/>
                <w:i w:val="false"/>
                <w:color w:val="000000"/>
                <w:sz w:val="20"/>
              </w:rPr>
              <w:t>
төселген брезентке немесе себетке сілку арқылы жүргізіледі. Ауа ағынын пайдаланып,  тұқым жинау үшін ССМ-1 машинасы жасалған.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 күн көзінде 2-3 күн бойы 6-7 % ылғалдыққа дейін 10 см қалың-
</w:t>
            </w:r>
            <w:r>
              <w:br/>
            </w:r>
            <w:r>
              <w:rPr>
                <w:rFonts w:ascii="Times New Roman"/>
                <w:b w:val="false"/>
                <w:i w:val="false"/>
                <w:color w:val="000000"/>
                <w:sz w:val="20"/>
              </w:rPr>
              <w:t>
дықта жайып кептіреді. Оны сағат сайын аударып отыру керек. Түнге қарай жемісті бір жерге үйіп, брезентпен жабады.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
</w:t>
            </w:r>
            <w:r>
              <w:br/>
            </w:r>
            <w:r>
              <w:rPr>
                <w:rFonts w:ascii="Times New Roman"/>
                <w:b w:val="false"/>
                <w:i w:val="false"/>
                <w:color w:val="000000"/>
                <w:sz w:val="20"/>
              </w:rPr>
              <w:t>
сы
</w:t>
            </w:r>
            <w:r>
              <w:br/>
            </w:r>
            <w:r>
              <w:rPr>
                <w:rFonts w:ascii="Times New Roman"/>
                <w:b w:val="false"/>
                <w:i w:val="false"/>
                <w:color w:val="000000"/>
                <w:sz w:val="20"/>
              </w:rPr>
              <w:t>
жел-
</w:t>
            </w:r>
            <w:r>
              <w:br/>
            </w:r>
            <w:r>
              <w:rPr>
                <w:rFonts w:ascii="Times New Roman"/>
                <w:b w:val="false"/>
                <w:i w:val="false"/>
                <w:color w:val="000000"/>
                <w:sz w:val="20"/>
              </w:rPr>
              <w:t>
де-
</w:t>
            </w:r>
            <w:r>
              <w:br/>
            </w:r>
            <w:r>
              <w:rPr>
                <w:rFonts w:ascii="Times New Roman"/>
                <w:b w:val="false"/>
                <w:i w:val="false"/>
                <w:color w:val="000000"/>
                <w:sz w:val="20"/>
              </w:rPr>
              <w:t>
ті-
</w:t>
            </w:r>
            <w:r>
              <w:br/>
            </w:r>
            <w:r>
              <w:rPr>
                <w:rFonts w:ascii="Times New Roman"/>
                <w:b w:val="false"/>
                <w:i w:val="false"/>
                <w:color w:val="000000"/>
                <w:sz w:val="20"/>
              </w:rPr>
              <w:t>
ле-
</w:t>
            </w:r>
            <w:r>
              <w:br/>
            </w:r>
            <w:r>
              <w:rPr>
                <w:rFonts w:ascii="Times New Roman"/>
                <w:b w:val="false"/>
                <w:i w:val="false"/>
                <w:color w:val="000000"/>
                <w:sz w:val="20"/>
              </w:rPr>
              <w:t>
тін
</w:t>
            </w:r>
            <w:r>
              <w:br/>
            </w:r>
            <w:r>
              <w:rPr>
                <w:rFonts w:ascii="Times New Roman"/>
                <w:b w:val="false"/>
                <w:i w:val="false"/>
                <w:color w:val="000000"/>
                <w:sz w:val="20"/>
              </w:rPr>
              <w:t>
қой-
</w:t>
            </w:r>
            <w:r>
              <w:br/>
            </w:r>
            <w:r>
              <w:rPr>
                <w:rFonts w:ascii="Times New Roman"/>
                <w:b w:val="false"/>
                <w:i w:val="false"/>
                <w:color w:val="000000"/>
                <w:sz w:val="20"/>
              </w:rPr>
              <w:t>
ма-
</w:t>
            </w:r>
            <w:r>
              <w:br/>
            </w:r>
            <w:r>
              <w:rPr>
                <w:rFonts w:ascii="Times New Roman"/>
                <w:b w:val="false"/>
                <w:i w:val="false"/>
                <w:color w:val="000000"/>
                <w:sz w:val="20"/>
              </w:rPr>
              <w:t>
да, стел-
</w:t>
            </w:r>
            <w:r>
              <w:br/>
            </w:r>
            <w:r>
              <w:rPr>
                <w:rFonts w:ascii="Times New Roman"/>
                <w:b w:val="false"/>
                <w:i w:val="false"/>
                <w:color w:val="000000"/>
                <w:sz w:val="20"/>
              </w:rPr>
              <w:t>
лаж-
</w:t>
            </w:r>
            <w:r>
              <w:br/>
            </w:r>
            <w:r>
              <w:rPr>
                <w:rFonts w:ascii="Times New Roman"/>
                <w:b w:val="false"/>
                <w:i w:val="false"/>
                <w:color w:val="000000"/>
                <w:sz w:val="20"/>
              </w:rPr>
              <w:t>
дар-
</w:t>
            </w:r>
            <w:r>
              <w:br/>
            </w:r>
            <w:r>
              <w:rPr>
                <w:rFonts w:ascii="Times New Roman"/>
                <w:b w:val="false"/>
                <w:i w:val="false"/>
                <w:color w:val="000000"/>
                <w:sz w:val="20"/>
              </w:rPr>
              <w:t>
ға
</w:t>
            </w:r>
            <w:r>
              <w:br/>
            </w:r>
            <w:r>
              <w:rPr>
                <w:rFonts w:ascii="Times New Roman"/>
                <w:b w:val="false"/>
                <w:i w:val="false"/>
                <w:color w:val="000000"/>
                <w:sz w:val="20"/>
              </w:rPr>
              <w:t>
қа-
</w:t>
            </w:r>
            <w:r>
              <w:br/>
            </w:r>
            <w:r>
              <w:rPr>
                <w:rFonts w:ascii="Times New Roman"/>
                <w:b w:val="false"/>
                <w:i w:val="false"/>
                <w:color w:val="000000"/>
                <w:sz w:val="20"/>
              </w:rPr>
              <w:t>
лың-
</w:t>
            </w:r>
            <w:r>
              <w:br/>
            </w:r>
            <w:r>
              <w:rPr>
                <w:rFonts w:ascii="Times New Roman"/>
                <w:b w:val="false"/>
                <w:i w:val="false"/>
                <w:color w:val="000000"/>
                <w:sz w:val="20"/>
              </w:rPr>
              <w:t>
ды-
</w:t>
            </w:r>
            <w:r>
              <w:br/>
            </w:r>
            <w:r>
              <w:rPr>
                <w:rFonts w:ascii="Times New Roman"/>
                <w:b w:val="false"/>
                <w:i w:val="false"/>
                <w:color w:val="000000"/>
                <w:sz w:val="20"/>
              </w:rPr>
              <w:t>
ғын
</w:t>
            </w:r>
            <w:r>
              <w:br/>
            </w:r>
            <w:r>
              <w:rPr>
                <w:rFonts w:ascii="Times New Roman"/>
                <w:b w:val="false"/>
                <w:i w:val="false"/>
                <w:color w:val="000000"/>
                <w:sz w:val="20"/>
              </w:rPr>
              <w:t>
50 см етіп жая-
</w:t>
            </w:r>
            <w:r>
              <w:br/>
            </w:r>
            <w:r>
              <w:rPr>
                <w:rFonts w:ascii="Times New Roman"/>
                <w:b w:val="false"/>
                <w:i w:val="false"/>
                <w:color w:val="000000"/>
                <w:sz w:val="20"/>
              </w:rPr>
              <w:t>
ды, ап-
</w:t>
            </w:r>
            <w:r>
              <w:br/>
            </w:r>
            <w:r>
              <w:rPr>
                <w:rFonts w:ascii="Times New Roman"/>
                <w:b w:val="false"/>
                <w:i w:val="false"/>
                <w:color w:val="000000"/>
                <w:sz w:val="20"/>
              </w:rPr>
              <w:t>
та-
</w:t>
            </w:r>
            <w:r>
              <w:br/>
            </w:r>
            <w:r>
              <w:rPr>
                <w:rFonts w:ascii="Times New Roman"/>
                <w:b w:val="false"/>
                <w:i w:val="false"/>
                <w:color w:val="000000"/>
                <w:sz w:val="20"/>
              </w:rPr>
              <w:t>
сына 1-2 рет ау-
</w:t>
            </w:r>
            <w:r>
              <w:br/>
            </w:r>
            <w:r>
              <w:rPr>
                <w:rFonts w:ascii="Times New Roman"/>
                <w:b w:val="false"/>
                <w:i w:val="false"/>
                <w:color w:val="000000"/>
                <w:sz w:val="20"/>
              </w:rPr>
              <w:t>
да-
</w:t>
            </w:r>
            <w:r>
              <w:br/>
            </w:r>
            <w:r>
              <w:rPr>
                <w:rFonts w:ascii="Times New Roman"/>
                <w:b w:val="false"/>
                <w:i w:val="false"/>
                <w:color w:val="000000"/>
                <w:sz w:val="20"/>
              </w:rPr>
              <w:t>
рып тұру ке-
</w:t>
            </w:r>
            <w:r>
              <w:br/>
            </w:r>
            <w:r>
              <w:rPr>
                <w:rFonts w:ascii="Times New Roman"/>
                <w:b w:val="false"/>
                <w:i w:val="false"/>
                <w:color w:val="000000"/>
                <w:sz w:val="20"/>
              </w:rPr>
              <w:t>
рек. 3% ыл-
</w:t>
            </w:r>
            <w:r>
              <w:br/>
            </w:r>
            <w:r>
              <w:rPr>
                <w:rFonts w:ascii="Times New Roman"/>
                <w:b w:val="false"/>
                <w:i w:val="false"/>
                <w:color w:val="000000"/>
                <w:sz w:val="20"/>
              </w:rPr>
              <w:t>
ғал-
</w:t>
            </w:r>
            <w:r>
              <w:br/>
            </w:r>
            <w:r>
              <w:rPr>
                <w:rFonts w:ascii="Times New Roman"/>
                <w:b w:val="false"/>
                <w:i w:val="false"/>
                <w:color w:val="000000"/>
                <w:sz w:val="20"/>
              </w:rPr>
              <w:t>
ды-
</w:t>
            </w:r>
            <w:r>
              <w:br/>
            </w:r>
            <w:r>
              <w:rPr>
                <w:rFonts w:ascii="Times New Roman"/>
                <w:b w:val="false"/>
                <w:i w:val="false"/>
                <w:color w:val="000000"/>
                <w:sz w:val="20"/>
              </w:rPr>
              <w:t>
лық-
</w:t>
            </w:r>
            <w:r>
              <w:br/>
            </w:r>
            <w:r>
              <w:rPr>
                <w:rFonts w:ascii="Times New Roman"/>
                <w:b w:val="false"/>
                <w:i w:val="false"/>
                <w:color w:val="000000"/>
                <w:sz w:val="20"/>
              </w:rPr>
              <w:t>
қа дей-
</w:t>
            </w:r>
            <w:r>
              <w:br/>
            </w:r>
            <w:r>
              <w:rPr>
                <w:rFonts w:ascii="Times New Roman"/>
                <w:b w:val="false"/>
                <w:i w:val="false"/>
                <w:color w:val="000000"/>
                <w:sz w:val="20"/>
              </w:rPr>
              <w:t>
ін кеп-
</w:t>
            </w:r>
            <w:r>
              <w:br/>
            </w:r>
            <w:r>
              <w:rPr>
                <w:rFonts w:ascii="Times New Roman"/>
                <w:b w:val="false"/>
                <w:i w:val="false"/>
                <w:color w:val="000000"/>
                <w:sz w:val="20"/>
              </w:rPr>
              <w:t>
ті-
</w:t>
            </w:r>
            <w:r>
              <w:br/>
            </w:r>
            <w:r>
              <w:rPr>
                <w:rFonts w:ascii="Times New Roman"/>
                <w:b w:val="false"/>
                <w:i w:val="false"/>
                <w:color w:val="000000"/>
                <w:sz w:val="20"/>
              </w:rPr>
              <w:t>
рі-
</w:t>
            </w:r>
            <w:r>
              <w:br/>
            </w:r>
            <w:r>
              <w:rPr>
                <w:rFonts w:ascii="Times New Roman"/>
                <w:b w:val="false"/>
                <w:i w:val="false"/>
                <w:color w:val="000000"/>
                <w:sz w:val="20"/>
              </w:rPr>
              <w:t>
леді/
</w:t>
            </w:r>
            <w:r>
              <w:br/>
            </w:r>
            <w:r>
              <w:rPr>
                <w:rFonts w:ascii="Times New Roman"/>
                <w:b w:val="false"/>
                <w:i w:val="false"/>
                <w:color w:val="000000"/>
                <w:sz w:val="20"/>
              </w:rPr>
              <w:t>
қол-
</w:t>
            </w:r>
            <w:r>
              <w:br/>
            </w:r>
            <w:r>
              <w:rPr>
                <w:rFonts w:ascii="Times New Roman"/>
                <w:b w:val="false"/>
                <w:i w:val="false"/>
                <w:color w:val="000000"/>
                <w:sz w:val="20"/>
              </w:rPr>
              <w:t>
дан кеп-
</w:t>
            </w:r>
            <w:r>
              <w:br/>
            </w:r>
            <w:r>
              <w:rPr>
                <w:rFonts w:ascii="Times New Roman"/>
                <w:b w:val="false"/>
                <w:i w:val="false"/>
                <w:color w:val="000000"/>
                <w:sz w:val="20"/>
              </w:rPr>
              <w:t>
тіру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Жалқын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 пісе салысымен қысқа мерзімде қолмен жиналады. Қолға қолғап кию керек. Төселген  төсенішке
</w:t>
            </w:r>
            <w:r>
              <w:br/>
            </w:r>
            <w:r>
              <w:rPr>
                <w:rFonts w:ascii="Times New Roman"/>
                <w:b w:val="false"/>
                <w:i w:val="false"/>
                <w:color w:val="000000"/>
                <w:sz w:val="20"/>
              </w:rPr>
              <w:t>
түсіру арқылы
</w:t>
            </w:r>
            <w:r>
              <w:br/>
            </w:r>
            <w:r>
              <w:rPr>
                <w:rFonts w:ascii="Times New Roman"/>
                <w:b w:val="false"/>
                <w:i w:val="false"/>
                <w:color w:val="000000"/>
                <w:sz w:val="20"/>
              </w:rPr>
              <w:t>
да жинауға
</w:t>
            </w:r>
            <w:r>
              <w:br/>
            </w:r>
            <w:r>
              <w:rPr>
                <w:rFonts w:ascii="Times New Roman"/>
                <w:b w:val="false"/>
                <w:i w:val="false"/>
                <w:color w:val="000000"/>
                <w:sz w:val="20"/>
              </w:rPr>
              <w:t>
болады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Сыпырғыш-
</w:t>
            </w:r>
            <w:r>
              <w:br/>
            </w:r>
            <w:r>
              <w:rPr>
                <w:rFonts w:ascii="Times New Roman"/>
                <w:b w:val="false"/>
                <w:i w:val="false"/>
                <w:color w:val="000000"/>
                <w:sz w:val="20"/>
              </w:rPr>
              <w:t>
тары брезенттке кептірі-
</w:t>
            </w:r>
            <w:r>
              <w:br/>
            </w:r>
            <w:r>
              <w:rPr>
                <w:rFonts w:ascii="Times New Roman"/>
                <w:b w:val="false"/>
                <w:i w:val="false"/>
                <w:color w:val="000000"/>
                <w:sz w:val="20"/>
              </w:rPr>
              <w:t>
ліп, ауыл-
</w:t>
            </w:r>
            <w:r>
              <w:br/>
            </w:r>
            <w:r>
              <w:rPr>
                <w:rFonts w:ascii="Times New Roman"/>
                <w:b w:val="false"/>
                <w:i w:val="false"/>
                <w:color w:val="000000"/>
                <w:sz w:val="20"/>
              </w:rPr>
              <w:t>
шаруашылық ұнтақта-
</w:t>
            </w:r>
            <w:r>
              <w:br/>
            </w:r>
            <w:r>
              <w:rPr>
                <w:rFonts w:ascii="Times New Roman"/>
                <w:b w:val="false"/>
                <w:i w:val="false"/>
                <w:color w:val="000000"/>
                <w:sz w:val="20"/>
              </w:rPr>
              <w:t>
ғышта, көлемі аз болса - қолмен өңделеді. Тұқымды сұрыптай-
</w:t>
            </w:r>
            <w:r>
              <w:br/>
            </w:r>
            <w:r>
              <w:rPr>
                <w:rFonts w:ascii="Times New Roman"/>
                <w:b w:val="false"/>
                <w:i w:val="false"/>
                <w:color w:val="000000"/>
                <w:sz w:val="20"/>
              </w:rPr>
              <w:t>
ды. Бос тұқым көп болса, оны сумен жуып, ал толық тұқымды кептіреді.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w:t>
            </w:r>
            <w:r>
              <w:br/>
            </w:r>
            <w:r>
              <w:rPr>
                <w:rFonts w:ascii="Times New Roman"/>
                <w:b w:val="false"/>
                <w:i w:val="false"/>
                <w:color w:val="000000"/>
                <w:sz w:val="20"/>
              </w:rPr>
              <w:t>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w:t>
            </w:r>
            <w:r>
              <w:br/>
            </w:r>
            <w:r>
              <w:rPr>
                <w:rFonts w:ascii="Times New Roman"/>
                <w:b w:val="false"/>
                <w:i w:val="false"/>
                <w:color w:val="000000"/>
                <w:sz w:val="20"/>
              </w:rPr>
              <w:t>
шыны
</w:t>
            </w:r>
            <w:r>
              <w:br/>
            </w:r>
            <w:r>
              <w:rPr>
                <w:rFonts w:ascii="Times New Roman"/>
                <w:b w:val="false"/>
                <w:i w:val="false"/>
                <w:color w:val="000000"/>
                <w:sz w:val="20"/>
              </w:rPr>
              <w:t>
ыдыс-
</w:t>
            </w:r>
            <w:r>
              <w:br/>
            </w:r>
            <w:r>
              <w:rPr>
                <w:rFonts w:ascii="Times New Roman"/>
                <w:b w:val="false"/>
                <w:i w:val="false"/>
                <w:color w:val="000000"/>
                <w:sz w:val="20"/>
              </w:rPr>
              <w:t>
та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 өрік: үй, алша, уссурий, тікенді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Жинауды қолмен жүргізеді. Бақтарда жеміс жинау үшін ВСО-25 "Стрела"
</w:t>
            </w:r>
            <w:r>
              <w:br/>
            </w:r>
            <w:r>
              <w:rPr>
                <w:rFonts w:ascii="Times New Roman"/>
                <w:b w:val="false"/>
                <w:i w:val="false"/>
                <w:color w:val="000000"/>
                <w:sz w:val="20"/>
              </w:rPr>
              <w:t>
машинасын қолданады. Өңдеу орнына жемісті себетпен немесе жәшікпен жеткізеді.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Сүйек
</w:t>
            </w:r>
            <w:r>
              <w:br/>
            </w:r>
            <w:r>
              <w:rPr>
                <w:rFonts w:ascii="Times New Roman"/>
                <w:b w:val="false"/>
                <w:i w:val="false"/>
                <w:color w:val="000000"/>
                <w:sz w:val="20"/>
              </w:rPr>
              <w:t>
дәнді
</w:t>
            </w:r>
            <w:r>
              <w:br/>
            </w:r>
            <w:r>
              <w:rPr>
                <w:rFonts w:ascii="Times New Roman"/>
                <w:b w:val="false"/>
                <w:i w:val="false"/>
                <w:color w:val="000000"/>
                <w:sz w:val="20"/>
              </w:rPr>
              <w:t>
жемістен сүйек шығаратын машинамен шығарылады. Жемі көп болмаса, жеміс теркасында өңдейді не ағаш ыдыста
</w:t>
            </w:r>
            <w:r>
              <w:br/>
            </w:r>
            <w:r>
              <w:rPr>
                <w:rFonts w:ascii="Times New Roman"/>
                <w:b w:val="false"/>
                <w:i w:val="false"/>
                <w:color w:val="000000"/>
                <w:sz w:val="20"/>
              </w:rPr>
              <w:t>
езеді. Содан 
</w:t>
            </w:r>
            <w:r>
              <w:br/>
            </w:r>
            <w:r>
              <w:rPr>
                <w:rFonts w:ascii="Times New Roman"/>
                <w:b w:val="false"/>
                <w:i w:val="false"/>
                <w:color w:val="000000"/>
                <w:sz w:val="20"/>
              </w:rPr>
              <w:t>
кейін
</w:t>
            </w:r>
            <w:r>
              <w:br/>
            </w:r>
            <w:r>
              <w:rPr>
                <w:rFonts w:ascii="Times New Roman"/>
                <w:b w:val="false"/>
                <w:i w:val="false"/>
                <w:color w:val="000000"/>
                <w:sz w:val="20"/>
              </w:rPr>
              <w:t>
сүйек
</w:t>
            </w:r>
            <w:r>
              <w:br/>
            </w:r>
            <w:r>
              <w:rPr>
                <w:rFonts w:ascii="Times New Roman"/>
                <w:b w:val="false"/>
                <w:i w:val="false"/>
                <w:color w:val="000000"/>
                <w:sz w:val="20"/>
              </w:rPr>
              <w:t>
дәнді
</w:t>
            </w:r>
            <w:r>
              <w:br/>
            </w:r>
            <w:r>
              <w:rPr>
                <w:rFonts w:ascii="Times New Roman"/>
                <w:b w:val="false"/>
                <w:i w:val="false"/>
                <w:color w:val="000000"/>
                <w:sz w:val="20"/>
              </w:rPr>
              <w:t>
сумен
</w:t>
            </w:r>
            <w:r>
              <w:br/>
            </w:r>
            <w:r>
              <w:rPr>
                <w:rFonts w:ascii="Times New Roman"/>
                <w:b w:val="false"/>
                <w:i w:val="false"/>
                <w:color w:val="000000"/>
                <w:sz w:val="20"/>
              </w:rPr>
              <w:t>
жуып,
</w:t>
            </w:r>
            <w:r>
              <w:br/>
            </w:r>
            <w:r>
              <w:rPr>
                <w:rFonts w:ascii="Times New Roman"/>
                <w:b w:val="false"/>
                <w:i w:val="false"/>
                <w:color w:val="000000"/>
                <w:sz w:val="20"/>
              </w:rPr>
              <w:t>
3-5 см
</w:t>
            </w:r>
            <w:r>
              <w:br/>
            </w:r>
            <w:r>
              <w:rPr>
                <w:rFonts w:ascii="Times New Roman"/>
                <w:b w:val="false"/>
                <w:i w:val="false"/>
                <w:color w:val="000000"/>
                <w:sz w:val="20"/>
              </w:rPr>
              <w:t>
қалыңдықта жайып кептіреді, сұрыптай-
</w:t>
            </w:r>
            <w:r>
              <w:br/>
            </w:r>
            <w:r>
              <w:rPr>
                <w:rFonts w:ascii="Times New Roman"/>
                <w:b w:val="false"/>
                <w:i w:val="false"/>
                <w:color w:val="000000"/>
                <w:sz w:val="20"/>
              </w:rPr>
              <w:t>
ды. Тұқым-
</w:t>
            </w:r>
            <w:r>
              <w:br/>
            </w:r>
            <w:r>
              <w:rPr>
                <w:rFonts w:ascii="Times New Roman"/>
                <w:b w:val="false"/>
                <w:i w:val="false"/>
                <w:color w:val="000000"/>
                <w:sz w:val="20"/>
              </w:rPr>
              <w:t>
ның көп партиясын қосалқы өнім - пюре, сок
</w:t>
            </w:r>
            <w:r>
              <w:br/>
            </w:r>
            <w:r>
              <w:rPr>
                <w:rFonts w:ascii="Times New Roman"/>
                <w:b w:val="false"/>
                <w:i w:val="false"/>
                <w:color w:val="000000"/>
                <w:sz w:val="20"/>
              </w:rPr>
              <w:t>
алу арқылы өңдейді.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
</w:t>
            </w:r>
            <w:r>
              <w:br/>
            </w:r>
            <w:r>
              <w:rPr>
                <w:rFonts w:ascii="Times New Roman"/>
                <w:b w:val="false"/>
                <w:i w:val="false"/>
                <w:color w:val="000000"/>
                <w:sz w:val="20"/>
              </w:rPr>
              <w:t>
қын жер-
</w:t>
            </w:r>
            <w:r>
              <w:br/>
            </w:r>
            <w:r>
              <w:rPr>
                <w:rFonts w:ascii="Times New Roman"/>
                <w:b w:val="false"/>
                <w:i w:val="false"/>
                <w:color w:val="000000"/>
                <w:sz w:val="20"/>
              </w:rPr>
              <w:t>
де
</w:t>
            </w:r>
            <w:r>
              <w:br/>
            </w:r>
            <w:r>
              <w:rPr>
                <w:rFonts w:ascii="Times New Roman"/>
                <w:b w:val="false"/>
                <w:i w:val="false"/>
                <w:color w:val="000000"/>
                <w:sz w:val="20"/>
              </w:rPr>
              <w:t>
таза
</w:t>
            </w:r>
            <w:r>
              <w:br/>
            </w:r>
            <w:r>
              <w:rPr>
                <w:rFonts w:ascii="Times New Roman"/>
                <w:b w:val="false"/>
                <w:i w:val="false"/>
                <w:color w:val="000000"/>
                <w:sz w:val="20"/>
              </w:rPr>
              <w:t>
қап-
</w:t>
            </w:r>
            <w:r>
              <w:br/>
            </w:r>
            <w:r>
              <w:rPr>
                <w:rFonts w:ascii="Times New Roman"/>
                <w:b w:val="false"/>
                <w:i w:val="false"/>
                <w:color w:val="000000"/>
                <w:sz w:val="20"/>
              </w:rPr>
              <w:t>
тар-
</w:t>
            </w:r>
            <w:r>
              <w:br/>
            </w:r>
            <w:r>
              <w:rPr>
                <w:rFonts w:ascii="Times New Roman"/>
                <w:b w:val="false"/>
                <w:i w:val="false"/>
                <w:color w:val="000000"/>
                <w:sz w:val="20"/>
              </w:rPr>
              <w:t>
да,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w:t>
            </w:r>
            <w:r>
              <w:br/>
            </w:r>
            <w:r>
              <w:rPr>
                <w:rFonts w:ascii="Times New Roman"/>
                <w:b w:val="false"/>
                <w:i w:val="false"/>
                <w:color w:val="000000"/>
                <w:sz w:val="20"/>
              </w:rPr>
              <w:t>
ұра-
</w:t>
            </w:r>
            <w:r>
              <w:br/>
            </w:r>
            <w:r>
              <w:rPr>
                <w:rFonts w:ascii="Times New Roman"/>
                <w:b w:val="false"/>
                <w:i w:val="false"/>
                <w:color w:val="000000"/>
                <w:sz w:val="20"/>
              </w:rPr>
              <w:t>
да
</w:t>
            </w:r>
            <w:r>
              <w:br/>
            </w:r>
            <w:r>
              <w:rPr>
                <w:rFonts w:ascii="Times New Roman"/>
                <w:b w:val="false"/>
                <w:i w:val="false"/>
                <w:color w:val="000000"/>
                <w:sz w:val="20"/>
              </w:rPr>
              <w:t>
сақ-
</w:t>
            </w:r>
            <w:r>
              <w:br/>
            </w:r>
            <w:r>
              <w:rPr>
                <w:rFonts w:ascii="Times New Roman"/>
                <w:b w:val="false"/>
                <w:i w:val="false"/>
                <w:color w:val="000000"/>
                <w:sz w:val="20"/>
              </w:rPr>
              <w:t>
та-
</w:t>
            </w:r>
            <w:r>
              <w:br/>
            </w:r>
            <w:r>
              <w:rPr>
                <w:rFonts w:ascii="Times New Roman"/>
                <w:b w:val="false"/>
                <w:i w:val="false"/>
                <w:color w:val="000000"/>
                <w:sz w:val="20"/>
              </w:rPr>
              <w:t>
ла-
</w:t>
            </w:r>
            <w:r>
              <w:br/>
            </w:r>
            <w:r>
              <w:rPr>
                <w:rFonts w:ascii="Times New Roman"/>
                <w:b w:val="false"/>
                <w:i w:val="false"/>
                <w:color w:val="000000"/>
                <w:sz w:val="20"/>
              </w:rPr>
              <w:t>
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10-12
</w:t>
            </w:r>
          </w:p>
          <w:p>
            <w:pPr>
              <w:spacing w:after="20"/>
              <w:ind w:left="20"/>
              <w:jc w:val="both"/>
            </w:pPr>
            <w:r>
              <w:rPr>
                <w:rFonts w:ascii="Times New Roman"/>
                <w:b w:val="false"/>
                <w:i w:val="false"/>
                <w:color w:val="000000"/>
                <w:sz w:val="20"/>
              </w:rPr>
              <w:t>
9-10
</w:t>
            </w:r>
          </w:p>
          <w:p>
            <w:pPr>
              <w:spacing w:after="20"/>
              <w:ind w:left="20"/>
              <w:jc w:val="both"/>
            </w:pPr>
            <w:r>
              <w:rPr>
                <w:rFonts w:ascii="Times New Roman"/>
                <w:b w:val="false"/>
                <w:i w:val="false"/>
                <w:color w:val="000000"/>
                <w:sz w:val="20"/>
              </w:rPr>
              <w:t>
14-16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Қарақат: қызыл; қара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Жидекті қолмен үзу немесе төселген төсенішке сілку арқылы жинайды. Үлкен плантацияда электр жидек жинайтын ЭЯМ-200-8 машинасын қолдануға
</w:t>
            </w:r>
            <w:r>
              <w:br/>
            </w:r>
            <w:r>
              <w:rPr>
                <w:rFonts w:ascii="Times New Roman"/>
                <w:b w:val="false"/>
                <w:i w:val="false"/>
                <w:color w:val="000000"/>
                <w:sz w:val="20"/>
              </w:rPr>
              <w:t>
болады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Жидектерді ағаш ыдыста, торда өңдейді, тұқымда суда жуады, қалқып шыққан бос тұқымды   мезганы тастайды. Жемістен  сок алу үшін жидекті преспен қысады. Алынған затты сумен араласты-
</w:t>
            </w:r>
            <w:r>
              <w:br/>
            </w:r>
            <w:r>
              <w:rPr>
                <w:rFonts w:ascii="Times New Roman"/>
                <w:b w:val="false"/>
                <w:i w:val="false"/>
                <w:color w:val="000000"/>
                <w:sz w:val="20"/>
              </w:rPr>
              <w:t>
рып, тұ-
</w:t>
            </w:r>
            <w:r>
              <w:br/>
            </w:r>
            <w:r>
              <w:rPr>
                <w:rFonts w:ascii="Times New Roman"/>
                <w:b w:val="false"/>
                <w:i w:val="false"/>
                <w:color w:val="000000"/>
                <w:sz w:val="20"/>
              </w:rPr>
              <w:t>
қымды жуады. Жуылған тұқымды шүберек тартылған рамаға 0,5-1 см қалыңдықта жайып кептіреді,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гіз-
</w:t>
            </w:r>
            <w:r>
              <w:br/>
            </w:r>
            <w:r>
              <w:rPr>
                <w:rFonts w:ascii="Times New Roman"/>
                <w:b w:val="false"/>
                <w:i w:val="false"/>
                <w:color w:val="000000"/>
                <w:sz w:val="20"/>
              </w:rPr>
              <w:t>
гі ыдыс тү-
</w:t>
            </w:r>
            <w:r>
              <w:br/>
            </w:r>
            <w:r>
              <w:rPr>
                <w:rFonts w:ascii="Times New Roman"/>
                <w:b w:val="false"/>
                <w:i w:val="false"/>
                <w:color w:val="000000"/>
                <w:sz w:val="20"/>
              </w:rPr>
              <w:t>
рі -
</w:t>
            </w:r>
            <w:r>
              <w:br/>
            </w: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шыны
</w:t>
            </w:r>
            <w:r>
              <w:br/>
            </w:r>
            <w:r>
              <w:rPr>
                <w:rFonts w:ascii="Times New Roman"/>
                <w:b w:val="false"/>
                <w:i w:val="false"/>
                <w:color w:val="000000"/>
                <w:sz w:val="20"/>
              </w:rPr>
              <w:t>
ыд-
</w:t>
            </w:r>
            <w:r>
              <w:br/>
            </w:r>
            <w:r>
              <w:rPr>
                <w:rFonts w:ascii="Times New Roman"/>
                <w:b w:val="false"/>
                <w:i w:val="false"/>
                <w:color w:val="000000"/>
                <w:sz w:val="20"/>
              </w:rPr>
              <w:t>
ыс,
</w:t>
            </w:r>
            <w:r>
              <w:br/>
            </w:r>
            <w:r>
              <w:rPr>
                <w:rFonts w:ascii="Times New Roman"/>
                <w:b w:val="false"/>
                <w:i w:val="false"/>
                <w:color w:val="000000"/>
                <w:sz w:val="20"/>
              </w:rPr>
              <w:t>
таза қап-
</w:t>
            </w:r>
            <w:r>
              <w:br/>
            </w:r>
            <w:r>
              <w:rPr>
                <w:rFonts w:ascii="Times New Roman"/>
                <w:b w:val="false"/>
                <w:i w:val="false"/>
                <w:color w:val="000000"/>
                <w:sz w:val="20"/>
              </w:rPr>
              <w:t>
тар-
</w:t>
            </w:r>
            <w:r>
              <w:br/>
            </w:r>
            <w:r>
              <w:rPr>
                <w:rFonts w:ascii="Times New Roman"/>
                <w:b w:val="false"/>
                <w:i w:val="false"/>
                <w:color w:val="000000"/>
                <w:sz w:val="20"/>
              </w:rPr>
              <w:t>
да сақ-
</w:t>
            </w:r>
            <w:r>
              <w:br/>
            </w:r>
            <w:r>
              <w:rPr>
                <w:rFonts w:ascii="Times New Roman"/>
                <w:b w:val="false"/>
                <w:i w:val="false"/>
                <w:color w:val="000000"/>
                <w:sz w:val="20"/>
              </w:rPr>
              <w:t>
тау-
</w:t>
            </w:r>
            <w:r>
              <w:br/>
            </w:r>
            <w:r>
              <w:rPr>
                <w:rFonts w:ascii="Times New Roman"/>
                <w:b w:val="false"/>
                <w:i w:val="false"/>
                <w:color w:val="000000"/>
                <w:sz w:val="20"/>
              </w:rPr>
              <w:t>
ға
</w:t>
            </w:r>
            <w:r>
              <w:br/>
            </w:r>
            <w:r>
              <w:rPr>
                <w:rFonts w:ascii="Times New Roman"/>
                <w:b w:val="false"/>
                <w:i w:val="false"/>
                <w:color w:val="000000"/>
                <w:sz w:val="20"/>
              </w:rPr>
              <w:t>
да
</w:t>
            </w:r>
            <w:r>
              <w:br/>
            </w:r>
            <w:r>
              <w:rPr>
                <w:rFonts w:ascii="Times New Roman"/>
                <w:b w:val="false"/>
                <w:i w:val="false"/>
                <w:color w:val="000000"/>
                <w:sz w:val="20"/>
              </w:rPr>
              <w:t>
рұқ-
</w:t>
            </w:r>
            <w:r>
              <w:br/>
            </w:r>
            <w:r>
              <w:rPr>
                <w:rFonts w:ascii="Times New Roman"/>
                <w:b w:val="false"/>
                <w:i w:val="false"/>
                <w:color w:val="000000"/>
                <w:sz w:val="20"/>
              </w:rPr>
              <w:t>
сат
</w:t>
            </w:r>
            <w:r>
              <w:br/>
            </w:r>
            <w:r>
              <w:rPr>
                <w:rFonts w:ascii="Times New Roman"/>
                <w:b w:val="false"/>
                <w:i w:val="false"/>
                <w:color w:val="000000"/>
                <w:sz w:val="20"/>
              </w:rPr>
              <w:t>
еті-
</w:t>
            </w:r>
            <w:r>
              <w:br/>
            </w:r>
            <w:r>
              <w:rPr>
                <w:rFonts w:ascii="Times New Roman"/>
                <w:b w:val="false"/>
                <w:i w:val="false"/>
                <w:color w:val="000000"/>
                <w:sz w:val="20"/>
              </w:rPr>
              <w:t>
ле-
</w:t>
            </w:r>
            <w:r>
              <w:br/>
            </w:r>
            <w:r>
              <w:rPr>
                <w:rFonts w:ascii="Times New Roman"/>
                <w:b w:val="false"/>
                <w:i w:val="false"/>
                <w:color w:val="000000"/>
                <w:sz w:val="20"/>
              </w:rPr>
              <w:t>
ді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Сорақ: Палецкий; қара-черкез; Рихтер, геок черкез (Рихтер черкез)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Қанатты жемістерді төселген төсенішке сілку арқылы қолмен жинайды.  Орта аз ОШҒЗИ ауа
</w:t>
            </w:r>
            <w:r>
              <w:br/>
            </w:r>
            <w:r>
              <w:rPr>
                <w:rFonts w:ascii="Times New Roman"/>
                <w:b w:val="false"/>
                <w:i w:val="false"/>
                <w:color w:val="000000"/>
                <w:sz w:val="20"/>
              </w:rPr>
              <w:t>
ағынымен тұқым жинайтын ССМ-1 машинасы құрастырған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2-4 күн желдетіле-
</w:t>
            </w:r>
            <w:r>
              <w:br/>
            </w:r>
            <w:r>
              <w:rPr>
                <w:rFonts w:ascii="Times New Roman"/>
                <w:b w:val="false"/>
                <w:i w:val="false"/>
                <w:color w:val="000000"/>
                <w:sz w:val="20"/>
              </w:rPr>
              <w:t>
тін, көлеңке жерде қалыңдығын 10 см етіп жайып, сағат сайын араласты-
</w:t>
            </w:r>
            <w:r>
              <w:br/>
            </w:r>
            <w:r>
              <w:rPr>
                <w:rFonts w:ascii="Times New Roman"/>
                <w:b w:val="false"/>
                <w:i w:val="false"/>
                <w:color w:val="000000"/>
                <w:sz w:val="20"/>
              </w:rPr>
              <w:t>
рып кептіреді. Түнге қарай жемісті бір жерге үйіп брезентпен жабады. Құрғатыл-
</w:t>
            </w:r>
            <w:r>
              <w:br/>
            </w:r>
            <w:r>
              <w:rPr>
                <w:rFonts w:ascii="Times New Roman"/>
                <w:b w:val="false"/>
                <w:i w:val="false"/>
                <w:color w:val="000000"/>
                <w:sz w:val="20"/>
              </w:rPr>
              <w:t>
ған жеміс-
</w:t>
            </w:r>
            <w:r>
              <w:br/>
            </w:r>
            <w:r>
              <w:rPr>
                <w:rFonts w:ascii="Times New Roman"/>
                <w:b w:val="false"/>
                <w:i w:val="false"/>
                <w:color w:val="000000"/>
                <w:sz w:val="20"/>
              </w:rPr>
              <w:t>
ті қоспа-
</w:t>
            </w:r>
            <w:r>
              <w:br/>
            </w:r>
            <w:r>
              <w:rPr>
                <w:rFonts w:ascii="Times New Roman"/>
                <w:b w:val="false"/>
                <w:i w:val="false"/>
                <w:color w:val="000000"/>
                <w:sz w:val="20"/>
              </w:rPr>
              <w:t>
лардан тазартып,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
</w:t>
            </w:r>
            <w:r>
              <w:br/>
            </w:r>
            <w:r>
              <w:rPr>
                <w:rFonts w:ascii="Times New Roman"/>
                <w:b w:val="false"/>
                <w:i w:val="false"/>
                <w:color w:val="000000"/>
                <w:sz w:val="20"/>
              </w:rPr>
              <w:t>
ғақ жел-
</w:t>
            </w:r>
            <w:r>
              <w:br/>
            </w:r>
            <w:r>
              <w:rPr>
                <w:rFonts w:ascii="Times New Roman"/>
                <w:b w:val="false"/>
                <w:i w:val="false"/>
                <w:color w:val="000000"/>
                <w:sz w:val="20"/>
              </w:rPr>
              <w:t>
де-
</w:t>
            </w:r>
            <w:r>
              <w:br/>
            </w:r>
            <w:r>
              <w:rPr>
                <w:rFonts w:ascii="Times New Roman"/>
                <w:b w:val="false"/>
                <w:i w:val="false"/>
                <w:color w:val="000000"/>
                <w:sz w:val="20"/>
              </w:rPr>
              <w:t>
ті-
</w:t>
            </w:r>
            <w:r>
              <w:br/>
            </w:r>
            <w:r>
              <w:rPr>
                <w:rFonts w:ascii="Times New Roman"/>
                <w:b w:val="false"/>
                <w:i w:val="false"/>
                <w:color w:val="000000"/>
                <w:sz w:val="20"/>
              </w:rPr>
              <w:t>
ле-
</w:t>
            </w:r>
            <w:r>
              <w:br/>
            </w:r>
            <w:r>
              <w:rPr>
                <w:rFonts w:ascii="Times New Roman"/>
                <w:b w:val="false"/>
                <w:i w:val="false"/>
                <w:color w:val="000000"/>
                <w:sz w:val="20"/>
              </w:rPr>
              <w:t>
тін жер-
</w:t>
            </w:r>
            <w:r>
              <w:br/>
            </w:r>
            <w:r>
              <w:rPr>
                <w:rFonts w:ascii="Times New Roman"/>
                <w:b w:val="false"/>
                <w:i w:val="false"/>
                <w:color w:val="000000"/>
                <w:sz w:val="20"/>
              </w:rPr>
              <w:t>
де жай-
</w:t>
            </w:r>
            <w:r>
              <w:br/>
            </w:r>
            <w:r>
              <w:rPr>
                <w:rFonts w:ascii="Times New Roman"/>
                <w:b w:val="false"/>
                <w:i w:val="false"/>
                <w:color w:val="000000"/>
                <w:sz w:val="20"/>
              </w:rPr>
              <w:t>
маға  қа-
</w:t>
            </w:r>
            <w:r>
              <w:br/>
            </w:r>
            <w:r>
              <w:rPr>
                <w:rFonts w:ascii="Times New Roman"/>
                <w:b w:val="false"/>
                <w:i w:val="false"/>
                <w:color w:val="000000"/>
                <w:sz w:val="20"/>
              </w:rPr>
              <w:t>
лың-
</w:t>
            </w:r>
            <w:r>
              <w:br/>
            </w:r>
            <w:r>
              <w:rPr>
                <w:rFonts w:ascii="Times New Roman"/>
                <w:b w:val="false"/>
                <w:i w:val="false"/>
                <w:color w:val="000000"/>
                <w:sz w:val="20"/>
              </w:rPr>
              <w:t>
ды-
</w:t>
            </w:r>
            <w:r>
              <w:br/>
            </w:r>
            <w:r>
              <w:rPr>
                <w:rFonts w:ascii="Times New Roman"/>
                <w:b w:val="false"/>
                <w:i w:val="false"/>
                <w:color w:val="000000"/>
                <w:sz w:val="20"/>
              </w:rPr>
              <w:t>
ғын 50 см етіп жая-
</w:t>
            </w:r>
            <w:r>
              <w:br/>
            </w:r>
            <w:r>
              <w:rPr>
                <w:rFonts w:ascii="Times New Roman"/>
                <w:b w:val="false"/>
                <w:i w:val="false"/>
                <w:color w:val="000000"/>
                <w:sz w:val="20"/>
              </w:rPr>
              <w:t>
ды.
</w:t>
            </w:r>
            <w:r>
              <w:br/>
            </w:r>
            <w:r>
              <w:rPr>
                <w:rFonts w:ascii="Times New Roman"/>
                <w:b w:val="false"/>
                <w:i w:val="false"/>
                <w:color w:val="000000"/>
                <w:sz w:val="20"/>
              </w:rPr>
              <w:t>
Апта-
</w:t>
            </w:r>
            <w:r>
              <w:br/>
            </w:r>
            <w:r>
              <w:rPr>
                <w:rFonts w:ascii="Times New Roman"/>
                <w:b w:val="false"/>
                <w:i w:val="false"/>
                <w:color w:val="000000"/>
                <w:sz w:val="20"/>
              </w:rPr>
              <w:t>
сына 1-2 рет ауыс-
</w:t>
            </w:r>
            <w:r>
              <w:br/>
            </w:r>
            <w:r>
              <w:rPr>
                <w:rFonts w:ascii="Times New Roman"/>
                <w:b w:val="false"/>
                <w:i w:val="false"/>
                <w:color w:val="000000"/>
                <w:sz w:val="20"/>
              </w:rPr>
              <w:t>
ты-
</w:t>
            </w:r>
            <w:r>
              <w:br/>
            </w:r>
            <w:r>
              <w:rPr>
                <w:rFonts w:ascii="Times New Roman"/>
                <w:b w:val="false"/>
                <w:i w:val="false"/>
                <w:color w:val="000000"/>
                <w:sz w:val="20"/>
              </w:rPr>
              <w:t>
рады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
</w:t>
            </w:r>
            <w:r>
              <w:br/>
            </w:r>
            <w:r>
              <w:rPr>
                <w:rFonts w:ascii="Times New Roman"/>
                <w:b w:val="false"/>
                <w:i w:val="false"/>
                <w:color w:val="000000"/>
                <w:sz w:val="20"/>
              </w:rPr>
              <w:t>
налған жыл-
</w:t>
            </w:r>
            <w:r>
              <w:br/>
            </w:r>
            <w:r>
              <w:rPr>
                <w:rFonts w:ascii="Times New Roman"/>
                <w:b w:val="false"/>
                <w:i w:val="false"/>
                <w:color w:val="000000"/>
                <w:sz w:val="20"/>
              </w:rPr>
              <w:t>
дан кей-
</w:t>
            </w:r>
            <w:r>
              <w:br/>
            </w:r>
            <w:r>
              <w:rPr>
                <w:rFonts w:ascii="Times New Roman"/>
                <w:b w:val="false"/>
                <w:i w:val="false"/>
                <w:color w:val="000000"/>
                <w:sz w:val="20"/>
              </w:rPr>
              <w:t>
інгі көк-
</w:t>
            </w:r>
            <w:r>
              <w:br/>
            </w:r>
            <w:r>
              <w:rPr>
                <w:rFonts w:ascii="Times New Roman"/>
                <w:b w:val="false"/>
                <w:i w:val="false"/>
                <w:color w:val="000000"/>
                <w:sz w:val="20"/>
              </w:rPr>
              <w:t>
тем-
</w:t>
            </w:r>
            <w:r>
              <w:br/>
            </w:r>
            <w:r>
              <w:rPr>
                <w:rFonts w:ascii="Times New Roman"/>
                <w:b w:val="false"/>
                <w:i w:val="false"/>
                <w:color w:val="000000"/>
                <w:sz w:val="20"/>
              </w:rPr>
              <w:t>
ге
</w:t>
            </w:r>
            <w:r>
              <w:br/>
            </w:r>
            <w:r>
              <w:rPr>
                <w:rFonts w:ascii="Times New Roman"/>
                <w:b w:val="false"/>
                <w:i w:val="false"/>
                <w:color w:val="000000"/>
                <w:sz w:val="20"/>
              </w:rPr>
              <w:t>
дей-
</w:t>
            </w:r>
            <w:r>
              <w:br/>
            </w:r>
            <w:r>
              <w:rPr>
                <w:rFonts w:ascii="Times New Roman"/>
                <w:b w:val="false"/>
                <w:i w:val="false"/>
                <w:color w:val="000000"/>
                <w:sz w:val="20"/>
              </w:rPr>
              <w:t>
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Терек: ақ немесе күміс; қара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Сырғаларды өсіп тұрған ағаштардан қолмен жинайды. Қорапшалар ашылып, ауада бірінші ұшпалар пайда болғанда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Сырғалар толық пісу үшін оларды брезентке немесе фанердың бетіне 2-3 сырғадан қабаттап құрғақ жерде жаяды. 2-3 күннен кейін қорапшалар ашылып, ұшпалар пайда болғанда, сырғаларды тұқым алу үшін тұқым тазалайтын машинада немесе тесігі 2х2 мм темір тордан қолмен өткізеді. Ақ теректің сырғаларын торда 1 рет, қара бірінші өңдеуден кейін бір күн ауада кептіріп, екінші рет өңдейді.
</w:t>
            </w:r>
            <w:r>
              <w:br/>
            </w:r>
            <w:r>
              <w:rPr>
                <w:rFonts w:ascii="Times New Roman"/>
                <w:b w:val="false"/>
                <w:i w:val="false"/>
                <w:color w:val="000000"/>
                <w:sz w:val="20"/>
              </w:rPr>
              <w:t>
Жопон
</w:t>
            </w:r>
            <w:r>
              <w:br/>
            </w:r>
            <w:r>
              <w:rPr>
                <w:rFonts w:ascii="Times New Roman"/>
                <w:b w:val="false"/>
                <w:i w:val="false"/>
                <w:color w:val="000000"/>
                <w:sz w:val="20"/>
              </w:rPr>
              <w:t>
бежесі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терек
</w:t>
            </w:r>
          </w:p>
          <w:p>
            <w:pPr>
              <w:spacing w:after="20"/>
              <w:ind w:left="20"/>
              <w:jc w:val="both"/>
            </w:pPr>
            <w:r>
              <w:rPr>
                <w:rFonts w:ascii="Times New Roman"/>
                <w:b w:val="false"/>
                <w:i w:val="false"/>
                <w:color w:val="000000"/>
                <w:sz w:val="20"/>
              </w:rPr>
              <w:t>
-4-11;
</w:t>
            </w:r>
          </w:p>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3,5-12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
</w:t>
            </w:r>
            <w:r>
              <w:br/>
            </w:r>
            <w:r>
              <w:rPr>
                <w:rFonts w:ascii="Times New Roman"/>
                <w:b w:val="false"/>
                <w:i w:val="false"/>
                <w:color w:val="000000"/>
                <w:sz w:val="20"/>
              </w:rPr>
              <w:t>
қым жи-
</w:t>
            </w:r>
            <w:r>
              <w:br/>
            </w:r>
            <w:r>
              <w:rPr>
                <w:rFonts w:ascii="Times New Roman"/>
                <w:b w:val="false"/>
                <w:i w:val="false"/>
                <w:color w:val="000000"/>
                <w:sz w:val="20"/>
              </w:rPr>
              <w:t>
на-
</w:t>
            </w:r>
            <w:r>
              <w:br/>
            </w:r>
            <w:r>
              <w:rPr>
                <w:rFonts w:ascii="Times New Roman"/>
                <w:b w:val="false"/>
                <w:i w:val="false"/>
                <w:color w:val="000000"/>
                <w:sz w:val="20"/>
              </w:rPr>
              <w:t>
ған-
</w:t>
            </w:r>
            <w:r>
              <w:br/>
            </w:r>
            <w:r>
              <w:rPr>
                <w:rFonts w:ascii="Times New Roman"/>
                <w:b w:val="false"/>
                <w:i w:val="false"/>
                <w:color w:val="000000"/>
                <w:sz w:val="20"/>
              </w:rPr>
              <w:t>
нан кей-
</w:t>
            </w:r>
            <w:r>
              <w:br/>
            </w:r>
            <w:r>
              <w:rPr>
                <w:rFonts w:ascii="Times New Roman"/>
                <w:b w:val="false"/>
                <w:i w:val="false"/>
                <w:color w:val="000000"/>
                <w:sz w:val="20"/>
              </w:rPr>
              <w:t>
ін себу мүм-
</w:t>
            </w:r>
            <w:r>
              <w:br/>
            </w:r>
            <w:r>
              <w:rPr>
                <w:rFonts w:ascii="Times New Roman"/>
                <w:b w:val="false"/>
                <w:i w:val="false"/>
                <w:color w:val="000000"/>
                <w:sz w:val="20"/>
              </w:rPr>
              <w:t>
кін бол-
</w:t>
            </w:r>
            <w:r>
              <w:br/>
            </w:r>
            <w:r>
              <w:rPr>
                <w:rFonts w:ascii="Times New Roman"/>
                <w:b w:val="false"/>
                <w:i w:val="false"/>
                <w:color w:val="000000"/>
                <w:sz w:val="20"/>
              </w:rPr>
              <w:t>
маса, олар-
</w:t>
            </w:r>
            <w:r>
              <w:br/>
            </w:r>
            <w:r>
              <w:rPr>
                <w:rFonts w:ascii="Times New Roman"/>
                <w:b w:val="false"/>
                <w:i w:val="false"/>
                <w:color w:val="000000"/>
                <w:sz w:val="20"/>
              </w:rPr>
              <w:t>
ды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жа-
</w:t>
            </w:r>
            <w:r>
              <w:br/>
            </w:r>
            <w:r>
              <w:rPr>
                <w:rFonts w:ascii="Times New Roman"/>
                <w:b w:val="false"/>
                <w:i w:val="false"/>
                <w:color w:val="000000"/>
                <w:sz w:val="20"/>
              </w:rPr>
              <w:t>
была-
</w:t>
            </w:r>
            <w:r>
              <w:br/>
            </w:r>
            <w:r>
              <w:rPr>
                <w:rFonts w:ascii="Times New Roman"/>
                <w:b w:val="false"/>
                <w:i w:val="false"/>
                <w:color w:val="000000"/>
                <w:sz w:val="20"/>
              </w:rPr>
              <w:t>
тын шыны ыдыс-
</w:t>
            </w:r>
            <w:r>
              <w:br/>
            </w:r>
            <w:r>
              <w:rPr>
                <w:rFonts w:ascii="Times New Roman"/>
                <w:b w:val="false"/>
                <w:i w:val="false"/>
                <w:color w:val="000000"/>
                <w:sz w:val="20"/>
              </w:rPr>
              <w:t>
та 7-8% ыл-
</w:t>
            </w:r>
            <w:r>
              <w:br/>
            </w:r>
            <w:r>
              <w:rPr>
                <w:rFonts w:ascii="Times New Roman"/>
                <w:b w:val="false"/>
                <w:i w:val="false"/>
                <w:color w:val="000000"/>
                <w:sz w:val="20"/>
              </w:rPr>
              <w:t>
ғал-
</w:t>
            </w:r>
            <w:r>
              <w:br/>
            </w:r>
            <w:r>
              <w:rPr>
                <w:rFonts w:ascii="Times New Roman"/>
                <w:b w:val="false"/>
                <w:i w:val="false"/>
                <w:color w:val="000000"/>
                <w:sz w:val="20"/>
              </w:rPr>
              <w:t>
дық-
</w:t>
            </w:r>
            <w:r>
              <w:br/>
            </w:r>
            <w:r>
              <w:rPr>
                <w:rFonts w:ascii="Times New Roman"/>
                <w:b w:val="false"/>
                <w:i w:val="false"/>
                <w:color w:val="000000"/>
                <w:sz w:val="20"/>
              </w:rPr>
              <w:t>
қа дей-
</w:t>
            </w:r>
            <w:r>
              <w:br/>
            </w:r>
            <w:r>
              <w:rPr>
                <w:rFonts w:ascii="Times New Roman"/>
                <w:b w:val="false"/>
                <w:i w:val="false"/>
                <w:color w:val="000000"/>
                <w:sz w:val="20"/>
              </w:rPr>
              <w:t>
ін эк-
</w:t>
            </w:r>
            <w:r>
              <w:br/>
            </w:r>
            <w:r>
              <w:rPr>
                <w:rFonts w:ascii="Times New Roman"/>
                <w:b w:val="false"/>
                <w:i w:val="false"/>
                <w:color w:val="000000"/>
                <w:sz w:val="20"/>
              </w:rPr>
              <w:t>
си-
</w:t>
            </w:r>
            <w:r>
              <w:br/>
            </w:r>
            <w:r>
              <w:rPr>
                <w:rFonts w:ascii="Times New Roman"/>
                <w:b w:val="false"/>
                <w:i w:val="false"/>
                <w:color w:val="000000"/>
                <w:sz w:val="20"/>
              </w:rPr>
              <w:t>
ка-
</w:t>
            </w:r>
            <w:r>
              <w:br/>
            </w:r>
            <w:r>
              <w:rPr>
                <w:rFonts w:ascii="Times New Roman"/>
                <w:b w:val="false"/>
                <w:i w:val="false"/>
                <w:color w:val="000000"/>
                <w:sz w:val="20"/>
              </w:rPr>
              <w:t>
тор-
</w:t>
            </w:r>
            <w:r>
              <w:br/>
            </w:r>
            <w:r>
              <w:rPr>
                <w:rFonts w:ascii="Times New Roman"/>
                <w:b w:val="false"/>
                <w:i w:val="false"/>
                <w:color w:val="000000"/>
                <w:sz w:val="20"/>
              </w:rPr>
              <w:t>
да хлор-
</w:t>
            </w:r>
            <w:r>
              <w:br/>
            </w:r>
            <w:r>
              <w:rPr>
                <w:rFonts w:ascii="Times New Roman"/>
                <w:b w:val="false"/>
                <w:i w:val="false"/>
                <w:color w:val="000000"/>
                <w:sz w:val="20"/>
              </w:rPr>
              <w:t>
лы каль-
</w:t>
            </w:r>
            <w:r>
              <w:br/>
            </w:r>
            <w:r>
              <w:rPr>
                <w:rFonts w:ascii="Times New Roman"/>
                <w:b w:val="false"/>
                <w:i w:val="false"/>
                <w:color w:val="000000"/>
                <w:sz w:val="20"/>
              </w:rPr>
              <w:t>
ций-
</w:t>
            </w:r>
            <w:r>
              <w:br/>
            </w:r>
            <w:r>
              <w:rPr>
                <w:rFonts w:ascii="Times New Roman"/>
                <w:b w:val="false"/>
                <w:i w:val="false"/>
                <w:color w:val="000000"/>
                <w:sz w:val="20"/>
              </w:rPr>
              <w:t>
мен
</w:t>
            </w:r>
            <w:r>
              <w:br/>
            </w:r>
            <w:r>
              <w:rPr>
                <w:rFonts w:ascii="Times New Roman"/>
                <w:b w:val="false"/>
                <w:i w:val="false"/>
                <w:color w:val="000000"/>
                <w:sz w:val="20"/>
              </w:rPr>
              <w:t>
және өшіріл.
</w:t>
            </w:r>
            <w:r>
              <w:br/>
            </w:r>
            <w:r>
              <w:rPr>
                <w:rFonts w:ascii="Times New Roman"/>
                <w:b w:val="false"/>
                <w:i w:val="false"/>
                <w:color w:val="000000"/>
                <w:sz w:val="20"/>
              </w:rPr>
              <w:t>
меген әк-
</w:t>
            </w:r>
            <w:r>
              <w:br/>
            </w:r>
            <w:r>
              <w:rPr>
                <w:rFonts w:ascii="Times New Roman"/>
                <w:b w:val="false"/>
                <w:i w:val="false"/>
                <w:color w:val="000000"/>
                <w:sz w:val="20"/>
              </w:rPr>
              <w:t>
пен құр-
</w:t>
            </w:r>
            <w:r>
              <w:br/>
            </w:r>
            <w:r>
              <w:rPr>
                <w:rFonts w:ascii="Times New Roman"/>
                <w:b w:val="false"/>
                <w:i w:val="false"/>
                <w:color w:val="000000"/>
                <w:sz w:val="20"/>
              </w:rPr>
              <w:t>
ға-
</w:t>
            </w:r>
            <w:r>
              <w:br/>
            </w:r>
            <w:r>
              <w:rPr>
                <w:rFonts w:ascii="Times New Roman"/>
                <w:b w:val="false"/>
                <w:i w:val="false"/>
                <w:color w:val="000000"/>
                <w:sz w:val="20"/>
              </w:rPr>
              <w:t>
тып
</w:t>
            </w:r>
            <w:r>
              <w:br/>
            </w:r>
            <w:r>
              <w:rPr>
                <w:rFonts w:ascii="Times New Roman"/>
                <w:b w:val="false"/>
                <w:i w:val="false"/>
                <w:color w:val="000000"/>
                <w:sz w:val="20"/>
              </w:rPr>
              <w:t>
сақ-
</w:t>
            </w:r>
            <w:r>
              <w:br/>
            </w:r>
            <w:r>
              <w:rPr>
                <w:rFonts w:ascii="Times New Roman"/>
                <w:b w:val="false"/>
                <w:i w:val="false"/>
                <w:color w:val="000000"/>
                <w:sz w:val="20"/>
              </w:rPr>
              <w:t>
тай-
</w:t>
            </w:r>
            <w:r>
              <w:br/>
            </w:r>
            <w:r>
              <w:rPr>
                <w:rFonts w:ascii="Times New Roman"/>
                <w:b w:val="false"/>
                <w:i w:val="false"/>
                <w:color w:val="000000"/>
                <w:sz w:val="20"/>
              </w:rPr>
              <w:t>
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1г дейін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r>
              <w:br/>
            </w:r>
            <w:r>
              <w:rPr>
                <w:rFonts w:ascii="Times New Roman"/>
                <w:b w:val="false"/>
                <w:i w:val="false"/>
                <w:color w:val="000000"/>
                <w:sz w:val="20"/>
              </w:rPr>
              <w:t>
-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Жемісін піскен соң қолмен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Жемісін жеміс  теркасында немесе қолмен електеп ұсақтайды. Тұқымын қалдықтан жуып, қалыңдығын 1,5-2 см етіп жайып кептіреді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жа-
</w:t>
            </w:r>
            <w:r>
              <w:br/>
            </w:r>
            <w:r>
              <w:rPr>
                <w:rFonts w:ascii="Times New Roman"/>
                <w:b w:val="false"/>
                <w:i w:val="false"/>
                <w:color w:val="000000"/>
                <w:sz w:val="20"/>
              </w:rPr>
              <w:t>
бы-
</w:t>
            </w:r>
            <w:r>
              <w:br/>
            </w:r>
            <w:r>
              <w:rPr>
                <w:rFonts w:ascii="Times New Roman"/>
                <w:b w:val="false"/>
                <w:i w:val="false"/>
                <w:color w:val="000000"/>
                <w:sz w:val="20"/>
              </w:rPr>
              <w:t>
ла-
</w:t>
            </w:r>
            <w:r>
              <w:br/>
            </w:r>
            <w:r>
              <w:rPr>
                <w:rFonts w:ascii="Times New Roman"/>
                <w:b w:val="false"/>
                <w:i w:val="false"/>
                <w:color w:val="000000"/>
                <w:sz w:val="20"/>
              </w:rPr>
              <w:t>
тын-
</w:t>
            </w:r>
            <w:r>
              <w:br/>
            </w:r>
            <w:r>
              <w:rPr>
                <w:rFonts w:ascii="Times New Roman"/>
                <w:b w:val="false"/>
                <w:i w:val="false"/>
                <w:color w:val="000000"/>
                <w:sz w:val="20"/>
              </w:rPr>
              <w:t>
шыны ыдыс-
</w:t>
            </w:r>
            <w:r>
              <w:br/>
            </w:r>
            <w:r>
              <w:rPr>
                <w:rFonts w:ascii="Times New Roman"/>
                <w:b w:val="false"/>
                <w:i w:val="false"/>
                <w:color w:val="000000"/>
                <w:sz w:val="20"/>
              </w:rPr>
              <w:t>
та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Тұт ағашы; ақ, тұт, шовтун, қара.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шоғыры төселген төсенішке бір бірүйлі немесе аталықпен қатар өсіп тұрған аналық ағаштан сілкіп түсіреді. Жемісі бірдей піспейтіндік-
</w:t>
            </w:r>
            <w:r>
              <w:br/>
            </w:r>
            <w:r>
              <w:rPr>
                <w:rFonts w:ascii="Times New Roman"/>
                <w:b w:val="false"/>
                <w:i w:val="false"/>
                <w:color w:val="000000"/>
                <w:sz w:val="20"/>
              </w:rPr>
              <w:t>
тен, жеміс
</w:t>
            </w:r>
            <w:r>
              <w:br/>
            </w:r>
            <w:r>
              <w:rPr>
                <w:rFonts w:ascii="Times New Roman"/>
                <w:b w:val="false"/>
                <w:i w:val="false"/>
                <w:color w:val="000000"/>
                <w:sz w:val="20"/>
              </w:rPr>
              <w:t>
жинауды бір
</w:t>
            </w:r>
            <w:r>
              <w:br/>
            </w:r>
            <w:r>
              <w:rPr>
                <w:rFonts w:ascii="Times New Roman"/>
                <w:b w:val="false"/>
                <w:i w:val="false"/>
                <w:color w:val="000000"/>
                <w:sz w:val="20"/>
              </w:rPr>
              <w:t>
ағаштан бірнеше
</w:t>
            </w:r>
            <w:r>
              <w:br/>
            </w:r>
            <w:r>
              <w:rPr>
                <w:rFonts w:ascii="Times New Roman"/>
                <w:b w:val="false"/>
                <w:i w:val="false"/>
                <w:color w:val="000000"/>
                <w:sz w:val="20"/>
              </w:rPr>
              <w:t>
рет жүргізеді.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шоғыры жиналған күні өңдейді. Тұқымын алу үшін жемісті преспен қысады немесе қалқа салып тордан қолмен өткізеді. Тор тесікте-
</w:t>
            </w:r>
            <w:r>
              <w:br/>
            </w:r>
            <w:r>
              <w:rPr>
                <w:rFonts w:ascii="Times New Roman"/>
                <w:b w:val="false"/>
                <w:i w:val="false"/>
                <w:color w:val="000000"/>
                <w:sz w:val="20"/>
              </w:rPr>
              <w:t>
рінен өткен тұқымды бірнеше рет сумен жуады және шүберек тартылған рамаға қалыңдығын 0,5 см етіп жайып,
</w:t>
            </w:r>
            <w:r>
              <w:br/>
            </w:r>
            <w:r>
              <w:rPr>
                <w:rFonts w:ascii="Times New Roman"/>
                <w:b w:val="false"/>
                <w:i w:val="false"/>
                <w:color w:val="000000"/>
                <w:sz w:val="20"/>
              </w:rPr>
              <w:t>
3-4 с сайын араласты-
</w:t>
            </w:r>
            <w:r>
              <w:br/>
            </w:r>
            <w:r>
              <w:rPr>
                <w:rFonts w:ascii="Times New Roman"/>
                <w:b w:val="false"/>
                <w:i w:val="false"/>
                <w:color w:val="000000"/>
                <w:sz w:val="20"/>
              </w:rPr>
              <w:t>
рып көлеңкеде кептіреді. Тұқымдар сусылдақ бола бастаған кезде қалыңдығын 2-3 см дейін көбейтеді. Кептіруді тұрақты массаға дейін жүргізеді, 2-3 күн сайын өлшеп, тұқымды сұрыптайды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шыны ыдыс-
</w:t>
            </w:r>
            <w:r>
              <w:br/>
            </w:r>
            <w:r>
              <w:rPr>
                <w:rFonts w:ascii="Times New Roman"/>
                <w:b w:val="false"/>
                <w:i w:val="false"/>
                <w:color w:val="000000"/>
                <w:sz w:val="20"/>
              </w:rPr>
              <w:t>
та сал-
</w:t>
            </w:r>
            <w:r>
              <w:br/>
            </w:r>
            <w:r>
              <w:rPr>
                <w:rFonts w:ascii="Times New Roman"/>
                <w:b w:val="false"/>
                <w:i w:val="false"/>
                <w:color w:val="000000"/>
                <w:sz w:val="20"/>
              </w:rPr>
              <w:t>
қын жер-
</w:t>
            </w:r>
            <w:r>
              <w:br/>
            </w:r>
            <w:r>
              <w:rPr>
                <w:rFonts w:ascii="Times New Roman"/>
                <w:b w:val="false"/>
                <w:i w:val="false"/>
                <w:color w:val="000000"/>
                <w:sz w:val="20"/>
              </w:rPr>
              <w:t>
де сақ-
</w:t>
            </w:r>
            <w:r>
              <w:br/>
            </w:r>
            <w:r>
              <w:rPr>
                <w:rFonts w:ascii="Times New Roman"/>
                <w:b w:val="false"/>
                <w:i w:val="false"/>
                <w:color w:val="000000"/>
                <w:sz w:val="20"/>
              </w:rPr>
              <w:t>
тай-
</w:t>
            </w:r>
            <w:r>
              <w:br/>
            </w:r>
            <w:r>
              <w:rPr>
                <w:rFonts w:ascii="Times New Roman"/>
                <w:b w:val="false"/>
                <w:i w:val="false"/>
                <w:color w:val="000000"/>
                <w:sz w:val="20"/>
              </w:rPr>
              <w:t>
ды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Алма: үй; паллас; сібір; қытай, жидекті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Жемісін піскен соң өсіп тұрған ағаштардан ілмегі бар ұзын таяқпен жиналады. Бақтарда жеміс жинайтын - ВСО-25 "Стрела"
</w:t>
            </w:r>
            <w:r>
              <w:br/>
            </w:r>
            <w:r>
              <w:rPr>
                <w:rFonts w:ascii="Times New Roman"/>
                <w:b w:val="false"/>
                <w:i w:val="false"/>
                <w:color w:val="000000"/>
                <w:sz w:val="20"/>
              </w:rPr>
              <w:t>
машинасы қолдананылады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өнімсіз тұқым алу үшін жемісті жеміс ұнтақтай-
</w:t>
            </w:r>
            <w:r>
              <w:br/>
            </w:r>
            <w:r>
              <w:rPr>
                <w:rFonts w:ascii="Times New Roman"/>
                <w:b w:val="false"/>
                <w:i w:val="false"/>
                <w:color w:val="000000"/>
                <w:sz w:val="20"/>
              </w:rPr>
              <w:t>
тын, жемістер касында, МИС-1 машинасын-
</w:t>
            </w:r>
            <w:r>
              <w:br/>
            </w:r>
            <w:r>
              <w:rPr>
                <w:rFonts w:ascii="Times New Roman"/>
                <w:b w:val="false"/>
                <w:i w:val="false"/>
                <w:color w:val="000000"/>
                <w:sz w:val="20"/>
              </w:rPr>
              <w:t>
да ұсақ-
</w:t>
            </w:r>
            <w:r>
              <w:br/>
            </w:r>
            <w:r>
              <w:rPr>
                <w:rFonts w:ascii="Times New Roman"/>
                <w:b w:val="false"/>
                <w:i w:val="false"/>
                <w:color w:val="000000"/>
                <w:sz w:val="20"/>
              </w:rPr>
              <w:t>
тайды.
</w:t>
            </w:r>
            <w:r>
              <w:br/>
            </w:r>
            <w:r>
              <w:rPr>
                <w:rFonts w:ascii="Times New Roman"/>
                <w:b w:val="false"/>
                <w:i w:val="false"/>
                <w:color w:val="000000"/>
                <w:sz w:val="20"/>
              </w:rPr>
              <w:t>
Машина жоқ болса електе немесе ағаш ыдыста қолмен өңдейді. Ұсақталған заттан-
</w:t>
            </w:r>
            <w:r>
              <w:br/>
            </w:r>
            <w:r>
              <w:rPr>
                <w:rFonts w:ascii="Times New Roman"/>
                <w:b w:val="false"/>
                <w:i w:val="false"/>
                <w:color w:val="000000"/>
                <w:sz w:val="20"/>
              </w:rPr>
              <w:t>
тұқымды сумен
</w:t>
            </w:r>
            <w:r>
              <w:br/>
            </w:r>
            <w:r>
              <w:rPr>
                <w:rFonts w:ascii="Times New Roman"/>
                <w:b w:val="false"/>
                <w:i w:val="false"/>
                <w:color w:val="000000"/>
                <w:sz w:val="20"/>
              </w:rPr>
              <w:t>
жуады, шүберек тартылған рамада қалыңдығын 1 см етіп кептіріп, сұрыптайды. Тұқымның  аз партиясын дайында-
</w:t>
            </w:r>
            <w:r>
              <w:br/>
            </w:r>
            <w:r>
              <w:rPr>
                <w:rFonts w:ascii="Times New Roman"/>
                <w:b w:val="false"/>
                <w:i w:val="false"/>
                <w:color w:val="000000"/>
                <w:sz w:val="20"/>
              </w:rPr>
              <w:t>
ғанда өңдеудің құрғақ тәсілі де қолданы-
</w:t>
            </w:r>
            <w:r>
              <w:br/>
            </w:r>
            <w:r>
              <w:rPr>
                <w:rFonts w:ascii="Times New Roman"/>
                <w:b w:val="false"/>
                <w:i w:val="false"/>
                <w:color w:val="000000"/>
                <w:sz w:val="20"/>
              </w:rPr>
              <w:t>
лады.
</w:t>
            </w:r>
            <w:r>
              <w:br/>
            </w:r>
            <w:r>
              <w:rPr>
                <w:rFonts w:ascii="Times New Roman"/>
                <w:b w:val="false"/>
                <w:i w:val="false"/>
                <w:color w:val="000000"/>
                <w:sz w:val="20"/>
              </w:rPr>
              <w:t>
Тұқымның үлкен партиясын жемістен пюре мен сок алу арқылы дайындайды.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
</w:t>
            </w:r>
            <w:r>
              <w:br/>
            </w:r>
            <w:r>
              <w:rPr>
                <w:rFonts w:ascii="Times New Roman"/>
                <w:b w:val="false"/>
                <w:i w:val="false"/>
                <w:color w:val="000000"/>
                <w:sz w:val="20"/>
              </w:rPr>
              <w:t>
ме-
</w:t>
            </w:r>
            <w:r>
              <w:br/>
            </w:r>
            <w:r>
              <w:rPr>
                <w:rFonts w:ascii="Times New Roman"/>
                <w:b w:val="false"/>
                <w:i w:val="false"/>
                <w:color w:val="000000"/>
                <w:sz w:val="20"/>
              </w:rPr>
              <w:t>
ти-
</w:t>
            </w:r>
            <w:r>
              <w:br/>
            </w:r>
            <w:r>
              <w:rPr>
                <w:rFonts w:ascii="Times New Roman"/>
                <w:b w:val="false"/>
                <w:i w:val="false"/>
                <w:color w:val="000000"/>
                <w:sz w:val="20"/>
              </w:rPr>
              <w:t>
ка-
</w:t>
            </w:r>
            <w:r>
              <w:br/>
            </w:r>
            <w:r>
              <w:rPr>
                <w:rFonts w:ascii="Times New Roman"/>
                <w:b w:val="false"/>
                <w:i w:val="false"/>
                <w:color w:val="000000"/>
                <w:sz w:val="20"/>
              </w:rPr>
              <w:t>
лық шыны ыдыс-
</w:t>
            </w:r>
            <w:r>
              <w:br/>
            </w:r>
            <w:r>
              <w:rPr>
                <w:rFonts w:ascii="Times New Roman"/>
                <w:b w:val="false"/>
                <w:i w:val="false"/>
                <w:color w:val="000000"/>
                <w:sz w:val="20"/>
              </w:rPr>
              <w:t>
та. Хлор
</w:t>
            </w:r>
            <w:r>
              <w:br/>
            </w:r>
            <w:r>
              <w:rPr>
                <w:rFonts w:ascii="Times New Roman"/>
                <w:b w:val="false"/>
                <w:i w:val="false"/>
                <w:color w:val="000000"/>
                <w:sz w:val="20"/>
              </w:rPr>
              <w:t>
каль-
</w:t>
            </w:r>
            <w:r>
              <w:br/>
            </w:r>
            <w:r>
              <w:rPr>
                <w:rFonts w:ascii="Times New Roman"/>
                <w:b w:val="false"/>
                <w:i w:val="false"/>
                <w:color w:val="000000"/>
                <w:sz w:val="20"/>
              </w:rPr>
              <w:t>
ций-
</w:t>
            </w:r>
            <w:r>
              <w:br/>
            </w:r>
            <w:r>
              <w:rPr>
                <w:rFonts w:ascii="Times New Roman"/>
                <w:b w:val="false"/>
                <w:i w:val="false"/>
                <w:color w:val="000000"/>
                <w:sz w:val="20"/>
              </w:rPr>
              <w:t>
мен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w:t>
            </w:r>
            <w:r>
              <w:br/>
            </w:r>
            <w:r>
              <w:rPr>
                <w:rFonts w:ascii="Times New Roman"/>
                <w:b w:val="false"/>
                <w:i w:val="false"/>
                <w:color w:val="000000"/>
                <w:sz w:val="20"/>
              </w:rPr>
              <w:t>
ман
</w:t>
            </w:r>
            <w:r>
              <w:br/>
            </w:r>
            <w:r>
              <w:rPr>
                <w:rFonts w:ascii="Times New Roman"/>
                <w:b w:val="false"/>
                <w:i w:val="false"/>
                <w:color w:val="000000"/>
                <w:sz w:val="20"/>
              </w:rPr>
              <w:t>
ал-
</w:t>
            </w:r>
            <w:r>
              <w:br/>
            </w:r>
            <w:r>
              <w:rPr>
                <w:rFonts w:ascii="Times New Roman"/>
                <w:b w:val="false"/>
                <w:i w:val="false"/>
                <w:color w:val="000000"/>
                <w:sz w:val="20"/>
              </w:rPr>
              <w:t>
масы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Шаған: жасыл; маньчжур,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кәдімгі пенсильван, согдиан
</w:t>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Жемістерін өсіп тұрған ағаштардан қолмен, секатормен және бұтақкескішпен кесіп,   төсенішке немесе тазаланған учаскіге сілкіп жинайды.
</w:t>
            </w:r>
          </w:p>
        </w:tc>
        <w:tc>
          <w:tcPr>
            <w:tcW w:w="2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Жемістерді сағағынан, ұсақ бұтақтан, жапырақтан және басқа қоспалар-
</w:t>
            </w:r>
            <w:r>
              <w:br/>
            </w:r>
            <w:r>
              <w:rPr>
                <w:rFonts w:ascii="Times New Roman"/>
                <w:b w:val="false"/>
                <w:i w:val="false"/>
                <w:color w:val="000000"/>
                <w:sz w:val="20"/>
              </w:rPr>
              <w:t>
дан қолмен тазалайды, қалыңдығын 5-10 см етіп жайып кептіреді.
</w:t>
            </w:r>
            <w:r>
              <w:br/>
            </w:r>
            <w:r>
              <w:rPr>
                <w:rFonts w:ascii="Times New Roman"/>
                <w:b w:val="false"/>
                <w:i w:val="false"/>
                <w:color w:val="000000"/>
                <w:sz w:val="20"/>
              </w:rPr>
              <w:t>
Тұқымның көлемін азайту үшін және себу ыңғайлы болуы үшін тұқымда тұқым тазалайтын машиналар-
</w:t>
            </w:r>
            <w:r>
              <w:br/>
            </w:r>
            <w:r>
              <w:rPr>
                <w:rFonts w:ascii="Times New Roman"/>
                <w:b w:val="false"/>
                <w:i w:val="false"/>
                <w:color w:val="000000"/>
                <w:sz w:val="20"/>
              </w:rPr>
              <w:t>
да немесе ауылшаруа-
</w:t>
            </w:r>
            <w:r>
              <w:br/>
            </w:r>
            <w:r>
              <w:rPr>
                <w:rFonts w:ascii="Times New Roman"/>
                <w:b w:val="false"/>
                <w:i w:val="false"/>
                <w:color w:val="000000"/>
                <w:sz w:val="20"/>
              </w:rPr>
              <w:t>
шылық ұнтақта-
</w:t>
            </w:r>
            <w:r>
              <w:br/>
            </w:r>
            <w:r>
              <w:rPr>
                <w:rFonts w:ascii="Times New Roman"/>
                <w:b w:val="false"/>
                <w:i w:val="false"/>
                <w:color w:val="000000"/>
                <w:sz w:val="20"/>
              </w:rPr>
              <w:t>
ғышта қанатсыз-
</w:t>
            </w:r>
            <w:r>
              <w:br/>
            </w:r>
            <w:r>
              <w:rPr>
                <w:rFonts w:ascii="Times New Roman"/>
                <w:b w:val="false"/>
                <w:i w:val="false"/>
                <w:color w:val="000000"/>
                <w:sz w:val="20"/>
              </w:rPr>
              <w:t>
дандырып, тұқымды қоспалар-
</w:t>
            </w:r>
            <w:r>
              <w:br/>
            </w:r>
            <w:r>
              <w:rPr>
                <w:rFonts w:ascii="Times New Roman"/>
                <w:b w:val="false"/>
                <w:i w:val="false"/>
                <w:color w:val="000000"/>
                <w:sz w:val="20"/>
              </w:rPr>
              <w:t>
дан
</w:t>
            </w:r>
            <w:r>
              <w:br/>
            </w:r>
            <w:r>
              <w:rPr>
                <w:rFonts w:ascii="Times New Roman"/>
                <w:b w:val="false"/>
                <w:i w:val="false"/>
                <w:color w:val="000000"/>
                <w:sz w:val="20"/>
              </w:rPr>
              <w:t>
тазартады.
</w:t>
            </w:r>
          </w:p>
        </w:tc>
        <w:tc>
          <w:tcPr>
            <w:tcW w:w="1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Шаған: кәдімгі 75-85;
</w:t>
            </w:r>
            <w:r>
              <w:br/>
            </w:r>
            <w:r>
              <w:rPr>
                <w:rFonts w:ascii="Times New Roman"/>
                <w:b w:val="false"/>
                <w:i w:val="false"/>
                <w:color w:val="000000"/>
                <w:sz w:val="20"/>
              </w:rPr>
              <w:t>
согдиан 75-80;
</w:t>
            </w:r>
            <w:r>
              <w:br/>
            </w:r>
            <w:r>
              <w:rPr>
                <w:rFonts w:ascii="Times New Roman"/>
                <w:b w:val="false"/>
                <w:i w:val="false"/>
                <w:color w:val="000000"/>
                <w:sz w:val="20"/>
              </w:rPr>
              <w:t>
маньчжур -80
</w:t>
            </w:r>
            <w:r>
              <w:br/>
            </w:r>
            <w:r>
              <w:rPr>
                <w:rFonts w:ascii="Times New Roman"/>
                <w:b w:val="false"/>
                <w:i w:val="false"/>
                <w:color w:val="000000"/>
                <w:sz w:val="20"/>
              </w:rPr>
              <w:t>
пенсиль-
</w:t>
            </w:r>
            <w:r>
              <w:br/>
            </w:r>
            <w:r>
              <w:rPr>
                <w:rFonts w:ascii="Times New Roman"/>
                <w:b w:val="false"/>
                <w:i w:val="false"/>
                <w:color w:val="000000"/>
                <w:sz w:val="20"/>
              </w:rPr>
              <w:t>
ван
</w:t>
            </w:r>
            <w:r>
              <w:br/>
            </w:r>
            <w:r>
              <w:rPr>
                <w:rFonts w:ascii="Times New Roman"/>
                <w:b w:val="false"/>
                <w:i w:val="false"/>
                <w:color w:val="000000"/>
                <w:sz w:val="20"/>
              </w:rPr>
              <w:t>
және
</w:t>
            </w:r>
            <w:r>
              <w:br/>
            </w:r>
            <w:r>
              <w:rPr>
                <w:rFonts w:ascii="Times New Roman"/>
                <w:b w:val="false"/>
                <w:i w:val="false"/>
                <w:color w:val="000000"/>
                <w:sz w:val="20"/>
              </w:rPr>
              <w:t>
жасыл
</w:t>
            </w:r>
            <w:r>
              <w:br/>
            </w:r>
            <w:r>
              <w:rPr>
                <w:rFonts w:ascii="Times New Roman"/>
                <w:b w:val="false"/>
                <w:i w:val="false"/>
                <w:color w:val="000000"/>
                <w:sz w:val="20"/>
              </w:rPr>
              <w:t>
65-95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
</w:t>
            </w:r>
            <w:r>
              <w:br/>
            </w:r>
            <w:r>
              <w:rPr>
                <w:rFonts w:ascii="Times New Roman"/>
                <w:b w:val="false"/>
                <w:i w:val="false"/>
                <w:color w:val="000000"/>
                <w:sz w:val="20"/>
              </w:rPr>
              <w:t>
шік-
</w:t>
            </w:r>
            <w:r>
              <w:br/>
            </w:r>
            <w:r>
              <w:rPr>
                <w:rFonts w:ascii="Times New Roman"/>
                <w:b w:val="false"/>
                <w:i w:val="false"/>
                <w:color w:val="000000"/>
                <w:sz w:val="20"/>
              </w:rPr>
              <w:t>
тер-
</w:t>
            </w:r>
            <w:r>
              <w:br/>
            </w:r>
            <w:r>
              <w:rPr>
                <w:rFonts w:ascii="Times New Roman"/>
                <w:b w:val="false"/>
                <w:i w:val="false"/>
                <w:color w:val="000000"/>
                <w:sz w:val="20"/>
              </w:rPr>
              <w:t>
де, се-
</w:t>
            </w:r>
            <w:r>
              <w:br/>
            </w:r>
            <w:r>
              <w:rPr>
                <w:rFonts w:ascii="Times New Roman"/>
                <w:b w:val="false"/>
                <w:i w:val="false"/>
                <w:color w:val="000000"/>
                <w:sz w:val="20"/>
              </w:rPr>
              <w:t>
бет-
</w:t>
            </w:r>
            <w:r>
              <w:br/>
            </w:r>
            <w:r>
              <w:rPr>
                <w:rFonts w:ascii="Times New Roman"/>
                <w:b w:val="false"/>
                <w:i w:val="false"/>
                <w:color w:val="000000"/>
                <w:sz w:val="20"/>
              </w:rPr>
              <w:t>
тер-
</w:t>
            </w:r>
            <w:r>
              <w:br/>
            </w:r>
            <w:r>
              <w:rPr>
                <w:rFonts w:ascii="Times New Roman"/>
                <w:b w:val="false"/>
                <w:i w:val="false"/>
                <w:color w:val="000000"/>
                <w:sz w:val="20"/>
              </w:rPr>
              <w:t>
де, қа-
</w:t>
            </w:r>
            <w:r>
              <w:br/>
            </w:r>
            <w:r>
              <w:rPr>
                <w:rFonts w:ascii="Times New Roman"/>
                <w:b w:val="false"/>
                <w:i w:val="false"/>
                <w:color w:val="000000"/>
                <w:sz w:val="20"/>
              </w:rPr>
              <w:t>
лың-
</w:t>
            </w:r>
            <w:r>
              <w:br/>
            </w:r>
            <w:r>
              <w:rPr>
                <w:rFonts w:ascii="Times New Roman"/>
                <w:b w:val="false"/>
                <w:i w:val="false"/>
                <w:color w:val="000000"/>
                <w:sz w:val="20"/>
              </w:rPr>
              <w:t>
дығы  50 см көп емес.
</w:t>
            </w:r>
            <w:r>
              <w:br/>
            </w:r>
            <w:r>
              <w:rPr>
                <w:rFonts w:ascii="Times New Roman"/>
                <w:b w:val="false"/>
                <w:i w:val="false"/>
                <w:color w:val="000000"/>
                <w:sz w:val="20"/>
              </w:rPr>
              <w:t>
Қа-
</w:t>
            </w:r>
            <w:r>
              <w:br/>
            </w:r>
            <w:r>
              <w:rPr>
                <w:rFonts w:ascii="Times New Roman"/>
                <w:b w:val="false"/>
                <w:i w:val="false"/>
                <w:color w:val="000000"/>
                <w:sz w:val="20"/>
              </w:rPr>
              <w:t>
ғаз қап-
</w:t>
            </w:r>
            <w:r>
              <w:br/>
            </w:r>
            <w:r>
              <w:rPr>
                <w:rFonts w:ascii="Times New Roman"/>
                <w:b w:val="false"/>
                <w:i w:val="false"/>
                <w:color w:val="000000"/>
                <w:sz w:val="20"/>
              </w:rPr>
              <w:t>
тар-
</w:t>
            </w:r>
            <w:r>
              <w:br/>
            </w:r>
            <w:r>
              <w:rPr>
                <w:rFonts w:ascii="Times New Roman"/>
                <w:b w:val="false"/>
                <w:i w:val="false"/>
                <w:color w:val="000000"/>
                <w:sz w:val="20"/>
              </w:rPr>
              <w:t>
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