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c38c8" w14:textId="74c38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Облыстық және аудандық (облыстық маңызы бар қала) бюджеттер арасындағы 2005-2007 жылдарға арналған жалпы сипаттағы ресми трансферттердің көлемдері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облыстық мәслихатының 2004 жылғы 8 желтоқсандағы N 163-ІІІ шешімі. Атырау облыстық әділет департаментінде 2005 жылғы 19 қаңтарда N 2275 тіркелді. Мемлекеттік тіркелуге жатпайды - ҚР Атырау облысы Әділет департаментінің 2006 жылғы 18 қазан 3-3333/06 хаты негізінде. Күші жойылды - Атырау облыстық Мәслихатының 2011 жылғы 3 қазандағы № 275/1711/-МШ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Атырау облыстық Мәслихатының 2011.10.03 № 275/1711/-МШ хатымен.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ҚР Атырау облысы Әділет департаментінің 2006 жылғы 18 қазан 3-3333/06 хатынан үзінді: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Атырау облыстық Әділет департаменті ертеде тіркелген нормативтік құқықтық актілеріне қайта тексеріс жүргізілген қорытындысы бойынша және Қазақстан Республикасы өділет министрлігінің нормативтік құқықтық актілерді тіркеу департаментінің 2006 жылғы 31 наурыздағы N 4-2-1/и623 хатына сәйкес, Сізге Қазақстан Республикасының "Нормативтік құқықтық актілер туралы" Заңының 38-бабының талаптарына сәйкес келмейтін тіркелген нормативтік құқықтық актілердің тізімін, "Заң" деректер базасына тиісті жазбаларды енгізу үшін, жолдайды.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Қосымша 3 бетте.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АОӘД бастығы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16) Атырау облыстық мәслихатының 2004 жылғы 8 желтоқсандағы N 163-ІІІ "Облыстық және аудандық (облыстық маңызы бар қала) бюджеттер арасындағы 2005-2007 жылдарға арналған жалпы сипаттағы ресми трансферттердің көлемдері туралы" шешімі (Атырау облыстық Әділет департаментінде 2005 жылғы 19 қаңтарда N 2275 тіркелді) </w:t>
      </w:r>
    </w:p>
    <w:bookmarkStart w:name="z1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Облыстық әкімияттың 2004 жылдың 6 желтоқсандағы N 239 "Облыстық және аудандық (облыстық маңызы бар қала) бюджеттер арасындағы 2005-2007 жылдарға арналған жалпы сипаттағы ресми трансферттердің көлемдері туралы" қаулысына қарап және Қазақстан Республикасының 2004 жылғы 24 сәуірдегі N 548 Бюджеттік кодексінің </w:t>
      </w:r>
      <w:r>
        <w:rPr>
          <w:rFonts w:ascii="Times New Roman"/>
          <w:b w:val="false"/>
          <w:i w:val="false"/>
          <w:color w:val="000000"/>
          <w:sz w:val="28"/>
        </w:rPr>
        <w:t xml:space="preserve">41-бабына </w:t>
      </w:r>
      <w:r>
        <w:rPr>
          <w:rFonts w:ascii="Times New Roman"/>
          <w:b w:val="false"/>
          <w:i w:val="false"/>
          <w:color w:val="000000"/>
          <w:sz w:val="28"/>
        </w:rPr>
        <w:t>және Қазақстан Республикасының 2004 жылғы 9 қарашадағы N 602-II "Республикалық және облыстық бюджеттер, республикалық маңызы бар қала,астана бюджеттері арасындағы 2005-2007 жылдарға арналған жалпы сипаттағы ресми трансферттердің көлемдері туралы"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>4 бабына сәйкес облыстық мәслихат IX сессиясында шешім етті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Облыстық әкімияттың 2004 жылдың 6 желтоқсандағы N 239 "Облыстық және аудандық (облыстық маңызы бар қала) бюджеттер арасындағы 2005-2007 жылдарға арналған жалпы сипаттағы ресми трансферттердің көлемдері туралы" қаулысымен ұсынылған облыстық және аудандық (облыстық маңызы бар қала) бюджеттер арасындағы 2005-2007 жылдарға арналған жалпы сипаттағы ресми трансферттердің көлемдері бекітілсін (қосымша).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 Облыстық мәслихат IX сессиясының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 Облыстық мәслихат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облыстық әкімиятының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2004 жылғы 6 желтоқсандағы N 239 қаулысы</w:t>
      </w:r>
    </w:p>
    <w:bookmarkStart w:name="z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2004 жылғы 24 сәуірдегі N 548 Бюджет кодексінің 41-бабына және Қазақстан Республикасының 2004 жылғы 9 қарашадағы N 602-II "Республикалық және облыстық бюджеттер, республикалық маңызы бар қала,астана бюджеттері арасындағы 2005-2007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жылдарға арналған жалпы сипаттағы ресми трансферттердің көлемдері туралы" Заңының 4-бабына сәйкес облыс әкімияты 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Облыстық және аудандық (облыстық маңызы бар қала) бюджеттер арасындағы 2005-2007 жылдарға арналған жалпы сипаттағы ресми трансферттердің көлемі мақұлдансын және облыстық мәслихаттың сессиясының қаралуына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Аудандық бюджеттерден және Атырау қаласының бюджетінен облыстық бюджетке бюджеттік алып қоюлар: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2005 жылға 12 477 606 мың теңге,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Жылыой ауданынан - 3 048 586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Атырау қаласынан - 9 429 020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2006 жылға 14 247 814 мың теңге,оның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Жылыой ауданынан - 3 179 288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Атырау қаласынан - 11 068 526 мың теңге.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2007 жылға 16 238 565 мың теңге,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Жылыой ауданынан - 3 362 399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Атырау қаласынан - 12 876 166 мың теңге сомасында белгіленсін.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Облыстық бюджеттен аудандық бюджеттерге берілетін бюджеттік субвенциялар: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2005 жылға 2 373 164 мың теңге,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Құрманғазы ауданына - 825 979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Индер ауданына - 374 177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Исатай ауданына - 256 114 мың теңге;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Қызылқоға ауданына - 546 912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Мақат ауданына - 119 255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Махамбет ауданына - 250 727 мың теңге сомасында;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2006 жылға 2 627 726 мың теңге,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Құрманғазы ауданына - 855 598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Индер ауданына - 423 377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Исатай ауданына - 255 596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Қызылқоға ауданына - 633 187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Мақат ауданына - 131 878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Махамбет ауданына - 328 090 мың теңге сомасында;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2007 жылға 3 259 386 мың теңге, оның ішінде: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Құрманғазы ауданына - 1 038 358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Индер ауданына - 502 576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Исатай ауданына - 332 254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Қызылқоға ауданына - 769 440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Мақат ауданына - 198 231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Махамбет ауданына - 418 527 мың теңге сомасында белгіленсін.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2005-2007 жылдарға арналған жалпы сипаттағы ресми трансферттердің көлемдерін айқындау кезінде аудандық бюджеттердің және Атырау қаласы бюджетінің шығыстарында: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2004 жылы республикалық бюджеттен мақсатты трансферттер есебінен қаржыландырылған тұрақты сипаттағы шығындар 269 115 мың теңге сомасында,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қаулының 1-қосымшасына сәйкес мемлекеттік жалпы білім беретін мектептердің үлгі штаттарын ±ұстауды қамтамасыз етуге 73 914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қаулының 2-қосымшасына сәйкес жаңадан іске қосылатын білім беру объектілерін ұстауға 144 019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қаулының 3-қосымшасына сәйкес жаңадан іске қосылатын денсаулық сақтау объектілерін ±ұстауға 26 019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қаулының 4-қосымшасына сәйкес учаскелік полиция инспекторларының ақшалай ризығын ұлғайтуға және оларды материалдық-техникалық жарақтандыруға 18 828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қаулының 5-қосымшасына кәсіптік орта оқу орындарында мемлекеттік тапсырыс негізінде оқып жатқан студенттердің стипендиялары мөлшерін ұлғайтуға 6 335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кодексінде айқындалған шығыстарды бюджеттер деңгейлері арасында бөлуге сәйкес берілетін шығындар 36 925 мың теңге сомасында,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қаулының 6-қосымшасына сәйкес ардагерлер мен мүгедектерді оңалтуға және оларға әлеуметтік көмек көрсетуге 5 887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қаулының 7-қосымшасына сәйкес протездеу және протездік-ортопедиялық бұйымдармен қамтамасыз ету жөнінде медициналық қызметтер көрсетуге 5 943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қаулының 8-қосымшасына сәйкес мүгедектерді сурдоқұралдармен және сурдокөмекпен қамтамасыз етуге 9 144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қаулының 9-қосымшасына сәйкес мүгедектерді тифлоқұралдармен қамтамасыз етуге 2 318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қаулының 10-қосымшасына сәйкес ішкі істер органдарының жекелеген бөлімшелерін ұстауға 13 633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қаулының 11-қосымшасына сәйкес медициналық ұйымдардағы соматикалық аурулармен ауыратын науқастарды дәрілік заттармен қамтамасыз етуге және алғашқы медициналық-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санитарлық көмек маманының жолдамасы бойынша диагностикалық зерттеулер жүргізуді қоса алғанда, алғашқы медициналық-санитарлық көмек көрсететін ұйымдардың жан басына шаққандағы нормативін ұлғайтуға бағытталған тегін медициналық көмектің кепілдік берілген көлемін көрсетуге 393 691 мың теңге сомасындағы қаражат;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қаулының 12-қосымшасына сәйкес Қазақстан Республикасының 2002 жылғы 11 шілдедегі N 343 "Кемтар балаларды әлеуметтік және медициналық-педагогикалық түзеу арқылы қолдау туралы"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 </w:t>
      </w:r>
      <w:r>
        <w:rPr>
          <w:rFonts w:ascii="Times New Roman"/>
          <w:b w:val="false"/>
          <w:i w:val="false"/>
          <w:color w:val="000000"/>
          <w:sz w:val="28"/>
        </w:rPr>
        <w:t xml:space="preserve">іске асыруға 19 281 мың теңге сомасындағы қаражат;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қаулының 13-қосымшасына сәйкес Қазақстан Республикасының 2001 жылғы 23 қаңтардағы N 148 "Қазақстан Республикасындағы жергілікті мемлекеттік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 </w:t>
      </w:r>
      <w:r>
        <w:rPr>
          <w:rFonts w:ascii="Times New Roman"/>
          <w:b w:val="false"/>
          <w:i w:val="false"/>
          <w:color w:val="000000"/>
          <w:sz w:val="28"/>
        </w:rPr>
        <w:t xml:space="preserve">іске асыруға, оның ішінде мәслихаттар аппараттарының санын ұлғайтуға 24 513 мың теңге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сомасындағы, мәслихат хатшыларының жалақысын арттыруға 547 мың теңге сомасындағы, ауылдық (селолық) округтер әкімдерінің аппараттарын ұстау үшін қосымша шығындарға 100 562 мың теңге сомасындағы қаражат;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қаулының 14-қосымшасына сәйкес патронат тәрбиешілерге берілген баланы (балаларды) асырап-бағуға ақшалай қаражат төлеу бөлігінде Қазақстан Республикасының 1998 жылғы 17 желтоқсандағы N 321 "Неке және отбасы туралы"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 </w:t>
      </w:r>
      <w:r>
        <w:rPr>
          <w:rFonts w:ascii="Times New Roman"/>
          <w:b w:val="false"/>
          <w:i w:val="false"/>
          <w:color w:val="000000"/>
          <w:sz w:val="28"/>
        </w:rPr>
        <w:t xml:space="preserve">іске асыруға 5 072 мың теңге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сомасындағы қаражат қосымша ескерілді деп белгіленсін.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 білім берудің 2005-2010 жылдарға арналған мемлекеттік бағдарламасы мен Қазақстан Республикасының денсаулық сақтауды реформалаудың және дамытудың 2005-2010 жылдарға арналған мемлекеттік бағдарламасының іс-шараларын іске асыру мақсатында 2005-2007 жылдары жергілікті бюджеттердің білім беру және денсаулық сақтау ұйымдарын күрделі жөндеуге және олардың материалдық-техникалық базасын нығайтуға бағытталатын шығыстары осы қаулының 15-қосымшасында көрсетілген көлемдерден кем болмауға тиіс;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2005-2007 жылдарға арналған жалпы сипаттағы ресми трансферттердің көлемдерін айқындау кезінде осы қаулының 16-қосымшасына сәйкес Қазақстан Республикасы Президентінің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2004 жылғы 11 маусымдағы N 1388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бекітілген Қазақстан Республикасында тұрғын үй құрылысын дамытудың 2005-2007 жылдарға арналған мемлекеттік бағдарламасын іске асыру шеңберінде тұрғын үй құрылысы объектілеріне инженерлік-коммуникациялық желілерді салуға арналған жыл сайын 198 795 мың теңге сомасындағы шығындар қалалық бюджеттің шығыстарында қосымша ескеріледі;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Жалпы сипаттағы ресми трансферттердің мөлшерлерін есептеу кезінде ескерілген шығыстардың көлемдері тиісті жергілікті бюджеттерде осы қаулының қосымшаларында белгіленгеннен төмен емес көлемдерде көзделуге тиіс.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әкімі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Облыстық мәслихаттың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8 желтоқсандағы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163-шешіміне 1-қосымша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бюджеттердің мемлекеттiк жалпы бiлiм беретін мектептердің үлгi штаттарын ұстауды қамтамасыз етуге арналған қосымша шығындары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3"/>
        <w:gridCol w:w="6293"/>
        <w:gridCol w:w="3833"/>
      </w:tblGrid>
      <w:tr>
        <w:trPr>
          <w:trHeight w:val="64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№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Барлығы:                73 914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          Құрманғазы ауданы          14 880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          Индер ауданы                6 449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3          Исатай ауданы               3 475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4          Қызылқоға ауданы            6 780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5          Мақат ауданы                4 795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6          Махамбет ауданы             6 449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7          Жылыой ауданы               7 772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8          Атырау қаласы              23 314 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Облыстық мәслихаттың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8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№163-шешіміне 2-қосымша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бюджеттердің жаңадан iске қосылатын бiлiм беру объектiлерiн ұстауға арналған қосымша шығындары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3"/>
        <w:gridCol w:w="6293"/>
        <w:gridCol w:w="3173"/>
      </w:tblGrid>
      <w:tr>
        <w:trPr>
          <w:trHeight w:val="64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№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 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Барлығы:                  144 019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             Құрманғазы ауданы           20 721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             Исатай ауданы                1500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3             Қызылқоға ауданы            15 256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4             Мақат ауданы                 4 247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5             Махамбет ауданы             26 401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6             Жылыой ауданы               28 859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7             Атырау қаласы               33 965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8             Жеке-облыстық               13 070 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Облыстық мәслихаттың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8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163-шешіміне 3-қосымша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бюджеттердің жаңадан іске қосылатын денсаулық сақтау объектілерін ұстауға арналған қосымша шығындары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7533"/>
        <w:gridCol w:w="3153"/>
      </w:tblGrid>
      <w:tr>
        <w:trPr>
          <w:trHeight w:val="43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 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Барлығы:                                   26 019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     Жеке облыстық                              26 019 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Облыстық мәслихаттың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8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163-шешіміне 4-қосымша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бюджеттердің учаскелік полиция инспекторларының ақшалай үлестерін ұлғайтуға және оларды материалдық-техникалық жарақтандыруға арналған қосымша шығындары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6693"/>
        <w:gridCol w:w="3513"/>
      </w:tblGrid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 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Барлығы                               18 828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1.   Жеке облыстық                         18 828 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Облыстық мәслихаттың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8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163-шешіміне 5-Қосымша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бюджеттердің кәсіптік орта оқу орындарында мемлекеттік тапсырыс негізінде оқып жатқан студенттердің стипендиялары мөлшерін±ұлғайтуға арналған қосымша шығындар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Р|С N         Атауы         |           Сомасы, мың теңге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|            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| Барлығы   Білім беру   Денсаулық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басқармасы     сақтау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басқармасы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Барлығы:          6 335       5 233        1 102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       Жеке облыстық     6 335       5 233        1 102 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Облыстық мәслихаттың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8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163-шешіміне 6-қосымша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бюджеттердің ардагерлер мен мүгедектерді сауықтыруға және оларға әлеуметтік көмек көрсетуге арналған қосымша шығындары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7533"/>
        <w:gridCol w:w="3193"/>
      </w:tblGrid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 Атауы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Барлығы:                                  5 887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   Жеке облыстық                             5 887 </w:t>
      </w:r>
    </w:p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Облыстық мәслихаттың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8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163-шешіміне 7-қосымша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бюджеттерді протездеу жөнінде медициналық қызметтер көрсетуге және протездік-ортопедиялық бұйымдармен қамтамасыз етуге арналған қосымша шығындары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7533"/>
        <w:gridCol w:w="3053"/>
      </w:tblGrid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 Атауы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Барлығы:                                   5 943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    Жеке облыстық                              5 943 </w:t>
      </w:r>
    </w:p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Облыстық мәслихаттың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8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163-шешіміне 8-қосымша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бюджеттердің мүгедектерді сурдоқұралдармен және сурдокөмекпен қамтамасыз етуге арналған қосымша шығындары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7533"/>
        <w:gridCol w:w="3493"/>
      </w:tblGrid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Барлығы:                                      9 144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   Жеке облыстық                                 9 144 </w:t>
      </w:r>
    </w:p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Облыстық мәслихаттың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8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163-шешіміне 9-қосымша 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бюджеттердің мүгедектерді тифлоқұралдармен қамтамасыз етуге арналған қосымша шығындары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7533"/>
        <w:gridCol w:w="3513"/>
      </w:tblGrid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Барлығы:                                   2 318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   Жеке облыстық                              2 318 </w:t>
      </w:r>
    </w:p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Облыстық мәслихаттың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8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163-шешіміне 10-қосымша 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бюджеттердің ішкі істер органдарының жекелеген бөлімшелерін ұстауға арналған қосымша шығындары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3"/>
        <w:gridCol w:w="6133"/>
        <w:gridCol w:w="4053"/>
      </w:tblGrid>
      <w:tr>
        <w:trPr>
          <w:trHeight w:val="405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Барлығы                              13 633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     Жеке облыстық                        13 633 </w:t>
      </w:r>
    </w:p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Облыстық мәслихаттың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8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163-шешіміне 11-қосымша 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бюджеттерді тегін медициналық көмектің кепілдік берілген көлеміне арналған қосымша шығындары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3"/>
        <w:gridCol w:w="3113"/>
        <w:gridCol w:w="4753"/>
        <w:gridCol w:w="3333"/>
      </w:tblGrid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№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оның ішінде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қосымша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шығындары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Барлығы: 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3 135 674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393 691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облыстық 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3 135 674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393 691 </w:t>
            </w:r>
          </w:p>
        </w:tc>
      </w:tr>
    </w:tbl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Облыстық мәслихаттың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8 желтоқсандағы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163-шешіміне 12-қосымша 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бюджеттердің Қазақстан Республикасының 2002 жылғы 11 шілдедегі "Кемтар балаларды әлеуметтік және медициналық-педагогикалық түзеу арқылы қолдау туралы" Заңын іске асыруға арналған қосымша шығындары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Сомасы, мың теңге 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оның ішінде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р/с     Атауы           Барлығы    Білім беру    Денсаулық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басқармасы    сақтау басқармасы  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қосымша шығындары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Барлығы:            19 281       7 245         12 036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    Құрманғазы ауданы    1 410                      1 410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2    Индер ауданы         1 713                      1 713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3    Исатай ауданы        1 517                      1 517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4    Қызылқоға ауданы     1 743                      1 743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5    Мақат ауданы           398                        398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6    Махамбет ауданы      1 179                      1 179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7    Жылыой ауданы        2 088                      2 088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8    Атырау қаласы        1 988                      1 988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9    Жеке облыстық        7 245                      7 245 </w:t>
      </w:r>
    </w:p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Облыстық 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8 желтоқсандағы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163-шешіміне 13-қосымша 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бюджеттердің Қазақстан Республикасының 2001 жылғы 23 қаңтардағы "Қазақстан Республикасындағы жергілікті мемлекеттік басқару туралы" Заңын іске асыруға арналған қосымша шығындары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мың теңге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3033"/>
        <w:gridCol w:w="2533"/>
        <w:gridCol w:w="2313"/>
        <w:gridCol w:w="3573"/>
      </w:tblGrid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№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 аппараттары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санын ұлғайтуға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хатшылары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жалақысын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көтеруге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(селолық) округтер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аппараттарын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ұстауға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Барлығы             24 992          547          100 562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 Құрманғазы ауданы    4 001                        23 262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2 Индер ауданы         2 813                        11 221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3 Исатай ауданы        2 813                         9 232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4 Қызылқоға ауданы     2 813                        12 437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5 Мақат ауданы         2 813                         8 778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6 Махамбет ауданы      4 001                        13 452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7 Жылыой ауданы        2 813                         9 904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8 Атырау қаласы        1 494                        12 276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9 Жеке облыстық        1 431          547 </w:t>
      </w:r>
    </w:p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Облыстық мәслихаттың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8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163-шешіміне 14-қосымша 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бюджеттердің патронат тәрбиешілерге берілген баланы /балаларды/ асырап-бағуға ақшалай қаражат төлеу бөлігінде Қазақстан Республикасының 1998 жылғы 17 желтоқсандағы "Неке және отбасы туралы" Заңын іске асыруға арналған қосымша шығындары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6673"/>
        <w:gridCol w:w="3513"/>
      </w:tblGrid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 Атауы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Барлығы                         5 072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  Жеке облыстық                          5 072 </w:t>
      </w:r>
    </w:p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Облыстық мәслихаттың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8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163-шешіміне 15-қосымша 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бюджеттердің Қазақстан Республикасында білім берудің 2005-2010 жылдарға арналған мемлекеттік бағдарламасы мен Қазақстан Республикасында денсаулық сақтауды реформалаудың және дамытудың 2005-2010 жылдарға арналған мемлекеттік бағдарламасының білім беру, денсаулық сақтау ±ұйымдарын күрделі жөндеу және олардың материалдық-техникалық базасын нығайту жөніндегі іс-шараларын іске асыруға арналған шығындары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мың теңге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3593"/>
        <w:gridCol w:w="2933"/>
        <w:gridCol w:w="2073"/>
        <w:gridCol w:w="2453"/>
      </w:tblGrid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 жыл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жыл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2007 жыл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Барлығы                852 132     954 820   1 115 678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Білім беру            426 066     477 410      557 839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оның ішінде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күрделі жөндеу        42 066      66 950       78 395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материалдық- техникалық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базасын нығайту        160 292     147 838      223 307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оның ішінде: білім берудің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мемлекеттік мекемелері үшін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лингафондық және мультимедиялық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кабинеттер сатып алу       120 900     108 446      108 446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білім берудің мемлекеттік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мекемелеріне оқулық әдебиетін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сатып алу және жеткізу     213 940     213 940      213 940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білім беру±ұйымдарын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ақпараттандыру             9 768      48 682       42 197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Денсаулық сақтау           426 066     477 410      557 839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оның ішінде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күрделі жөндеу             298 246     334 187      390 487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материалдық-техникалық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базаны нығайту             127 820     143 223      167 352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Құрманғазы ауданы          40 404      58 692       69 569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Білім беру                 40 404      58 692       69 569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оның ішінде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күрделі жөндеу             1 500       7 250       11 566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материалдық-техникалық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базаны нығайту             16 265      28 803       35 364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оның ішінде: білім берудің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мемлекеттік мекемелері үшін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лингафондық және мультимедиялық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кабинеттер сатып алу       11 265      24 203       20 549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оқулық әдебиетін сатып алу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және жеткізу               25 289      22 639       22 639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Индер ауданы               30 081      46 610       34 908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Білім беру                 30 081      46 610       34 908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оның ішінде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күрделі жөндеу             1 000       9 500        4 000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материалдық-техникалық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базаны нығайту             11 388      19 417       13 215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оның ішінде: білім берудің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мемлекеттік мекемелері үшін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лингафондық және мультимедиялық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кабинеттер сатып алу       8 388      16 417        9 886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білім берудің мемлекеттік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мекемелеріне оқулық әдебиетін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сатып алу және жеткізу     17 693      17 693       17 693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Исатай ауданы              29 012      35 260       40 762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Білім беру                 29 012      35 260       40 762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күрделі жөндеу             1 500       7 000        5 000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материалдық-техникалық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базаны нығайту             10 012      10 760       18 262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оның ішінде: білім берудің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мемлекеттік мекемелері үшін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лингафондық және мультимедиялық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кабинеттер сатып алу       5 512       6 260       10 104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білім берудің мемлекеттік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мекемелеріне оқулық әдебиетін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сатып алу және жеткізу     17 500      17 500       17 500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Қызылқоға ауданы           28 636      37 042       41 111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Білім беру                 28 636      37 042       41 111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күрделі жөндеу             1 200       4 200        5 600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материалдық-техникалық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базаны нығайту             9 708      15 114       17 783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оның ішінде: білім берудің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мемлекеттік мекемелері үшін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лингафондық және мультимедиялық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кабинеттер сатып алу       8 388      12 014        9 526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білім берудің мемлекеттік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мекемелеріне оқулық әдебиетін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сатып алу және жеткізу     17 728      17 728       17 728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Мақат ауданы               30 341      27 436       41 644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Білім беру                 30 341      27 436       41 644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күрделі жөндеу             1 000       4 600        5 400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материалдық-техникалық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базаны нығайту             11 640       5 135       18 543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оның ішінде: білім берудің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мемлекеттік мекемелері үшін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лингафондық және мультимедиялық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кабинеттер сатып алу       7 640       2 635        7 639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білім берудің мемлекеттік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мекемелеріне оқулық әдебиетін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сатып алу және жеткізу     17 701      17 701       17 701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Махамбет ауданы            28 878      33 327       44 511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Білім беру                 28 878      33 327       44 511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күрделі жөндеу             2 200       5 500        6 000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материалдық-техникалық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базаны нығайту             9 443      10 592       21 276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оның ішінде: білім берудің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мемлекеттік мекемелері үшін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лингафондық және мультимедиялық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кабинеттер сатып алу       8 388       8 000       12 161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білім берудің мемлекеттік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мекемелеріне оқулық әдебиетін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сатып алу және жеткізу     17 235      17 235       17 235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Жылыой ауданы              45 679      48 174       64 107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Білім беру                 45 679      48 174       64 107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күрделі жөндеу             2 400       6 000        7 500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материалдық-техникалық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базаны нығайту             11 105      10 000       24 433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оның ішінде: білім берудің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мемлекеттік мекемелері үшін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лингафондық және мультимедиялық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кабинеттер сатып алу       8 388       8 000       12 909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білім берудің мемлекеттік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мекемелеріне оқулық әдебиетін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сатып алу және жеткізу     32 174      32 174       32 174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Атырау қаласы              94 462     102 106      108 921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Білім беру                 94 462     102 106      108 921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күрделі жөндеу             4 471      10 200       12 500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материалдық-техникалық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базаны нығайту             39 371      41 286       45 801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оның ішінде: білім берудің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мемлекеттік мекемелері үшін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лингафондық және мультимедиялық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кабинеттер сатып алу       28 571      30 917       25 672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білім берудің мемлекеттік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мекемелеріне оқулық әдебиетін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сатып алу және жеткізу     50 620      50 620       50 620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Жеке облыстық              524 639     566 173      670 145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Білім беру                 98 573      88 763      112 306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күрделі жөндеу             26 795      12 700       20 829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материалдық-техникалық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базаны нығайту             41 360       6 731       28 630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оның ішінде: білім берудің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мемлекеттік мекемелері үшін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лингафондық және мультимедиялық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кабинеттер сатып алу       34 360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білім берудің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мекемелеріне оқулық әдебиетін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сатып алу және жеткізу     18 000      20 650       20 650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білім беру ұйымдарын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ақпараттандыру             9 768      48 682       42 197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Денсаулық сақтау           426 066     477 410      557 839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күрделі жөндеу             298 246     334 187      390 487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материалдық-техникалық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базаны нығайту             127 820     143 223      167 352 </w:t>
      </w:r>
    </w:p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Облыстық мәслихаттың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8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163-шешіміне 16-қосымша 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бюджеттердің Қазақстан Республикасы Президентінің 2004 жылғы 11 маусымдағы N№1388 Жарлығымен бекітілген Қазақстан Республикасында тұрғын үй құрылысын дамытудағы 2005-2007 жылдарға арналған мемлекеттік бағдарламасын іске асыру шеңберінде тұрғын үй құрылысы объектілеріне инженерлік-коммуникациялық желілерді салуға арналған қосымша шығындары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мың теңге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2613"/>
        <w:gridCol w:w="2393"/>
        <w:gridCol w:w="3013"/>
        <w:gridCol w:w="3013"/>
      </w:tblGrid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 Атауы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2005 жыл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2006 жыл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2007 жыл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Барлығы          198 795      198 795       198 795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Атырау қаласы    198 795      198 795       198 795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