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568c" w14:textId="1e95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ІІІ-ші сайланған Алматы қалалық Мәслихатының ІV-ші сессиясының 24.12.2003ж. "2004 жылға арналған Алматы қаласының бюджеті туралы" N 13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III-сайланған Алматы қалалық Мәслихатының VIII сессиясының 2004 жылғы 29 шілдедегі N 66 шешімі. Алматы қалалық Әділет Департаментінде 2004 жылғы 04 тамызда N 611 тіркелді
Қолданылу мерзiмiнің аяқталуына байланысты шешімнің күші жойылды - Алматы қаласы Мәслихатының 2005 жылғы 26 тамыздағы N 902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Қолданылу мерзiмiнің аяқталуына байланысты шешімнің күші жойылды - Алматы қаласы Мәслихатының 2005 жылғы 26 тамыздағы N 902 хаты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7 бабына сәйкес, ІІІ-ші сайланған Алматы қалалық Мәслихаты 
</w:t>
      </w:r>
      <w:r>
        <w:rPr>
          <w:rFonts w:ascii="Times New Roman"/>
          <w:b/>
          <w:i w:val="false"/>
          <w:color w:val="000000"/>
          <w:sz w:val="28"/>
        </w:rPr>
        <w:t>
ШЕШІМ ҚАБЫЛДАДЫ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ІІІ-ші сайланған Алматы қалалық Мәслихатының ІV-ші сессиясының 24.12.2003 жылғы "2004 жылға арналған Алматы қаласының бюджеті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төмендегі өзгерістер мен толықтырулар 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келесі редакцияда баяндалсын: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қаласының 2004 жылға арналған бюджеті N 1 қосымшаға сәйкес келесі мөлшерлерде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түсімдер: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- 66203206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алынған ресми трансферттер - 9288810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несиелерді қайтару - 876658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- 80482445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несиелендіру - 2856400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(профицит) - 6970171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тапшылықты қаржыландыру - 6970171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түсімдер - 3356100 мың теңге, оның ішінде Алматы қаласын сумен жабдықтау және одан суды бұру жүйесін қайта жаңартуға республикалық бюджеттен несие - 1106400 мың теңге, тұрғын үй саясатын іске асыру шеңберінде тұрғын үй құрылысына - 1650000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органдарының борышын өтеу - 1450371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жыл басына бюджет қаражаттарының бос қалдықтары - 5064442 мың теңге.".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тармақтың "31554434" саны "32061122"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тармақтың "1046765" саны "1081220"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тармақтың "1217060" саны "1333318"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тармақтың "2890887" саны "2907887"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тармақтың "9586407" саны "9647608"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тармақтың "8385005" саны "8837698"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тармақтың "2842369" саны "2844987"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тармақтың "2437556" саны "5086343"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тармақтың "2322076" саны "2569516"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тармақтың "413135" саны "495040"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тармақтың "6411726" саны "8796726"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тармақтың "4066778" саны 4522653" санына өзгертілсін, "424356" саны "279016"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N 1, 2 және 3 қосымшалары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ІІІ-ші 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қалалық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VІІІ-ші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қалалық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ІІІ-ші сайланған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қалалық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VІІІ-ші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2004ж. 29 шілдедегі N 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N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ҚАЛАСЫНЫҢ 2004 ЖЫЛҒА 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НАҚТЫЛАНҒАН БЮДЖЕТІ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797"/>
        <w:gridCol w:w="740"/>
        <w:gridCol w:w="725"/>
        <w:gridCol w:w="602"/>
        <w:gridCol w:w="7081"/>
        <w:gridCol w:w="2513"/>
      </w:tblGrid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               Атауы             мың. 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Iшкi сыныбы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Ерекшелiгi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Кірістер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66203206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 түсімдері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61189976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21143185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Жеке табыс салығы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21143185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 табыс салығы 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18962625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ұсталынбайтын жеке табыс салығы 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1235560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 жүзеге асыратын жеке тұлғалардан алынатын жеке табыс салығы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салық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29717293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әлеуметтік салық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29717293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29717293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Меншiкке салынатын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5469780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Мүлiкке салынатын салықтар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3376840
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3026140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350700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Жер салығы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761680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жеке тұлғалардан алынатын жер салығы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65448
</w:t>
            </w:r>
          </w:p>
        </w:tc>
      </w:tr>
      <w:tr>
        <w:trPr>
          <w:trHeight w:val="7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</w:tr>
      <w:tr>
        <w:trPr>
          <w:trHeight w:val="5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695977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1330860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көлiк құралдарына салынатын салық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407600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көлiк құралдарына салынатын салық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923260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Бірыңғай жер салығы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Тауарларға, жұмыстарға және қызмет көрсетулерге салынатын iшкi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1378550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Акциздер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1378550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арақ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175662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күшті ликер-арақ бұйымдары және басқа да күшті алкогольді ішімдіктер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шараптар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коньяктар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шампан шараптары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сыра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555100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  әлсіз  алкогольді сусындар, шырындар мен бальзамдар 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17274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Лотереяларды ұйымдастыру және өткізу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101900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өндірілген, этил спиртінің мөлшерлік үлесі 12-ке дейін әлсіз алкогольді ішімдіктер 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
</w:t>
            </w:r>
          </w:p>
        </w:tc>
      </w:tr>
      <w:tr>
        <w:trPr>
          <w:trHeight w:val="7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Заңи және жеке тұлғалармен бөлшек саудада сатылатын, сондай-ақ өзінің өндірістік мұқтаждарына пайдаланатын  бензин (авиациялық бензинді қоспағанда) 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172150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Заңи және жеке тұлғалармен  бөлшек саудада сатылатын, сондай-ақ өз өндірістік мұқтаждарына пайдаланылатын дизель отыны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және басқа ресурстарды пайдаланғаны үшiн түсетiн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1537948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маңызы бар ерекше қорғалатын табиғи аумақтарды пайдаланғаны үшін төлем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 пайдаланғаны үшін төлем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996078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ластағаны үшін төленетін төлем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530600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 және кәсiби қызметтi жүргiзгенi үшiн алынатын алымдар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1026420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кәсіпкерлерді мемлекеттік тіркегені үшін алынатын алым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38260
</w:t>
            </w:r>
          </w:p>
        </w:tc>
      </w:tr>
      <w:tr>
        <w:trPr>
          <w:trHeight w:val="5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түрлерiмен айналысу құқығы үшiн лицензиялық алым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 мемлекеттiк тiркегенi үшiн алынатын алым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Аукциондық сатудан алынатын алым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көлік құралдарын және тіркемелерді мемлекеттік тіркегені үшін алым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алынатын алым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
</w:t>
            </w:r>
          </w:p>
        </w:tc>
      </w:tr>
      <w:tr>
        <w:trPr>
          <w:trHeight w:val="7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және елді мекендердегі жалпы пайдаланудағы автомобиль жолдарының белдеуінде бөлінген сыртқы (көрнекі) жарнамаларды орналастырғаны үшін төлем ақы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Басқа да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Басқа да салықтар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түсімдер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баж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916100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сондай-ақ соттың шешімдері бойынша атқару парақтарын, құжаттардың көшірмелерін (төлнұсқаларын) бергені үшін алынатын мемлекеттік баж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293380
</w:t>
            </w:r>
          </w:p>
        </w:tc>
      </w:tr>
      <w:tr>
        <w:trPr>
          <w:trHeight w:val="7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Нотариаттық іс-қимылдар жасағаны үшін, сондай-ақ нотариат куәландырған құжаттар көшірмелерін (дубликаттарын) бергені үшін алынатын мемлекеттік баж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
</w:t>
            </w:r>
          </w:p>
        </w:tc>
      </w:tr>
      <w:tr>
        <w:trPr>
          <w:trHeight w:val="12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хал-ахуалын тіркегені, азаматтарға азаматтық хал-ахуалын  тіркеу туралы қайталама куәліктерін бергені, сондай-ақ туу, некеге отыру, некені бұзу, өлім туралы актілерінің жазбасын толықтыру, түзету мен қалпына келтіруге байланысты қайтадан куәлік бергені үшін алынатын мемлекеттік баж 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
</w:t>
            </w:r>
          </w:p>
        </w:tc>
      </w:tr>
      <w:tr>
        <w:trPr>
          <w:trHeight w:val="9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
</w:t>
            </w:r>
          </w:p>
        </w:tc>
      </w:tr>
      <w:tr>
        <w:trPr>
          <w:trHeight w:val="9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45210
</w:t>
            </w:r>
          </w:p>
        </w:tc>
      </w:tr>
      <w:tr>
        <w:trPr>
          <w:trHeight w:val="9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алу,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жерін тіркегені үшін алынатын мемлекеттік баж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құқығына рұқсат бергені үшін алынатын мемлекеттік баж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</w:tr>
      <w:tr>
        <w:trPr>
          <w:trHeight w:val="7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қаруды ( аңшылық суық қаруды, пневматикалық және аэрозольды газды құрылғыларды қоспағанда) тіркегені және қайта тіркегені үшін алынатын мемлекеттік баж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азаматтарының паспорттары мен және куәліктерін бергені үшін алынатын мемлекеттік баж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195520
</w:t>
            </w:r>
          </w:p>
        </w:tc>
      </w:tr>
      <w:tr>
        <w:trPr>
          <w:trHeight w:val="7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және оның оқтарды сақтауға немесе сақтау мен алып жүруге тасымалдауға, Қазақстан Республикасының аумағына әкелуге және Қазақстан Республикасынан әкетуге рұқсат бергені үшін алынатын мемлекеттік баж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 куәліктерін бергені алынатын мемлекеттік баж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мемлекеттік тіркеу туралы куәліктер бергені үшін алынатын мемлекеттік баж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93230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тіркеу нөмір белгілерін бергені үшін алынатын мемлекеттік баж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Салыққа жатпайтын түсiмдер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772060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 пен меншiктен түсетiн кiрiстер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389870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Ведомстволық кәсiпорындардың тауарлар мен қызметтердi пайдамен сатудан түсетін iс жүзiндегi пайдасы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 пайдасының үлесі 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тұлғалардан және қаржы мекемелерiнен түсетiн салыққа жатпайтын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341515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болып табылатын акциялардың пакетіне дивидендтердің түсуі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мүлкін жалға беруден түсетін түсімдер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315015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Кәсіпкерлік қызмет пен меншіктен түсетін басқа да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жалға беру құқығын сатқаны үшін төлем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алымдар мен төлемдер, коммерциялық емес және iлеспе саудадан алынатын кiрiстер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әкiмшiлiк 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
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 сотталғандардың жалақысынан ұсталатын түсімдер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мүліктің кепілін тіркегені үшін ақы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Коммерциялық емес және iлеспе саудадан алынатын  басқа да төлемдер мен кірістер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
</w:t>
            </w:r>
          </w:p>
        </w:tc>
      </w:tr>
      <w:tr>
        <w:trPr>
          <w:trHeight w:val="7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
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 мүлікті, белгіленген тәртіппен коммуналдық меншікке өтеусіз өткен мүлікті, қадағалаусыз жануарларды, олжаларды, сондай-ақ мұрагерлік құқығы бойынша мемлекетке өткен мүлікті сатудан алынатын түсімдер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 мен санкциялардан түсетін түсімдер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Айыппұлдар мен санкциялар бойынша түсетiн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302635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айықтырғыштарда орналастырылған адамдардан түсетiн төлемдер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туралы заңдарды бұзғаны үшiн төленетiн айыппұлдар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 салатын әкімшілік айыппұлдар мен санкциялар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282000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алатын басқа да санкциялар мен айыппұлдар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 (мүдделер)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заңды тұлғаларға берілген несиелер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берілген несиелер бойынша сыйақылар (мүдделер)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салаларын қолдау және дамыту үшін берілген несиелер бойынша сыйақылар (мүдделер)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басқа да түсiмдер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Салыққа жатпайтын басқа да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52710
</w:t>
            </w:r>
          </w:p>
        </w:tc>
      </w:tr>
      <w:tr>
        <w:trPr>
          <w:trHeight w:val="9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пайдаланушылардан келтірілген зиянның орнын  толтыру туралы талаптар бойынша алынған төлемдер, аңшылықтың және балық аулаудың тәркіленген құралдарын, заңсыз олжаланған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өнімдерді сатудан түскен қаражат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салыққа жатпайтын басқа да түсімдер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мекемелердің дебиторлық, депоненттік берешегінің түсуі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 алынған, пайдаланылмаған қаражаттардың қайтарылуы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Капиталмен жасалған операциялардан алынатын кiрiстер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4241170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Негiзгi капиталды сату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  түсетін түсімдер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4241130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Жердi және материалдық емес активтердi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4241130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және тұрақты жердi пайдалану құқығын сатудан түсетін түсімдер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4241130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II. Алынған ресми трансферттер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9288810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ресми трансферттер 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9288810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9288810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бюджеттен түсетiн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9288810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Ағымдағы трансферттер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295060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Күрделі трансферттер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1303670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Мақсатты инвестициялық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7690080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Кредиттерді қайтару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876658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кредиттерді қайтару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876658
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тұлғаларға жергілікті бюджеттен берілген несиелерді қайтару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876658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Директивалық кредиттер бойынша төлеу мерзімі өтіп кеткен берешекті қайтару 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
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берілген несиелерді қайтару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57177
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салаларын қолдау және дамыту үшін берілген несиелерді қайтару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
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несиелерді қайтару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744295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587"/>
        <w:gridCol w:w="985"/>
        <w:gridCol w:w="907"/>
        <w:gridCol w:w="7212"/>
        <w:gridCol w:w="266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 Атауы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Кіші функция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Бюджеттік бағдарламалардың әкiмшiсi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Бағдарлама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ІV. Шығыстар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80482445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1081220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940223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аппараты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қызметін қамтамасыз 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929304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қызметін қамтамасыз 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729304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ақпараттандыру жүйесін құру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140997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коммуналдық меншіктің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коммуналдық меншік атқарушы органының қызметін қамтамасыз 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жекешелендіруін ұйымдастыру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жоюға және өзге  де кездейсоқ шығыстарға арналған жергілікті атқарушы орган резерві есебінен  шаралар өткізу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118152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органының қызметін қамтамасыз 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үшін мүлікті бағалауды қамтамасыз 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1333318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қызметке қосып жазу және шақыру жөнінде іс-шаралар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1323669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1323669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 бойынша шаралар 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төтенше жағдайларды жою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1056905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 және қауіпсіздік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2907887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құқық қорғау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2907887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2753887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ішкі істердің атқарушы органының қызметін қамтамасыз 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2632152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қоғамдық тәртіпті қорғау және қоғамдық қауіпсіздікті қамтамасыз 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 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ақпараттандыру жүйесін құру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қаражаттарды іске қосу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9647608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920226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920226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мектеп жасына дейінгі балаларды тәрбиелеу және білім беру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920226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7070326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7070326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жалпы білім беру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6287887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білім жүйесін ақпараттандыру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мемлекеттік мекемелердің кітапхана қорларын жаңарту үшін оқулықтарды сатып  алу және жеткізу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Мектепаралық оқу-өндірістік комбинаттарда бастапқы кәсіптік білім беруді ұсыну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 мен жасөспірімдер үшін қосымша білім беру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605512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кәсiптік бiлiм беру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411105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411105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бастапқы кәсіптік білім беру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411105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бiлiм беру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435780
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кәсіптік білімді мамандарды даярлау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404686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кәсіптік білімді мамандарды даярлау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404686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кәсіби білім беру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кадрларының біліктілігін арттыру және оларды қайта даярлау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787532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787532
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тексеріп байқау жөнінде халыққа психологиялық-медициналық-педагогикалық кеңестер беру көмегін көрсету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сейсмотұрақтылығын күшейту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8837698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3309646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3309646
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3309646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709473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351710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қанды (ауыстырғыш) өндіру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198425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салауатты өмір сүруді насихаттау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санитарлық-эпидемиологиялық қадағалаудың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357763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санитарлық-эпидемиологиялық қадағалау атқарушы органының қызметін қамтамасыз 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159153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әл-ауқатын қамтамасыз 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1466196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1466196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1466196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1553815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ұйымдарда ішкі істер органдарының қызметкерлеріне, олардың отбасыларына медициналық көмек көрсету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1509197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медициналық-санитаралық көмек көрсету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1509197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1031246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қызметкерлеріне, олардың отбасыларына стационарлық медициналық көмек көрсету 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1026246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1013447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 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767322
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767322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органының қызметін қамтамасыз 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28852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арнаулы балалардың және емдік тағамдардың өнімдерімен қамтамасыз 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халықты сырқат түрлері бойынша дәрі-дәрмекпен қамтамасыз 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денсаулық сақтау объектілерінің сейсмотұрақтылығын күшейту 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қамсыздандыру және әлеуметтiк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2844987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1254291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1096883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мемлекеттік жәрдемақылар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437553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157408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әлеуметтік қамтамасыз 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157408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1343196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1343196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135955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 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189184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төлемдер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843040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мүгедектерді әлеуметтік қолдау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247500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247500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әлеуметтік қорғау атқарушы органының қызметін қамтамасыз 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152453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 әлеуметтік төлемдерді есептеу, төлеу және жеткізу жөніндегі қызмет көрсетулерге төлем жүргізу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нысандарын дамыту 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тұрағы жоқ адамдардың әлеуметтік бейімделуі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5086343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561277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561277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қажеттіліктерге  тұрғын үйлер мен жер учаскелерін алу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163527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құрылысына бөлінген мақсатты  инвестициялық трансферттер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2078000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шаруашылықтың дамуын несиелендіру 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 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 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2411757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2411757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жағдайын қамтамасыз 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1347644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тексіздерді жерлеу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 бойынша жұмыстар жүргізу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707249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бойынша жұмыстар жүргізу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2569516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1230900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халықтың мәдени демалысын қамтамасыз 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1122982
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қайраткерлердің есімін мәңгілік есте қалдыру 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тарихи-мәдени құндылықтарды сақтау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 сақтау, халықтың тарихи, ұлттық және мәдени дәстүрлері мен салттарын дамытуға жәрдемдесу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341721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341721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іс-шараларды өткізу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330036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туристік қызмет жөніндегі іс-шаралар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 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768994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82966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органының қызметін қамтамасыз 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баспа өнімдерінің сақталуын қамтамасыз ету және оларды жергілікті деңгейде арнайы пайдалану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82786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ақпараттың жалпы қол жетімділігін қамтамасыз 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82786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қарым-қатынастар және ішкі саясатты талдау атқарушы органы 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603242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ақпараттық саясат жүргізу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598342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басқа да тілдерді дамыту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саяси тұрақтылықты қамтамасыз ету жөніндегі мемлекеттік саясатты жүргізуге қатысу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Мәдениеттi, спортты және ақпараттық кеңiстiктi ұйымдастыру жөнiндегi өзге де қызметтер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227901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қарым-қатынастар және ішкі саясатты талдау атқарушы органы 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227901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қарым-қатынастар және ішкі саясатты талдау атқарушы органының қызметін қамтамасыз ету  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жастар саясатын  жүргізу 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 және қоршаған ортаны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495040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аудандастыру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465040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табиғатты пайдалану және қоршаған ортаны қорғау жөніндегі атқарушы орган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465040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табиғатты пайдалану және қоршаған ортаны қорғау жөніндегі атқарушы органының қызметін қамтамасыз 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жөніндегі іс-шараларды жүргізу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ерекше қорғалатын табиғи аумақтарды ұстау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 және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құрылыс салудың бас жоспарларын әзірлеу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және байланыс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8796726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8796726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8796726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(қалааралық) жолаушылар тасымалын ұйымдастыру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416018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инфрақұрылымды дамыту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5386354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деңгейдегі, қала көшелеріндегі және елді мекендердегі автомобиль жолдарының қызмет етуін қамтамасыз 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1690684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автомобиль жолдарын жөндеу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1303670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4522653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4522653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505841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 мен өзгеде көзделмеген шығындарды жою үшін жергілікті атқарушы органның резерві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279016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шығындар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кәсіпорындардың  жарғылық қорына төленетін жарналар 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
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және басқа да көзделмеген  шығыстарды жоюға арналған жергілікті атқарушы орган резерві есебінен  шаралар өткізу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192400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шешімдері бойынша  жергілікті атқару органдарының  міндеттемелерін орындау жөнінен жергілікті атқару қорының резерві 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 беру, мәдениет, спорт, туризм атқарушы органының қызметін қамтамасыз 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экономика, шағын және орта бизнесті қолдау, мемлекеттік сатып алу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55947
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 шағын және орта бизнесті қолдау, мемлекеттік сатып алу атқарушы органының қызметін қамтамасыз 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55947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3876461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және құрылыс атқарушы органының қызметін қамтамасыз 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дамыту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3807767
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және басқа да көзделмеген  шығыстарды жоюға арналған жергілікті атқарушы орган резерві есебінен шаралар өткізу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 және көлік атқарушы органның қызметін қамтамасыз ету 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
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  резерві қаражаттарының есебінен сот шешімдері бойынша жергілікті атқару органдарының міндеттемелерін орындау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58327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Займдар бойынша сыйақылар (мүдделер) төлеу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32061122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32061122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32061122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32061122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V.Несиелер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2856400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Тұрғын үй - коммуналдық шаруашылық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2756400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1650000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 және көлік атқару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1650000
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 үймен қамтамасыз ету 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1650000
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 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1106400
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 және көлік атқару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  жүйесін дамыту үшін несиелендіру 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экономика, шағын және орта бизнесті қолдау, мемлекеттік сатып алулардың  атқарушы органы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шағын кәсіпкерлікті дамыту үшін несиелендіру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Бюджет тапшылығы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-6970171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VII.Бюджет тапшылығын 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6970171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қаржыландыру 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3356100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қаржыландыру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ішкі қаржыландыру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алынған несиелер 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қаржыландырулар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 объектілерін жекешелендіруден түсімдер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жекешелендіруден түсімдер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599700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1450371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борышты өтеу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қаржыландырылатын, қаржы атқарушы органы 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 органының борышын өтеу 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Бюджеттің қалдық қаржысының қозғалысы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5064442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қалдық қаржысы  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5064442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 басында бюджеттің  бос қалдық қаржысы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5064442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бюджеттің бос қалдық қаржысы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5064442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ІІІ-ші 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қалалық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VІІІ-ші сессиясының төрағасы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қалалық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ІІІ-ші сайланған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қалалық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VІІІ-ші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2004ж. 29 шілдедегі N 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N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2004 жылға арналған жергілікті бюджеттің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ағымдағы бағдарламаларының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671"/>
        <w:gridCol w:w="911"/>
        <w:gridCol w:w="1011"/>
        <w:gridCol w:w="971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     Атауы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Кіші функция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Бюджеттік бағдарламалардың әкiмшiсi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Бағдарлама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аппараты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қызметін қамтамасыз 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қызметін қамтамасыз 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коммуналдық меншіктің атқарушы органы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коммуналдық меншік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жекешелендіруін ұйымдастыру
</w:t>
            </w:r>
          </w:p>
        </w:tc>
      </w:tr>
      <w:tr>
        <w:trPr>
          <w:trHeight w:val="7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жоюға және өзге  де кездейсоқ шығыстарға арналған жергілікті атқарушы орган резерві есебінен  шаралар өткізу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үшін мүлікті бағалауды қамтамасыз 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қызметке қосып жазу және шақыру жөнінде іс-шаралар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 бойынша шаралар 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төтенше жағдайларды жою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 және қауіпсіздік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құқық қорғау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ішкі істердің атқарушы органының қызметін қамтамасыз ету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қоғамдық тәртіпті қорғау және қоғамдық қауіпсіздікті қамтамасыз 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 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қаражаттарды іске қосу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мектеп жасына дейінгі балаларды тәрбиелеу және білім беру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жалпы білім беру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білім жүйесін ақпараттандыру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мемлекеттік мекемелердің кітапхана қорларын жаңарту үшін оқулықтарды сатып  алу және жеткізу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Мектепаралық оқу-өндірістік комбинаттарда бастапқы кәсіптік білім беруді ұсыну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 мен жасөспірімдер үшін қосымша білім беру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кәсiптік бiлiм беру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бастапқы кәсіптік білім беру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кәсіби білім беру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кадрларының біліктілігін арттыру және оларды қайта даярлау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4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тексеріп байқау жөнінде халыққа психологиялық-медициналық-педагогикалық кеңестер беру көмегін көрсету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</w:tr>
      <w:tr>
        <w:trPr>
          <w:trHeight w:val="7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қанды (ауыстырғыш) өндіру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салауатты өмір сүруді насихаттау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санитарлық-эпидемиологиялық қадағалаудың атқарушы органы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санитарлық-эпидемиологиялық қадағалау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әл-ауқатын қамтамасыз 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ұйымдарда ішкі істер органдарының қызметкерлеріне, олардың отбасыларына медициналық көмек көрсету
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медициналық-санитаралық көмек көрсету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қызметкерлеріне, олардың отбасыларына стационарлық медициналық көмек көрсету 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 
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органының қызметін қамтамасыз ету
</w:t>
            </w:r>
          </w:p>
        </w:tc>
      </w:tr>
      <w:tr>
        <w:trPr>
          <w:trHeight w:val="4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арнаулы балалардың және емдік тағамдардың өнімдерімен қамтамасыз ету
</w:t>
            </w:r>
          </w:p>
        </w:tc>
      </w:tr>
      <w:tr>
        <w:trPr>
          <w:trHeight w:val="4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 халықты сырқат түрлері бойынша дәрі-дәрмекпен қамтамасыз ету 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қамсыздандыру және әлеуметтiк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мемлекеттік жәрдемақылар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әлеуметтік қамтамасыз 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 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төлемдер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мүгедектерді әлеуметтік қолдау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әлеуметтік қорғау атқарушы органының қызметін қамтамасыз ету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 әлеуметтік төлемдерді есептеу, төлеу және жеткізу жөніндегі қызмет көрсетулерге төлем жүргізу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тұрағы жоқ адамдардың әлеуметтік бейімделуі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қажеттіліктерге  тұрғын үйлер мен жер телімдерін алу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 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 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жағдайын қамтамасыз 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тексіздерді жерлеу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 бойынша жұмыстар жүргізу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бойынша жұмыстар жүргізу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халықтың мәдени демалысын қамтамасыз ету
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қайраткерлердің есімін мәңгілік есте қалдыру 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тарихи-мәдени құндылықтарды сақтау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 сақтау, халықтың тарихи, ұлттық және мәдени дәстүрлері мен салттарын дамытуға жәрдемдесу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іс-шараларды өткізу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туристік қызмет жөніндегі іс-шаралар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органының қызметін қамтамасыз ету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баспа өнімдерінің сақталуын қамтамасыз ету және оларды жергілікті деңгейде арнайы пайдалану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ақпараттың жалпы қол жетімділігін қамтамасыз ету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қарым-қатынастар және ішкі саясатты талдау атқарушы органы 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ақпараттық саясат жүргізу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басқа да тілдерді дамыту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саяси тұрақтылықты қамтамасыз ету жөніндегі мемлекеттік саясатты жүргізуге қатысу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Мәдениеттi, спортты және ақпараттық кеңiстiктi ұйымдастыру жөнiндегi өзге де қызметтер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қарым-қатынастар және ішкі саясатты талдау атқарушы органы 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қатынастар мен ішкі саясатты талдау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жастар саясатын жүргізу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 және қоршаған ортаны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аудандастыру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табиғатты пайдалану және қоршаған ортаны қорғау жөніндегі атқарушы орган
</w:t>
            </w:r>
          </w:p>
        </w:tc>
      </w:tr>
      <w:tr>
        <w:trPr>
          <w:trHeight w:val="4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табиғатты пайдалану және қоршаған ортаны қорғау жөніндегі атқарушы органының қызметін қамтамасыз ету
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жөніндегі іс-шараларды жүргізу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ерекше қорғалатын табиғи аумақтарды ұстау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 және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құрылыс салудың бас жоспарларын әзірлеу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және байланыс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(қалааралық) жолаушылар тасымалын ұйымдастыру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деңгейдегі, қала көшелеріндегі және елді мекендердегі автомобиль жолдарының қызмет етуін қамтамасыз 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автомобиль жолдарын жөндеу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 бюджеттің ресми трансферттері есебінен  іске асыру 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шешімдері бойынша жергілікті атқару органдарының міндеттемелерін орындау жөнінен жергілікті атқару қорының резерві 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 мен өзгеде көзделмеген шығындарды жою үшін жергілікті атқарушы органның резерві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шығындар
</w:t>
            </w:r>
          </w:p>
        </w:tc>
      </w:tr>
      <w:tr>
        <w:trPr>
          <w:trHeight w:val="7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және басқа да көзделмеген шығыстарды жоюға арналған жергілікті атқарушы орган резерві есебінен шаралар өткізу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 есебінен сот шешімдері бойынша жергілікті атқару органдарының міндеттемелерін орындау 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4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 беру, мәдениет, спорт, туризм атқарушы органының қызметін қамтамасыз ету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экономика, шағын және орта бизнесті қолдау, мемлекеттік сатып алу атқарушы органы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 шағын және орта бизнесті қолдау, мемлекеттік сатып алу атқарушы органының қызметін қамтамасыз ету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және құрылыс атқарушы органының қызметін қамтамасыз ету
</w:t>
            </w:r>
          </w:p>
        </w:tc>
      </w:tr>
      <w:tr>
        <w:trPr>
          <w:trHeight w:val="7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және басқа да көзделмеген шығыстарды жоюға арналған жергілікті атқарушы орган резерві есебінен шаралар өткізу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 және көлік атқарушы органның қызметін қамтамасыз ету 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 есебінен сот шешімдері бойынша жергілікті атқару органдарының міндеттемелерін орындау 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 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борышты өтеу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қаржыландырылатын, қаржы атқарушы органы 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 органының борышын өтеу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қалалық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VІІІ-ші сессиясының төрағасы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қалалық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ІІІ-ші сайланған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қалалық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VІІІ-ші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2004ж. 29 шілдедегі N 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N 3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2004 жылға арналған жергілікті бюджеттің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даму бағдарламаларының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532"/>
        <w:gridCol w:w="911"/>
        <w:gridCol w:w="712"/>
        <w:gridCol w:w="1021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     Атауы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Кіші функция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Мекеме-'ББә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Бағдарлама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өкiлетті, атқарушы және басқа органдар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ақпараттандыру жүйесін құру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  тәртіп және қауіпсіздік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құқық қорғау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ақпараттандыру жүйесін құру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бiлiм беру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кәсіптік білімді мамандарды даярлау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кәсіптік білімді мамандарды даярлау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 дамыту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нысандарының сейсмотұрақтылығын күшейту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нысандарының сейсмотұрақтылығын күшейту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қамсыздандыру және әлеуметтiк көмек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нысандарын дамыту 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Тұрғын үй-коммуналдық шаруашылығы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  тұрғын үймен қамтамасыз ету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үйлерінің құрылысына бөлінген аудан бюджеттерінің (облыстық мәндегі қалалар) мақсатты  инвестициялық трансферттері 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дамытылуын  несиелендіру 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нысандарын дамыту 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 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құрылысы 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нысандарын дамыту 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ақпараттық кеңістікті  ұйымдастыру жөнінен өзге де қызметтер  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қарым-қатынастар және ішкі саясатты талдау атқарушы органы 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қатынастар мен ішкі саясатты талдау атқарушы органының ақпараттық жүйесін құру 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Отын-энергетикалық жүйені дамыту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 және қоршаған ортаны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ормандарды және хайуанаттар әлемін қорғау жөніндегі ауыл шаруашылығының атқарушы 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 өндірушілерін несиелендіру 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 өндірушілерінің көктемгі егіс және жинау жұмыстарын несиелендіру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 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табиғатты пайдалану және қоршаған ортаны қорғау жөніндегі атқарушы орган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қорғауды дамыту 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Ауылшаруашылық, су, орман, балық  шаруашылығы және қоршаған ортаны қорғау саласындағы өзге де қызметтер 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ормандарды және хайуанаттар әлемін қорғау жөніндегі ауыл шаруашылығының атқарушы 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Табиғат қорғау бағдарламаларын іске асыру бойынша мемлекеттік мекеме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шаруашылығының ақпараттық-маркетингілік жүйесін дамыту  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  нысандарын дамыту 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Көлiк және байланыс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инфрақұрылымды дамыту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экономика, шағын және орта бизнесті қолдау, мемлекеттік сатып алу атқарушы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  шағын кәсіпкерліктің  дамуын несиелендіру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нысандарын  дамыту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ІІІ-ші 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қалалық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VІІІ-ші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қалалық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