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14a6" w14:textId="b451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2003 жылға арналған бюджетінің орындалуы жөніндегі есептемені бекіту 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VII сессиясының 2004 жылғы 10 маусымдағы N 61 шешімі. Алматы қалалық Әділет Департаментінде 2004 жылғы 24 маусымда N 606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қаңтар айының 23-індегі "Қазақстан Республикасындағы жергілікті мемлекеттік басқару туралы" N 148-ІІ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және ІІІ-ші сайланған Алматы қаласының Мәслихаты 2003 жылға арналған қала бюджетінің орындалуы жөніндегі есептемені тыңдап,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2003 жылға арналған бюджетінің орындалуы жөніндегі есептеме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- 63154848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бюджеттен күні бұрын берілген несиелер бойынша негізгі борышты өтеу - 156651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- 61331773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- 80000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жылдың басына қалған бос қалдық қаржы - 5064442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Есептеме "Алматы Ақшамы" және "Вечерний Алматы" газеттерінде жариялансын.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 төрағасы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 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 кезектен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10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жылға арналған қала бюджетінің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орындалуы жөніндегі есептеме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45"/>
        <w:gridCol w:w="947"/>
        <w:gridCol w:w="719"/>
        <w:gridCol w:w="563"/>
        <w:gridCol w:w="2439"/>
        <w:gridCol w:w="1928"/>
        <w:gridCol w:w="1892"/>
        <w:gridCol w:w="1477"/>
        <w:gridCol w:w="1746"/>
      </w:tblGrid>
      <w:tr>
        <w:trPr>
          <w:trHeight w:val="13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Ерекшелігі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 %%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Ауытқуы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1.Түсімдер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63736674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66730878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2994204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Кірістер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60201495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63154848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2953353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56496807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59184816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20101428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20101428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860388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16776740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17589072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812332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ұсталынбай-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1591747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29598912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1135623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4485590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4820661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335071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2932804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мүлкіне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2604240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 ауыл-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 таби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 аймақ-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тарихи-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құралдарына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1160120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1221488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Бірыңғай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Бірыңғай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жұмыстарға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және қызмет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көрсетулер-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ге салына-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тын iшкi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3497898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3829319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331421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спирттің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 күшті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күшті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коньяктар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аумағын-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өнді-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өткізу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өзі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дизель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басқа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ресурстарды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пайдаланға-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ны үшiн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түсетiн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1438820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1480671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946467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кәсiби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жүргiзгенi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үшiн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алынатын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995820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-1960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(көрнекі)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ақы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мәні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
</w:t>
            </w:r>
          </w:p>
        </w:tc>
      </w:tr>
      <w:tr>
        <w:trPr>
          <w:trHeight w:val="22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нан,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(телнұсқала-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рын) 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-18544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
</w:t>
            </w:r>
          </w:p>
        </w:tc>
      </w:tr>
      <w:tr>
        <w:trPr>
          <w:trHeight w:val="15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хал-ахуал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хал-ахуалы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туу, неке,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өлім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
</w:t>
            </w:r>
          </w:p>
        </w:tc>
      </w:tr>
      <w:tr>
        <w:trPr>
          <w:trHeight w:val="11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әкетуге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жатпайтын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576319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кәсiпорындар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қызметтердi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пайдамен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түсетін iс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жүзiндегi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және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мекемелерi-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нен түсетiн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жатпайтын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түсуі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 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меншіктен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Әкімшілік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тұтқындауға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алынған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тұлғалармен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орындалатын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мен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көрсетулерді ұйымдастырудан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жалақысынан ұсталатын 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ақы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бойынша түсетiн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 орналастырыл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адамдардан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төлемдер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талаптарына  және сертификация  лау ережелеріне  сәйкес келмейтін  өнімдерді, жұмыстар мен қызмет көрсетулерді  сатудан  алынған табыс сомасының түсімі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 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
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 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 қаражаттардың қайтарылуы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 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3393713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 латын мемлекеттік мекемелерге бекітілген мүлікті сатудан  түсетін 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-16463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функция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бағдарлама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 бюджет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%%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Ауытқуы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Шығыстар мен несиелендіру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64619588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61411773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-3207815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63306823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61331773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-1975050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896036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849616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-43172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784273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745994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-38279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аппараты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-2536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692901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-7287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2023308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2004649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-18659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2004649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1893308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1874649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-18659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8688911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8383185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-305726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6127380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-215302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6127380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-215302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  аппараты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-41887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433797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-41887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  атқарушы органы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7043042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6801051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-241991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1116130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-19091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882363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865311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-17052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медициналық көмек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-25915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965092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1830631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1830631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2867581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2537374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-330207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-55584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886122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-37109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-18475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-264760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-264760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-9863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3184909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3040998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-143911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-47260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коммуналдық, жол шаруашылығының және көліктің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-47260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  атқарушы органы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жұмыстары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-96179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-96179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
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Мәдениет,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спорт,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2773558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2315103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-458455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1604256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1594761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-9495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1500256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-9106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-71043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-71043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-375503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-366708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-2414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-2414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Ауыл, су,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орман,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ортаны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қорғау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234915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-7132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-6931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Өнеркәсіп,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энергетика,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және жер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қойнауын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пайдалану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402170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-14699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-14699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219869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-14293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4199881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4192316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-7565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3449881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3447316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2224559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-1941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1222757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5051861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4702255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-349606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5051861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4702255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-349606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402194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-109133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-4221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-1321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4056406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3850613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-205793
</w:t>
            </w:r>
          </w:p>
        </w:tc>
      </w:tr>
      <w:tr>
        <w:trPr>
          <w:trHeight w:val="30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206572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178209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-28363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211475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-43392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-43392
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-43392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Несиеленді-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-1232765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Төрғын үй-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Сумен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қамтамасыз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-1232765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қорғау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ІІІ. Бюджет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(профицит)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-882914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5319105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-602,4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6202019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ІV.Бюджет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-2676527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-3559441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1403765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-1173068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 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1403765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-1173068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-2942715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-2907224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Қаржыланды-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-2942715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-2907224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-2942715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-2907224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35491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-2942715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-2907224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35491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Анықтамалық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қалдық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қаржысының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қозғалысы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2642578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қалдығы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қалдығы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2642578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қалдығы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қалдығы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