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e80d2" w14:textId="afe80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облыстық мәслихатының 2003 жылғы 26 желтоқсандағы (III сайланған II сессия) "2004-2005 жылдарға арналған облыста негізгі азық-түлік товарларына бағаларды тұрақтандырудың бағдарламасы туралы" N 173/2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мәслихатының 2004 жылғы 21 қазандағы N 68/8 шешімі. Павлодар облысының әділет департаментінде 2004 жылғы 7 қарашада N 2785 тіркелді. Мерзімінің өтуіне байланысты күші жойылды - Павлодар облыстық Әділет департаментінің 2009 жылғы 18 наурыздағы N 4-06/1966 хатымен.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Ескерту. Мерзімінің өтуіне байланысты күші жойылды - Павлодар облыстық Әділет департаментінің 2009 жылғы 18 наурыздағы N 4-06/1966 хатымен.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"Қазақстан Республикасындағы жергiлiктi мемлекеттiк басқару туралы" Заңының 
</w:t>
      </w:r>
      <w:r>
        <w:rPr>
          <w:rFonts w:ascii="Times New Roman"/>
          <w:b w:val="false"/>
          <w:i w:val="false"/>
          <w:color w:val="000000"/>
          <w:sz w:val="28"/>
        </w:rPr>
        <w:t xml:space="preserve"> 6 бабы </w:t>
      </w:r>
      <w:r>
        <w:rPr>
          <w:rFonts w:ascii="Times New Roman"/>
          <w:b w:val="false"/>
          <w:i w:val="false"/>
          <w:color w:val="000000"/>
          <w:sz w:val="28"/>
        </w:rPr>
        <w:t>
 1 тармағының 1) тармақшасына сәйкес облыстық мәслихат ШЕШIМ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Павлодар облыстық мәслихатының 2003 жылғы 26 желтоқсандағы (III сайланған, II сессия) "2004-2005 жылдарға арналған облыста негiзгi азық-түлiк товарларына бағаларды тұрақтандырудың бағдарламасы туралы" N 173/2 шешiмiне (облыс әдiлет департаментiнде 2004 жылғы 19 қаңтарда 2208 нөмiр арқылы тiркелген, "Звезда Прииртышья" газетiнiң 2004 жылғы 7 ақпандағы 16 нөмiрiнде, "Сарыарқа Самалы" газетiнiң 2004 жылғы 29 қаңтардағы 12 нөмiрiнде жарияланған)мынадай өзгертулер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шешiммен бекiтiлген 2004-2005 жылдарға арналған облыста негiзгi азық-түлiк товарларына бағаларды тұрақтандырудың бағдарламасында: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"2004-2005 жылдарға арналған облыста негiзгi азық-түлiк товарларына бағаларды тұрақтандырудың бағдарламасын iске асырудың 2004 жылға арналған iс-шаралар жоспарының" 7 тарауында: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реттiк нөмiрi 27 жолында: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"орындалуына (iске асыруына)  жауаптылар" деген 4 бағандағы "облыс Iшкi iстер басқармасы" деген сөздер сөздер "экономикалық және сыбайлас жемқорлықпен күрес жөнiндегi департаментi (қаржы полициясы)"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"Орындалу (iске асыру) мерзiмi" деген 5 бағанадағы  "1" саны "4" санымен ауыстырылсын.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шешiмнiң орындалуын бақылау Павлодар облыстық мәслихатының экономика және бюджет жөнiндегi тұрақты комиссиясына жүктелсiн.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Сессия төрағасы А. Гуськов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Облыстық мәслихаттың хатшысы Р. Гафуров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