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74f8" w14:textId="a387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 жекешелендіру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2004 жылғы 14 сәуірдегі N 6/59 шешімі. Қарағанды облысының Әділет департаментінде 2004 жылғы 25 мамырда N 1519 тіркелді. Күші жойылды - Қарағанды облысы Балқаш қалалық мәслихатының 2011 жылғы 22 желтоқсандағы N 55/417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Балқаш қалалық мәслихатының 2011.12.22 N 55/417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туралы" N 148-II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үй қорын жекешелендіру Қағидасы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Нормативтік құқықтық актілерді мемлекеттік тіркеу Реестріне 159, 1213, 1302 нөмірлерімен енгізілген қалалық мәслихаттың 2000 жылғы 1 желтоқсандағы "Мемлекеттік тұрғын үй қорын жекешелендіру Қағидасын қайта бекіту туралы" N 8/85 шешімінің, 2003 жылғы 23 сәуірдегі "мемлекеттік тұрғын үй қорын жекешелендіру Қағидасын қайта бекіту туралы 2000 жылғы 1 желтоқсандағы N 8/85 шешіміне өзгерістер енгізу туралы" N 29/281 шешімінің, 2003 жылғы 10 қыркүйектегі "Мемлекеттік тұрғын үй қорын жекешелендіру туралы Қағидасын қайта бекіту туралы" қалалық мәслихаттың 2000 жылғы 1 желтоқсандағы N 8/85 шешіміне өзгерістер енгізу туралы" N 32/302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экономика, коммуналдық сала, көлік, коммуникациялар және табиғи ресурстарды қорғау жөніндегі тұрақты комиссиясына жүктелсін. (Гусев А.И.)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Л. Коробейникова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тұрғын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қорын жекешелендіру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Қағидасын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6/59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 жекешелендіру туралы</w:t>
      </w:r>
      <w:r>
        <w:br/>
      </w:r>
      <w:r>
        <w:rPr>
          <w:rFonts w:ascii="Times New Roman"/>
          <w:b/>
          <w:i w:val="false"/>
          <w:color w:val="000000"/>
        </w:rPr>
        <w:t>
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Балқаш қалалық мәслихатының 2004.08.20 N 11/113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 Қазақстан Республикасының Министрлер Кабинетінің 1992 жылдың 24 қаңтарындағы N 66 қаулысына сәйкес жасалған және мемлекеттік тұрғын үй қорының тұрғын жайын жекешелендіру реттерін анықтайды, қағида бекітілгенге дейін, мемлекеттік тұрғын үй қорында қалған тұрғын жайларға (пәтерлерге, үйлерге) ғана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тұрғын үй жайларын өтеусіз меншігіне алу құқығы бекітілген Балқаш қаласының тұрғынына жататын азаматтар 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және 2 топтағы мүгедектер (өздері жасаған қылмыс салдарынан мүгедек адамдарды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Иесіздендірілген аумақта Чернобыль атомдық электростанция апаттарын жоюға қатысқандар;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Дәрігерлік әлеуметтік сараптама комиссиясының (ДӘСК) қорытындысы бойынша Семей полигонындағы ядролық сынақтар жарылыстарының, сондай-ақ тізімі Қазақстан Республикасы Үкіметі анықтайтын, басқада азаматтық және әскери мақсаттағы ядролық объектілердегі жарылыстардың және радиациялық сәулелердің салдарынан денсаулығы нашарлаған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интернационалистік борышын атқаруға байланысты мүгедек болған интернационалист-жауынгерлер.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өзгерту енгізілді - Қарағанды облысы Балқаш қалалық мәслихатының 2005.09.19 N 23/220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Тұрғын жайды жекешелендіру ондағы тұратын кәмелеттік жасқа толған барлық отбасы мүшелерінің жазбаша түрде берген келісімдері бойынша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Жылжымайтын мүлікке құқық тұрғын жайды төлемақысыз жекешелендіру шарт бойынша рәсімделіп, жылжымайтын мүлікті тіркейтін Қарағанды облысы бойынша "Жылжымайтын мүліктік орталығы" Республикалық мемлекеттік кәсіпорынның Балқаштық филиалында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Жекешелендірілген тұрғын жай пәтер жалдаушының және онымен бірге тұратын отбасы мүшелерінің ортақ меншігіне көшеді, оның ішінде уақытша тұрмайтын отбасы мүшелерінің де, егерде, шартта олардың арасында басқадай көрсетілмесе.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Қалалық мәслихаттың 2004 жылғы 20 тамыздағы N 11/113 шешімімен алынып тасталынған.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алынып тасталды - Балқаш қалалық мәслихатының 2004.08.20 N 11/113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Қағидада көрсетілмеген барлық жағдайларда Қазақстан Республикасының 1997 жылғы 16 сәуірдегі "Тұрғын үй қатынастары туралы" N 94-I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Министрлер Кабинетінің 1992 жылғы 24 қаңтардағы "Қазақстан Республикасында мемлекеттік тұрғын үй қорын жекешелендіру Ережесін бекіту туралы" N 66 қаулысымен басшылық ету керек.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