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bf5c" w14:textId="4c6b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X сессиясының 2004 жылғы 11 желтоқсандағы N 149 шешімі. Қарағанды облысының әділет Департаментінде 2005 жылғы 07 қаңтарда N 1678 тіркелді</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N 548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148-II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ШЕШІМ ЕТТІ: </w:t>
      </w:r>
    </w:p>
    <w:bookmarkEnd w:id="0"/>
    <w:bookmarkStart w:name="z2" w:id="1"/>
    <w:p>
      <w:pPr>
        <w:spacing w:after="0"/>
        <w:ind w:left="0"/>
        <w:jc w:val="both"/>
      </w:pPr>
      <w:r>
        <w:rPr>
          <w:rFonts w:ascii="Times New Roman"/>
          <w:b w:val="false"/>
          <w:i w:val="false"/>
          <w:color w:val="000000"/>
          <w:sz w:val="28"/>
        </w:rPr>
        <w:t xml:space="preserve">
    1. 2005 жылға арналған облыстық бюджет осы шешімнің 1 қосымшасына сәйкес келесі көлемде бекітілсін: </w:t>
      </w:r>
      <w:r>
        <w:br/>
      </w:r>
      <w:r>
        <w:rPr>
          <w:rFonts w:ascii="Times New Roman"/>
          <w:b w:val="false"/>
          <w:i w:val="false"/>
          <w:color w:val="000000"/>
          <w:sz w:val="28"/>
        </w:rPr>
        <w:t xml:space="preserve">
    1) кірістер - 34763871 мың теңге, соның ішінде: </w:t>
      </w:r>
      <w:r>
        <w:br/>
      </w:r>
      <w:r>
        <w:rPr>
          <w:rFonts w:ascii="Times New Roman"/>
          <w:b w:val="false"/>
          <w:i w:val="false"/>
          <w:color w:val="000000"/>
          <w:sz w:val="28"/>
        </w:rPr>
        <w:t xml:space="preserve">
    салық түсімдері - 13108149 мың теңге; </w:t>
      </w:r>
      <w:r>
        <w:br/>
      </w:r>
      <w:r>
        <w:rPr>
          <w:rFonts w:ascii="Times New Roman"/>
          <w:b w:val="false"/>
          <w:i w:val="false"/>
          <w:color w:val="000000"/>
          <w:sz w:val="28"/>
        </w:rPr>
        <w:t xml:space="preserve">
    салықтық емес түсімдер - 61773 мың теңге; </w:t>
      </w:r>
      <w:r>
        <w:br/>
      </w:r>
      <w:r>
        <w:rPr>
          <w:rFonts w:ascii="Times New Roman"/>
          <w:b w:val="false"/>
          <w:i w:val="false"/>
          <w:color w:val="000000"/>
          <w:sz w:val="28"/>
        </w:rPr>
        <w:t xml:space="preserve">
    ресми трансферттердің түсімдері - 21593949 мың теңге; </w:t>
      </w:r>
      <w:r>
        <w:br/>
      </w:r>
      <w:r>
        <w:rPr>
          <w:rFonts w:ascii="Times New Roman"/>
          <w:b w:val="false"/>
          <w:i w:val="false"/>
          <w:color w:val="000000"/>
          <w:sz w:val="28"/>
        </w:rPr>
        <w:t xml:space="preserve">
    2) шығындар - 35523325 мың теңге; </w:t>
      </w:r>
      <w:r>
        <w:br/>
      </w:r>
      <w:r>
        <w:rPr>
          <w:rFonts w:ascii="Times New Roman"/>
          <w:b w:val="false"/>
          <w:i w:val="false"/>
          <w:color w:val="000000"/>
          <w:sz w:val="28"/>
        </w:rPr>
        <w:t xml:space="preserve">
    3) теріс операциялық сальдо - 759454 мың теңге; </w:t>
      </w:r>
      <w:r>
        <w:br/>
      </w:r>
      <w:r>
        <w:rPr>
          <w:rFonts w:ascii="Times New Roman"/>
          <w:b w:val="false"/>
          <w:i w:val="false"/>
          <w:color w:val="000000"/>
          <w:sz w:val="28"/>
        </w:rPr>
        <w:t xml:space="preserve">
    4) таза бюджеттік несиелендіру - 1320306 мың теңге, соның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бюджеттік несиелер - 1669620 мың теңге; </w:t>
      </w:r>
      <w:r>
        <w:br/>
      </w:r>
      <w:r>
        <w:rPr>
          <w:rFonts w:ascii="Times New Roman"/>
          <w:b w:val="false"/>
          <w:i w:val="false"/>
          <w:color w:val="000000"/>
          <w:sz w:val="28"/>
        </w:rPr>
        <w:t xml:space="preserve">
    бюджеттік несиелерді өтеу - 349314 мың теңге; </w:t>
      </w:r>
      <w:r>
        <w:br/>
      </w:r>
      <w:r>
        <w:rPr>
          <w:rFonts w:ascii="Times New Roman"/>
          <w:b w:val="false"/>
          <w:i w:val="false"/>
          <w:color w:val="000000"/>
          <w:sz w:val="28"/>
        </w:rPr>
        <w:t xml:space="preserve">
    5) қаржы активтерімен операциялар бойынша сальдо - 714000 мың теңге, соның ішінде: </w:t>
      </w:r>
      <w:r>
        <w:br/>
      </w:r>
      <w:r>
        <w:rPr>
          <w:rFonts w:ascii="Times New Roman"/>
          <w:b w:val="false"/>
          <w:i w:val="false"/>
          <w:color w:val="000000"/>
          <w:sz w:val="28"/>
        </w:rPr>
        <w:t xml:space="preserve">
    мемлекеттің қаржы активтерін сатудан түсімдер - 714000 мың теңге; </w:t>
      </w:r>
      <w:r>
        <w:br/>
      </w:r>
      <w:r>
        <w:rPr>
          <w:rFonts w:ascii="Times New Roman"/>
          <w:b w:val="false"/>
          <w:i w:val="false"/>
          <w:color w:val="000000"/>
          <w:sz w:val="28"/>
        </w:rPr>
        <w:t xml:space="preserve">
    6) бюджет тапшылығы - 1365760 мың теңге; </w:t>
      </w:r>
      <w:r>
        <w:br/>
      </w:r>
      <w:r>
        <w:rPr>
          <w:rFonts w:ascii="Times New Roman"/>
          <w:b w:val="false"/>
          <w:i w:val="false"/>
          <w:color w:val="000000"/>
          <w:sz w:val="28"/>
        </w:rPr>
        <w:t xml:space="preserve">
    7) бюджет тапшылығын қаржыландыру - 1365760 мың теңге, оның ішінде: </w:t>
      </w:r>
      <w:r>
        <w:br/>
      </w:r>
      <w:r>
        <w:rPr>
          <w:rFonts w:ascii="Times New Roman"/>
          <w:b w:val="false"/>
          <w:i w:val="false"/>
          <w:color w:val="000000"/>
          <w:sz w:val="28"/>
        </w:rPr>
        <w:t xml:space="preserve">
    қарыздардың түсуі -1263300 мың теңге; </w:t>
      </w:r>
      <w:r>
        <w:br/>
      </w:r>
      <w:r>
        <w:rPr>
          <w:rFonts w:ascii="Times New Roman"/>
          <w:b w:val="false"/>
          <w:i w:val="false"/>
          <w:color w:val="000000"/>
          <w:sz w:val="28"/>
        </w:rPr>
        <w:t xml:space="preserve">
    бюджет қаражаты қалдықтарының қозғалысы -102460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Қарағанды облыстық Мәслихатының XI сессиясының 2005 жылғы 17 наурыздағы N 169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Қарағанды облыстық Мәслихатының XII сессиясының 2005 жылғы 30 мамырдағы N 183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XIV сессиясының 2005 жылғы 19 тамыздағы N 207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XVI сессиясының 2005 жылғы 11 қарашадағы N 224 </w:t>
      </w:r>
      <w:r>
        <w:rPr>
          <w:rFonts w:ascii="Times New Roman"/>
          <w:b w:val="false"/>
          <w:i w:val="false"/>
          <w:color w:val="000000"/>
          <w:sz w:val="28"/>
        </w:rPr>
        <w:t>шешімімен</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2. 2005 жылға арналған облыстық бюджетке түсімдер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қалыптасады. </w:t>
      </w:r>
    </w:p>
    <w:bookmarkEnd w:id="2"/>
    <w:bookmarkStart w:name="z4" w:id="3"/>
    <w:p>
      <w:pPr>
        <w:spacing w:after="0"/>
        <w:ind w:left="0"/>
        <w:jc w:val="both"/>
      </w:pPr>
      <w:r>
        <w:rPr>
          <w:rFonts w:ascii="Times New Roman"/>
          <w:b w:val="false"/>
          <w:i w:val="false"/>
          <w:color w:val="000000"/>
          <w:sz w:val="28"/>
        </w:rPr>
        <w:t xml:space="preserve">
    3. Сары-Шаған сынақ полигонын пайдалану және жалға беру шарты мен Приозерск қаласының өмір сүру тіршілігін қамтамасыз ету туралы Қазақстан Республикасы мен Ресей Федерациясының арасындағы 1995 жылғы 20 қаңтардағы келісіміне сәйкес Приозерск қаласының инфрақұрылымдарын қолдауға облыстық бюджеттің кірістер құрамында республикалық бюджеттен 100000 мың теңге сомасында ағымдағы мақсатты трансферттер көзделетіні ескерілсін. </w:t>
      </w:r>
    </w:p>
    <w:bookmarkEnd w:id="3"/>
    <w:bookmarkStart w:name="z5" w:id="4"/>
    <w:p>
      <w:pPr>
        <w:spacing w:after="0"/>
        <w:ind w:left="0"/>
        <w:jc w:val="both"/>
      </w:pPr>
      <w:r>
        <w:rPr>
          <w:rFonts w:ascii="Times New Roman"/>
          <w:b w:val="false"/>
          <w:i w:val="false"/>
          <w:color w:val="000000"/>
          <w:sz w:val="28"/>
        </w:rPr>
        <w:t xml:space="preserve">
    3-1. Облыстық бюджеттің шығыстары құрамында республикалық бюджеттен нөлдік сыйақы мөлшерлемесі (мүддесі) бойынша тұрғын үй құрылысы саясатын іске асыру шеңберінде 1263300 мың теңге сомасында кредиттер көзделетіні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3-1 тармақпен толықтырылды - Қарағанды облыстық Мәслихатының XI сессиясының 2005 жылғы 17 наурыздағы N 169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4"/>
    <w:bookmarkStart w:name="z6" w:id="5"/>
    <w:p>
      <w:pPr>
        <w:spacing w:after="0"/>
        <w:ind w:left="0"/>
        <w:jc w:val="both"/>
      </w:pPr>
      <w:r>
        <w:rPr>
          <w:rFonts w:ascii="Times New Roman"/>
          <w:b w:val="false"/>
          <w:i w:val="false"/>
          <w:color w:val="000000"/>
          <w:sz w:val="28"/>
        </w:rPr>
        <w:t xml:space="preserve">
    3-2. Облыстық бюджеттің кіріс құрамында республикалық бюджеттен ағымдағы нысаналы трансферттер және даму трансферттері 7664125 мың теңге сомасында қаралғанын есепке алу, оның ішінде: </w:t>
      </w:r>
    </w:p>
    <w:bookmarkEnd w:id="5"/>
    <w:p>
      <w:pPr>
        <w:spacing w:after="0"/>
        <w:ind w:left="0"/>
        <w:jc w:val="both"/>
      </w:pPr>
      <w:r>
        <w:rPr>
          <w:rFonts w:ascii="Times New Roman"/>
          <w:b w:val="false"/>
          <w:i w:val="false"/>
          <w:color w:val="000000"/>
          <w:sz w:val="28"/>
        </w:rPr>
        <w:t xml:space="preserve">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жалақыны ұлғайтуға - 2814429 мың теңге, </w:t>
      </w:r>
      <w:r>
        <w:br/>
      </w: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 студенттер стипендияларының мөлшерін ұлғайтуға - 91293 мың теңге; </w:t>
      </w:r>
    </w:p>
    <w:p>
      <w:pPr>
        <w:spacing w:after="0"/>
        <w:ind w:left="0"/>
        <w:jc w:val="both"/>
      </w:pP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оқитындарға жол жүруге өтемақыларды төлеуге - 29021 мың теңге; </w:t>
      </w:r>
    </w:p>
    <w:p>
      <w:pPr>
        <w:spacing w:after="0"/>
        <w:ind w:left="0"/>
        <w:jc w:val="both"/>
      </w:pPr>
      <w:r>
        <w:rPr>
          <w:rFonts w:ascii="Times New Roman"/>
          <w:b w:val="false"/>
          <w:i w:val="false"/>
          <w:color w:val="000000"/>
          <w:sz w:val="28"/>
        </w:rPr>
        <w:t xml:space="preserve">    жалпы орта білім беру мемлекеттік мекемелерінің үлгі штаттарын ұстауды қамтамасыз етуге - 158933 мың теңге; </w:t>
      </w:r>
    </w:p>
    <w:p>
      <w:pPr>
        <w:spacing w:after="0"/>
        <w:ind w:left="0"/>
        <w:jc w:val="both"/>
      </w:pPr>
      <w:r>
        <w:rPr>
          <w:rFonts w:ascii="Times New Roman"/>
          <w:b w:val="false"/>
          <w:i w:val="false"/>
          <w:color w:val="000000"/>
          <w:sz w:val="28"/>
        </w:rPr>
        <w:t xml:space="preserve">    жаңадан іске қосылатын білім беру объектілерін ұстауға -314832 мың теңге; </w:t>
      </w:r>
    </w:p>
    <w:p>
      <w:pPr>
        <w:spacing w:after="0"/>
        <w:ind w:left="0"/>
        <w:jc w:val="both"/>
      </w:pPr>
      <w:r>
        <w:rPr>
          <w:rFonts w:ascii="Times New Roman"/>
          <w:b w:val="false"/>
          <w:i w:val="false"/>
          <w:color w:val="000000"/>
          <w:sz w:val="28"/>
        </w:rPr>
        <w:t xml:space="preserve">    жалпы орта білім беретін мемлекеттік мекемелерді Интернетке қосуға және олардың трафигін төлеуге - 32924 мың теңге; </w:t>
      </w:r>
    </w:p>
    <w:p>
      <w:pPr>
        <w:spacing w:after="0"/>
        <w:ind w:left="0"/>
        <w:jc w:val="both"/>
      </w:pPr>
      <w:r>
        <w:rPr>
          <w:rFonts w:ascii="Times New Roman"/>
          <w:b w:val="false"/>
          <w:i w:val="false"/>
          <w:color w:val="000000"/>
          <w:sz w:val="28"/>
        </w:rPr>
        <w:t xml:space="preserve">    жаңадан іске қосылатын білім беру объектілерін ұстауға жалпы орта білім беретін мемлекеттік мекемелердің кітапхана қорларын жаңарту үшін оқулықтар мен оқу - әдістемелік кешендерін сатып алуға және жеткізуге - 68031 мың теңге; </w:t>
      </w:r>
    </w:p>
    <w:p>
      <w:pPr>
        <w:spacing w:after="0"/>
        <w:ind w:left="0"/>
        <w:jc w:val="both"/>
      </w:pPr>
      <w:r>
        <w:rPr>
          <w:rFonts w:ascii="Times New Roman"/>
          <w:b w:val="false"/>
          <w:i w:val="false"/>
          <w:color w:val="000000"/>
          <w:sz w:val="28"/>
        </w:rPr>
        <w:t xml:space="preserve">    жалпы орта білім беретін мемлекеттік мекемелерде лингафондық және мультимедиялық кабинеттер жасауға - 113209 мың теңге; </w:t>
      </w:r>
    </w:p>
    <w:p>
      <w:pPr>
        <w:spacing w:after="0"/>
        <w:ind w:left="0"/>
        <w:jc w:val="both"/>
      </w:pPr>
      <w:r>
        <w:rPr>
          <w:rFonts w:ascii="Times New Roman"/>
          <w:b w:val="false"/>
          <w:i w:val="false"/>
          <w:color w:val="000000"/>
          <w:sz w:val="28"/>
        </w:rPr>
        <w:t xml:space="preserve">    кәсіптік бастауыш білім беретін мемлекеттік мекемелердің материалдық-техникалық базасын нығайтуға - 17882 мың теңге; </w:t>
      </w:r>
    </w:p>
    <w:p>
      <w:pPr>
        <w:spacing w:after="0"/>
        <w:ind w:left="0"/>
        <w:jc w:val="both"/>
      </w:pPr>
      <w:r>
        <w:rPr>
          <w:rFonts w:ascii="Times New Roman"/>
          <w:b w:val="false"/>
          <w:i w:val="false"/>
          <w:color w:val="000000"/>
          <w:sz w:val="28"/>
        </w:rPr>
        <w:t xml:space="preserve">    облыстық (қалалық) педагог кадрлардың біліктілігін арттыру институттарында педагог қызметкерлерді қайта даярлауға және олардың біліктілігін арттыруға - 31141 мың теңге; </w:t>
      </w:r>
    </w:p>
    <w:p>
      <w:pPr>
        <w:spacing w:after="0"/>
        <w:ind w:left="0"/>
        <w:jc w:val="both"/>
      </w:pPr>
      <w:r>
        <w:rPr>
          <w:rFonts w:ascii="Times New Roman"/>
          <w:b w:val="false"/>
          <w:i w:val="false"/>
          <w:color w:val="000000"/>
          <w:sz w:val="28"/>
        </w:rPr>
        <w:t xml:space="preserve">    облыстық (қалалық) педагог кадрлардың біліктілігін арттыру институттарының материалдық-техникалық базасын нығайтуға - 4600 мың теңге; </w:t>
      </w:r>
    </w:p>
    <w:p>
      <w:pPr>
        <w:spacing w:after="0"/>
        <w:ind w:left="0"/>
        <w:jc w:val="both"/>
      </w:pPr>
      <w:r>
        <w:rPr>
          <w:rFonts w:ascii="Times New Roman"/>
          <w:b w:val="false"/>
          <w:i w:val="false"/>
          <w:color w:val="000000"/>
          <w:sz w:val="28"/>
        </w:rPr>
        <w:t xml:space="preserve">    білім беру объектілерін қалпына келтіру және салуға - 924160 мың теңге; </w:t>
      </w:r>
    </w:p>
    <w:p>
      <w:pPr>
        <w:spacing w:after="0"/>
        <w:ind w:left="0"/>
        <w:jc w:val="both"/>
      </w:pPr>
      <w:r>
        <w:rPr>
          <w:rFonts w:ascii="Times New Roman"/>
          <w:b w:val="false"/>
          <w:i w:val="false"/>
          <w:color w:val="000000"/>
          <w:sz w:val="28"/>
        </w:rPr>
        <w:t xml:space="preserve">    арнаулы (түзету) білім беру ұйымдарын арнайы техникалық және орнын толтырушы құралдармен қамтамасыз етуге - 29900 мың теңге; </w:t>
      </w:r>
    </w:p>
    <w:p>
      <w:pPr>
        <w:spacing w:after="0"/>
        <w:ind w:left="0"/>
        <w:jc w:val="both"/>
      </w:pPr>
      <w:r>
        <w:rPr>
          <w:rFonts w:ascii="Times New Roman"/>
          <w:b w:val="false"/>
          <w:i w:val="false"/>
          <w:color w:val="000000"/>
          <w:sz w:val="28"/>
        </w:rPr>
        <w:t xml:space="preserve">    медициналық кадрлардың, сондай-ақ денсаулық сақтау саласындағы менеджерлердің біліктілігін арттыруға және оларды қайта даярлауға - 9216 мың теңге; </w:t>
      </w:r>
    </w:p>
    <w:p>
      <w:pPr>
        <w:spacing w:after="0"/>
        <w:ind w:left="0"/>
        <w:jc w:val="both"/>
      </w:pPr>
      <w:r>
        <w:rPr>
          <w:rFonts w:ascii="Times New Roman"/>
          <w:b w:val="false"/>
          <w:i w:val="false"/>
          <w:color w:val="000000"/>
          <w:sz w:val="28"/>
        </w:rPr>
        <w:t xml:space="preserve">    жергілікті деңгейдегі қан орталықтарын материалдық-техникалық жарақтандыруға - 12500 мың теңге; </w:t>
      </w:r>
    </w:p>
    <w:p>
      <w:pPr>
        <w:spacing w:after="0"/>
        <w:ind w:left="0"/>
        <w:jc w:val="both"/>
      </w:pPr>
      <w:r>
        <w:rPr>
          <w:rFonts w:ascii="Times New Roman"/>
          <w:b w:val="false"/>
          <w:i w:val="false"/>
          <w:color w:val="000000"/>
          <w:sz w:val="28"/>
        </w:rPr>
        <w:t xml:space="preserve">    халық иммунитетінің алдын-алуды өткізу үшін вакциналарды және басқа да медициналық иммунды биологиялық дәрі - дәрмектерді сатып алуға - 92080 мың теңге; </w:t>
      </w:r>
    </w:p>
    <w:p>
      <w:pPr>
        <w:spacing w:after="0"/>
        <w:ind w:left="0"/>
        <w:jc w:val="both"/>
      </w:pPr>
      <w:r>
        <w:rPr>
          <w:rFonts w:ascii="Times New Roman"/>
          <w:b w:val="false"/>
          <w:i w:val="false"/>
          <w:color w:val="000000"/>
          <w:sz w:val="28"/>
        </w:rPr>
        <w:t xml:space="preserve">    туберкулезбен ауыратын адамдар үшін туберкулезге қарсы дәрі-дәрмектер сатып алуға - 43730 мың теңге; </w:t>
      </w:r>
    </w:p>
    <w:p>
      <w:pPr>
        <w:spacing w:after="0"/>
        <w:ind w:left="0"/>
        <w:jc w:val="both"/>
      </w:pPr>
      <w:r>
        <w:rPr>
          <w:rFonts w:ascii="Times New Roman"/>
          <w:b w:val="false"/>
          <w:i w:val="false"/>
          <w:color w:val="000000"/>
          <w:sz w:val="28"/>
        </w:rPr>
        <w:t xml:space="preserve">    қант диабетімен ауыратындар үшін диабетке қарсы дәрі-дәрмектер сатып алу және оларды жеткізуге - 151408 мың теңге; </w:t>
      </w:r>
    </w:p>
    <w:p>
      <w:pPr>
        <w:spacing w:after="0"/>
        <w:ind w:left="0"/>
        <w:jc w:val="both"/>
      </w:pPr>
      <w:r>
        <w:rPr>
          <w:rFonts w:ascii="Times New Roman"/>
          <w:b w:val="false"/>
          <w:i w:val="false"/>
          <w:color w:val="000000"/>
          <w:sz w:val="28"/>
        </w:rPr>
        <w:t xml:space="preserve">    онкологиялық аурулармен ауыратын сырқаттар үшін химиялық дәрі-дәрмектер сатып алуға - 36776 мың теңге; </w:t>
      </w:r>
    </w:p>
    <w:p>
      <w:pPr>
        <w:spacing w:after="0"/>
        <w:ind w:left="0"/>
        <w:jc w:val="both"/>
      </w:pPr>
      <w:r>
        <w:rPr>
          <w:rFonts w:ascii="Times New Roman"/>
          <w:b w:val="false"/>
          <w:i w:val="false"/>
          <w:color w:val="000000"/>
          <w:sz w:val="28"/>
        </w:rPr>
        <w:t xml:space="preserve">    жасанды бүйрек салынған науқас адамдар үшін және бүйректері ауыратындардың шығын материалдарына, диализаторлар, дәрілік заттар сатып алуға - 22196 мың теңге; </w:t>
      </w:r>
    </w:p>
    <w:p>
      <w:pPr>
        <w:spacing w:after="0"/>
        <w:ind w:left="0"/>
        <w:jc w:val="both"/>
      </w:pPr>
      <w:r>
        <w:rPr>
          <w:rFonts w:ascii="Times New Roman"/>
          <w:b w:val="false"/>
          <w:i w:val="false"/>
          <w:color w:val="000000"/>
          <w:sz w:val="28"/>
        </w:rPr>
        <w:t xml:space="preserve">    5 жасқа дейінгі балаларды дәрі-дәрмекпен қамтамасыз етуге - 81588 мың теңге; </w:t>
      </w:r>
    </w:p>
    <w:p>
      <w:pPr>
        <w:spacing w:after="0"/>
        <w:ind w:left="0"/>
        <w:jc w:val="both"/>
      </w:pPr>
      <w:r>
        <w:rPr>
          <w:rFonts w:ascii="Times New Roman"/>
          <w:b w:val="false"/>
          <w:i w:val="false"/>
          <w:color w:val="000000"/>
          <w:sz w:val="28"/>
        </w:rPr>
        <w:t xml:space="preserve">    жүкті әйелдерді құрамында темір және йоды бар препараттармен қамтамасыз етуге - 51175 мың теңге; </w:t>
      </w:r>
    </w:p>
    <w:p>
      <w:pPr>
        <w:spacing w:after="0"/>
        <w:ind w:left="0"/>
        <w:jc w:val="both"/>
      </w:pPr>
      <w:r>
        <w:rPr>
          <w:rFonts w:ascii="Times New Roman"/>
          <w:b w:val="false"/>
          <w:i w:val="false"/>
          <w:color w:val="000000"/>
          <w:sz w:val="28"/>
        </w:rPr>
        <w:t xml:space="preserve">    азаматтардың жекелеген санаттарын медициналық алдын-алу тексерулерін жүзеге асыруға - 74711 мың теңге; </w:t>
      </w:r>
    </w:p>
    <w:p>
      <w:pPr>
        <w:spacing w:after="0"/>
        <w:ind w:left="0"/>
        <w:jc w:val="both"/>
      </w:pPr>
      <w:r>
        <w:rPr>
          <w:rFonts w:ascii="Times New Roman"/>
          <w:b w:val="false"/>
          <w:i w:val="false"/>
          <w:color w:val="000000"/>
          <w:sz w:val="28"/>
        </w:rPr>
        <w:t xml:space="preserve">    жергілікті деңгейде медициналық денсаулық сақтау ұйымдарын материалдық-техникалық жарақтандыруға - 190362 мың теңге; </w:t>
      </w:r>
    </w:p>
    <w:p>
      <w:pPr>
        <w:spacing w:after="0"/>
        <w:ind w:left="0"/>
        <w:jc w:val="both"/>
      </w:pPr>
      <w:r>
        <w:rPr>
          <w:rFonts w:ascii="Times New Roman"/>
          <w:b w:val="false"/>
          <w:i w:val="false"/>
          <w:color w:val="000000"/>
          <w:sz w:val="28"/>
        </w:rPr>
        <w:t xml:space="preserve">    денсаулық сақтау объектілерін қалпына келтіруге және салуға - 641080 мың теңге; </w:t>
      </w:r>
    </w:p>
    <w:p>
      <w:pPr>
        <w:spacing w:after="0"/>
        <w:ind w:left="0"/>
        <w:jc w:val="both"/>
      </w:pPr>
      <w:r>
        <w:rPr>
          <w:rFonts w:ascii="Times New Roman"/>
          <w:b w:val="false"/>
          <w:i w:val="false"/>
          <w:color w:val="000000"/>
          <w:sz w:val="28"/>
        </w:rPr>
        <w:t xml:space="preserve">    жаңадан іске қосылатын денсаулық сақтау объектілерін ұстауға - 5383 мың теңге; </w:t>
      </w:r>
    </w:p>
    <w:p>
      <w:pPr>
        <w:spacing w:after="0"/>
        <w:ind w:left="0"/>
        <w:jc w:val="both"/>
      </w:pPr>
      <w:r>
        <w:rPr>
          <w:rFonts w:ascii="Times New Roman"/>
          <w:b w:val="false"/>
          <w:i w:val="false"/>
          <w:color w:val="000000"/>
          <w:sz w:val="28"/>
        </w:rPr>
        <w:t xml:space="preserve">    мемлекеттік тапсырыс шеңберінде кәсіптік орта білім беру бойынша оқыту құнын ұлғайту жөніндегі шығыстарды өтеуге - 7409 мың теңге; </w:t>
      </w:r>
    </w:p>
    <w:p>
      <w:pPr>
        <w:spacing w:after="0"/>
        <w:ind w:left="0"/>
        <w:jc w:val="both"/>
      </w:pPr>
      <w:r>
        <w:rPr>
          <w:rFonts w:ascii="Times New Roman"/>
          <w:b w:val="false"/>
          <w:i w:val="false"/>
          <w:color w:val="000000"/>
          <w:sz w:val="28"/>
        </w:rPr>
        <w:t xml:space="preserve">    Ұлы Отан соғысының қатысушылары мен мүгедектеріне біржолғы көмек төлеуге - 88894 мың теңге; </w:t>
      </w:r>
    </w:p>
    <w:p>
      <w:pPr>
        <w:spacing w:after="0"/>
        <w:ind w:left="0"/>
        <w:jc w:val="both"/>
      </w:pPr>
      <w:r>
        <w:rPr>
          <w:rFonts w:ascii="Times New Roman"/>
          <w:b w:val="false"/>
          <w:i w:val="false"/>
          <w:color w:val="000000"/>
          <w:sz w:val="28"/>
        </w:rPr>
        <w:t xml:space="preserve">    Ұлы Отан соғысының қатысушылары мен мүгедектерінің жол жүруін қамтамасыз етуге - 9302 мың теңге; </w:t>
      </w:r>
    </w:p>
    <w:p>
      <w:pPr>
        <w:spacing w:after="0"/>
        <w:ind w:left="0"/>
        <w:jc w:val="both"/>
      </w:pPr>
      <w:r>
        <w:rPr>
          <w:rFonts w:ascii="Times New Roman"/>
          <w:b w:val="false"/>
          <w:i w:val="false"/>
          <w:color w:val="000000"/>
          <w:sz w:val="28"/>
        </w:rPr>
        <w:t xml:space="preserve">    мемлекеттік мекемелер мен қазыналық кәсіпорындардың бірінші және екінші разрядты жұмысшылардың лауазымдық жалақыларын есептеу үшін коэффициент мөлшерін ұлғайтуға - 41807 мың теңге; </w:t>
      </w:r>
    </w:p>
    <w:p>
      <w:pPr>
        <w:spacing w:after="0"/>
        <w:ind w:left="0"/>
        <w:jc w:val="both"/>
      </w:pPr>
      <w:r>
        <w:rPr>
          <w:rFonts w:ascii="Times New Roman"/>
          <w:b w:val="false"/>
          <w:i w:val="false"/>
          <w:color w:val="000000"/>
          <w:sz w:val="28"/>
        </w:rPr>
        <w:t xml:space="preserve">    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- 819 мың теңге; </w:t>
      </w:r>
    </w:p>
    <w:p>
      <w:pPr>
        <w:spacing w:after="0"/>
        <w:ind w:left="0"/>
        <w:jc w:val="both"/>
      </w:pPr>
      <w:r>
        <w:rPr>
          <w:rFonts w:ascii="Times New Roman"/>
          <w:b w:val="false"/>
          <w:i w:val="false"/>
          <w:color w:val="000000"/>
          <w:sz w:val="28"/>
        </w:rPr>
        <w:t xml:space="preserve">    мемлекеттік коммуналдық тұрғын үй қорының тұрғын үй құрылысын дамытуға - 393750 мың теңге; </w:t>
      </w:r>
    </w:p>
    <w:p>
      <w:pPr>
        <w:spacing w:after="0"/>
        <w:ind w:left="0"/>
        <w:jc w:val="both"/>
      </w:pPr>
      <w:r>
        <w:rPr>
          <w:rFonts w:ascii="Times New Roman"/>
          <w:b w:val="false"/>
          <w:i w:val="false"/>
          <w:color w:val="000000"/>
          <w:sz w:val="28"/>
        </w:rPr>
        <w:t xml:space="preserve">    сумен жабдықтау жүйесін дамытуға - 546025 мың теңге; </w:t>
      </w:r>
    </w:p>
    <w:p>
      <w:pPr>
        <w:spacing w:after="0"/>
        <w:ind w:left="0"/>
        <w:jc w:val="both"/>
      </w:pPr>
      <w:r>
        <w:rPr>
          <w:rFonts w:ascii="Times New Roman"/>
          <w:b w:val="false"/>
          <w:i w:val="false"/>
          <w:color w:val="000000"/>
          <w:sz w:val="28"/>
        </w:rPr>
        <w:t xml:space="preserve">    ауданаралық (қалааралық) және ішкі қатынастарда әлеуметтік маңызы бар темір жол жолаушылар тасымалдарын субсидиялауға - 473559 мың теңге; </w:t>
      </w:r>
    </w:p>
    <w:p>
      <w:pPr>
        <w:spacing w:after="0"/>
        <w:ind w:left="0"/>
        <w:jc w:val="both"/>
      </w:pPr>
      <w:r>
        <w:rPr>
          <w:rFonts w:ascii="Times New Roman"/>
          <w:b w:val="false"/>
          <w:i w:val="false"/>
          <w:color w:val="000000"/>
          <w:sz w:val="28"/>
        </w:rPr>
        <w:t xml:space="preserve">    экономикасы күйзеліске ұшыраған шағын қалаларды дамытуға - 60000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3-2 тармақпен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өзгеріс енгізілді - Қарағанды облыстық Мәслихатының XVI сессиясының 2005 жылғы 11 қарашадағы N 224 </w:t>
      </w:r>
      <w:r>
        <w:rPr>
          <w:rFonts w:ascii="Times New Roman"/>
          <w:b w:val="false"/>
          <w:i w:val="false"/>
          <w:color w:val="000000"/>
          <w:sz w:val="28"/>
        </w:rPr>
        <w:t>шешімімен</w:t>
      </w:r>
      <w:r>
        <w:rPr>
          <w:rFonts w:ascii="Times New Roman"/>
          <w:b w:val="false"/>
          <w:i w:val="false"/>
          <w:color w:val="ff0000"/>
          <w:sz w:val="28"/>
        </w:rPr>
        <w:t xml:space="preserve">. </w:t>
      </w:r>
    </w:p>
    <w:bookmarkStart w:name="z7" w:id="6"/>
    <w:p>
      <w:pPr>
        <w:spacing w:after="0"/>
        <w:ind w:left="0"/>
        <w:jc w:val="both"/>
      </w:pPr>
      <w:r>
        <w:rPr>
          <w:rFonts w:ascii="Times New Roman"/>
          <w:b w:val="false"/>
          <w:i w:val="false"/>
          <w:color w:val="000000"/>
          <w:sz w:val="28"/>
        </w:rPr>
        <w:t xml:space="preserve">
      4. 2005 жылға арналған облыстық бюджетке, облыстық маңызы бар аудандар мен қалалар бюджеттеріне кірістерді бөлу нормативтері келесі мөлшерде белгіленсін: </w:t>
      </w:r>
    </w:p>
    <w:bookmarkEnd w:id="6"/>
    <w:p>
      <w:pPr>
        <w:spacing w:after="0"/>
        <w:ind w:left="0"/>
        <w:jc w:val="both"/>
      </w:pPr>
      <w:r>
        <w:rPr>
          <w:rFonts w:ascii="Times New Roman"/>
          <w:b w:val="false"/>
          <w:i w:val="false"/>
          <w:color w:val="000000"/>
          <w:sz w:val="28"/>
        </w:rPr>
        <w:t xml:space="preserve">      1) жеке табыс салығы: </w:t>
      </w:r>
    </w:p>
    <w:p>
      <w:pPr>
        <w:spacing w:after="0"/>
        <w:ind w:left="0"/>
        <w:jc w:val="both"/>
      </w:pPr>
      <w:r>
        <w:rPr>
          <w:rFonts w:ascii="Times New Roman"/>
          <w:b w:val="false"/>
          <w:i w:val="false"/>
          <w:color w:val="000000"/>
          <w:sz w:val="28"/>
        </w:rPr>
        <w:t xml:space="preserve">      Абай, Ақтоғай, Бұқар жырау, Жаңаарқа, Қарқаралы, Нұра, Осакаров, Ұлытау, Шет аудандары; </w:t>
      </w:r>
      <w:r>
        <w:br/>
      </w:r>
      <w:r>
        <w:rPr>
          <w:rFonts w:ascii="Times New Roman"/>
          <w:b w:val="false"/>
          <w:i w:val="false"/>
          <w:color w:val="000000"/>
          <w:sz w:val="28"/>
        </w:rPr>
        <w:t xml:space="preserve">
    Балқаш, Жезқазған, Қарағанды, Қаражал, Приозерск, Саран, Сәтбаев, Теміртау, Шахтинск қалалары - 100 процент; </w:t>
      </w:r>
    </w:p>
    <w:p>
      <w:pPr>
        <w:spacing w:after="0"/>
        <w:ind w:left="0"/>
        <w:jc w:val="both"/>
      </w:pPr>
      <w:r>
        <w:rPr>
          <w:rFonts w:ascii="Times New Roman"/>
          <w:b w:val="false"/>
          <w:i w:val="false"/>
          <w:color w:val="000000"/>
          <w:sz w:val="28"/>
        </w:rPr>
        <w:t xml:space="preserve">      2) әлеуметтік салық бойынша: </w:t>
      </w:r>
    </w:p>
    <w:p>
      <w:pPr>
        <w:spacing w:after="0"/>
        <w:ind w:left="0"/>
        <w:jc w:val="both"/>
      </w:pPr>
      <w:r>
        <w:rPr>
          <w:rFonts w:ascii="Times New Roman"/>
          <w:b w:val="false"/>
          <w:i w:val="false"/>
          <w:color w:val="000000"/>
          <w:sz w:val="28"/>
        </w:rPr>
        <w:t xml:space="preserve">      Абай, Ақтоғай, Бұқар жырау, Жаңаарқа, Қарқаралы, Нұра, Осакаров, Ұлытау, Шет аудандары бойынша - 50 процент; </w:t>
      </w:r>
    </w:p>
    <w:p>
      <w:pPr>
        <w:spacing w:after="0"/>
        <w:ind w:left="0"/>
        <w:jc w:val="both"/>
      </w:pPr>
      <w:r>
        <w:rPr>
          <w:rFonts w:ascii="Times New Roman"/>
          <w:b w:val="false"/>
          <w:i w:val="false"/>
          <w:color w:val="000000"/>
          <w:sz w:val="28"/>
        </w:rPr>
        <w:t xml:space="preserve">      Балқаш, Жезқазған, Қарағанды, Қаражал, Приозерск, Саран, Сәтбаев, Теміртау, Шахтинск қалалары бойынша - 30 процент. </w:t>
      </w:r>
    </w:p>
    <w:bookmarkStart w:name="z8" w:id="7"/>
    <w:p>
      <w:pPr>
        <w:spacing w:after="0"/>
        <w:ind w:left="0"/>
        <w:jc w:val="both"/>
      </w:pPr>
      <w:r>
        <w:rPr>
          <w:rFonts w:ascii="Times New Roman"/>
          <w:b w:val="false"/>
          <w:i w:val="false"/>
          <w:color w:val="000000"/>
          <w:sz w:val="28"/>
        </w:rPr>
        <w:t xml:space="preserve">
      5. Облыстық маңызы бар қалалардың бюджеттерінен облыстық бюджетке 2005 жылға арналған бюджеттік алулардың көлемі 8803671 мың теңге сомасында белгіленсін, соның ішінде: </w:t>
      </w:r>
    </w:p>
    <w:bookmarkEnd w:id="7"/>
    <w:p>
      <w:pPr>
        <w:spacing w:after="0"/>
        <w:ind w:left="0"/>
        <w:jc w:val="both"/>
      </w:pPr>
      <w:r>
        <w:rPr>
          <w:rFonts w:ascii="Times New Roman"/>
          <w:b w:val="false"/>
          <w:i w:val="false"/>
          <w:color w:val="000000"/>
          <w:sz w:val="28"/>
        </w:rPr>
        <w:t xml:space="preserve">      Балқаш - 518269 мың теңге; </w:t>
      </w:r>
    </w:p>
    <w:p>
      <w:pPr>
        <w:spacing w:after="0"/>
        <w:ind w:left="0"/>
        <w:jc w:val="both"/>
      </w:pPr>
      <w:r>
        <w:rPr>
          <w:rFonts w:ascii="Times New Roman"/>
          <w:b w:val="false"/>
          <w:i w:val="false"/>
          <w:color w:val="000000"/>
          <w:sz w:val="28"/>
        </w:rPr>
        <w:t xml:space="preserve">      Жезқазған - 1789103 мың теңге; </w:t>
      </w:r>
    </w:p>
    <w:p>
      <w:pPr>
        <w:spacing w:after="0"/>
        <w:ind w:left="0"/>
        <w:jc w:val="both"/>
      </w:pPr>
      <w:r>
        <w:rPr>
          <w:rFonts w:ascii="Times New Roman"/>
          <w:b w:val="false"/>
          <w:i w:val="false"/>
          <w:color w:val="000000"/>
          <w:sz w:val="28"/>
        </w:rPr>
        <w:t xml:space="preserve">      Қарағанды - 3029923 мың теңге; </w:t>
      </w:r>
    </w:p>
    <w:p>
      <w:pPr>
        <w:spacing w:after="0"/>
        <w:ind w:left="0"/>
        <w:jc w:val="both"/>
      </w:pPr>
      <w:r>
        <w:rPr>
          <w:rFonts w:ascii="Times New Roman"/>
          <w:b w:val="false"/>
          <w:i w:val="false"/>
          <w:color w:val="000000"/>
          <w:sz w:val="28"/>
        </w:rPr>
        <w:t xml:space="preserve">      Теміртау - 3466376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Қарағанды облыстық Мәслихатының XIV сессиясының 2005 жылғы 19 тамыздағы N 207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XVI сессиясының 2005 жылғы 11 қарашадағы N 224 </w:t>
      </w:r>
      <w:r>
        <w:rPr>
          <w:rFonts w:ascii="Times New Roman"/>
          <w:b w:val="false"/>
          <w:i w:val="false"/>
          <w:color w:val="000000"/>
          <w:sz w:val="28"/>
        </w:rPr>
        <w:t>шешімімен</w:t>
      </w:r>
      <w:r>
        <w:rPr>
          <w:rFonts w:ascii="Times New Roman"/>
          <w:b w:val="false"/>
          <w:i w:val="false"/>
          <w:color w:val="ff0000"/>
          <w:sz w:val="28"/>
        </w:rPr>
        <w:t xml:space="preserve">. </w:t>
      </w:r>
    </w:p>
    <w:bookmarkStart w:name="z9" w:id="8"/>
    <w:p>
      <w:pPr>
        <w:spacing w:after="0"/>
        <w:ind w:left="0"/>
        <w:jc w:val="both"/>
      </w:pPr>
      <w:r>
        <w:rPr>
          <w:rFonts w:ascii="Times New Roman"/>
          <w:b w:val="false"/>
          <w:i w:val="false"/>
          <w:color w:val="000000"/>
          <w:sz w:val="28"/>
        </w:rPr>
        <w:t xml:space="preserve">
      6. Облыстық маңызы бар аудандар мен қалалардың бюджеттеріне облыстық бюджеттен берілетін 2005 жылға арналған субвенциялардың мөлшері 4104302 мың теңге сомасында белгіленсін, соның ішінде: </w:t>
      </w:r>
      <w:r>
        <w:br/>
      </w:r>
      <w:r>
        <w:rPr>
          <w:rFonts w:ascii="Times New Roman"/>
          <w:b w:val="false"/>
          <w:i w:val="false"/>
          <w:color w:val="000000"/>
          <w:sz w:val="28"/>
        </w:rPr>
        <w:t xml:space="preserve">
      Абай - 322852 мың теңге; </w:t>
      </w:r>
      <w:r>
        <w:br/>
      </w:r>
      <w:r>
        <w:rPr>
          <w:rFonts w:ascii="Times New Roman"/>
          <w:b w:val="false"/>
          <w:i w:val="false"/>
          <w:color w:val="000000"/>
          <w:sz w:val="28"/>
        </w:rPr>
        <w:t xml:space="preserve">
      Ақтоғай - 215811 мың теңге; </w:t>
      </w:r>
      <w:r>
        <w:br/>
      </w:r>
      <w:r>
        <w:rPr>
          <w:rFonts w:ascii="Times New Roman"/>
          <w:b w:val="false"/>
          <w:i w:val="false"/>
          <w:color w:val="000000"/>
          <w:sz w:val="28"/>
        </w:rPr>
        <w:t xml:space="preserve">
      Бұқар жырау - 430351 мың теңге; </w:t>
      </w:r>
      <w:r>
        <w:br/>
      </w:r>
      <w:r>
        <w:rPr>
          <w:rFonts w:ascii="Times New Roman"/>
          <w:b w:val="false"/>
          <w:i w:val="false"/>
          <w:color w:val="000000"/>
          <w:sz w:val="28"/>
        </w:rPr>
        <w:t xml:space="preserve">
      Жаңаарқа - 281222 мың теңге; </w:t>
      </w:r>
      <w:r>
        <w:br/>
      </w:r>
      <w:r>
        <w:rPr>
          <w:rFonts w:ascii="Times New Roman"/>
          <w:b w:val="false"/>
          <w:i w:val="false"/>
          <w:color w:val="000000"/>
          <w:sz w:val="28"/>
        </w:rPr>
        <w:t xml:space="preserve">
      Қаражал - 78510 мың теңге; </w:t>
      </w:r>
      <w:r>
        <w:br/>
      </w:r>
      <w:r>
        <w:rPr>
          <w:rFonts w:ascii="Times New Roman"/>
          <w:b w:val="false"/>
          <w:i w:val="false"/>
          <w:color w:val="000000"/>
          <w:sz w:val="28"/>
        </w:rPr>
        <w:t xml:space="preserve">
      Қарқаралы - 704434 мың теңге; </w:t>
      </w:r>
      <w:r>
        <w:br/>
      </w:r>
      <w:r>
        <w:rPr>
          <w:rFonts w:ascii="Times New Roman"/>
          <w:b w:val="false"/>
          <w:i w:val="false"/>
          <w:color w:val="000000"/>
          <w:sz w:val="28"/>
        </w:rPr>
        <w:t xml:space="preserve">
      Нұра - 448249 мың теңге; </w:t>
      </w:r>
      <w:r>
        <w:br/>
      </w:r>
      <w:r>
        <w:rPr>
          <w:rFonts w:ascii="Times New Roman"/>
          <w:b w:val="false"/>
          <w:i w:val="false"/>
          <w:color w:val="000000"/>
          <w:sz w:val="28"/>
        </w:rPr>
        <w:t xml:space="preserve">
      Осакаров - 380980 мың теңге; </w:t>
      </w:r>
      <w:r>
        <w:br/>
      </w:r>
      <w:r>
        <w:rPr>
          <w:rFonts w:ascii="Times New Roman"/>
          <w:b w:val="false"/>
          <w:i w:val="false"/>
          <w:color w:val="000000"/>
          <w:sz w:val="28"/>
        </w:rPr>
        <w:t xml:space="preserve">
      Приозерск - 197689 мың теңге; </w:t>
      </w:r>
      <w:r>
        <w:br/>
      </w:r>
      <w:r>
        <w:rPr>
          <w:rFonts w:ascii="Times New Roman"/>
          <w:b w:val="false"/>
          <w:i w:val="false"/>
          <w:color w:val="000000"/>
          <w:sz w:val="28"/>
        </w:rPr>
        <w:t xml:space="preserve">
      Саран - 210619 мың теңге; </w:t>
      </w:r>
      <w:r>
        <w:br/>
      </w:r>
      <w:r>
        <w:rPr>
          <w:rFonts w:ascii="Times New Roman"/>
          <w:b w:val="false"/>
          <w:i w:val="false"/>
          <w:color w:val="000000"/>
          <w:sz w:val="28"/>
        </w:rPr>
        <w:t xml:space="preserve">
      Сәтбаев - 133072 мың теңге; </w:t>
      </w:r>
      <w:r>
        <w:br/>
      </w:r>
      <w:r>
        <w:rPr>
          <w:rFonts w:ascii="Times New Roman"/>
          <w:b w:val="false"/>
          <w:i w:val="false"/>
          <w:color w:val="000000"/>
          <w:sz w:val="28"/>
        </w:rPr>
        <w:t xml:space="preserve">
      Ұлытау - 117725 мың теңге; </w:t>
      </w:r>
      <w:r>
        <w:br/>
      </w:r>
      <w:r>
        <w:rPr>
          <w:rFonts w:ascii="Times New Roman"/>
          <w:b w:val="false"/>
          <w:i w:val="false"/>
          <w:color w:val="000000"/>
          <w:sz w:val="28"/>
        </w:rPr>
        <w:t xml:space="preserve">
      Шахтинск - 336639 мың теңге; </w:t>
      </w:r>
      <w:r>
        <w:br/>
      </w:r>
      <w:r>
        <w:rPr>
          <w:rFonts w:ascii="Times New Roman"/>
          <w:b w:val="false"/>
          <w:i w:val="false"/>
          <w:color w:val="000000"/>
          <w:sz w:val="28"/>
        </w:rPr>
        <w:t xml:space="preserve">
      Шет - 246149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Қарағанды облыстық Мәслихатының XIV сессиясының 2005 жылғы 19 тамыздағы N 207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XVI сессиясының 2005 жылғы 11 қарашадағы N 224 </w:t>
      </w:r>
      <w:r>
        <w:rPr>
          <w:rFonts w:ascii="Times New Roman"/>
          <w:b w:val="false"/>
          <w:i w:val="false"/>
          <w:color w:val="000000"/>
          <w:sz w:val="28"/>
        </w:rPr>
        <w:t>шешімімен</w:t>
      </w:r>
      <w:r>
        <w:rPr>
          <w:rFonts w:ascii="Times New Roman"/>
          <w:b w:val="false"/>
          <w:i w:val="false"/>
          <w:color w:val="ff0000"/>
          <w:sz w:val="28"/>
        </w:rPr>
        <w:t xml:space="preserve">. </w:t>
      </w:r>
    </w:p>
    <w:bookmarkEnd w:id="8"/>
    <w:bookmarkStart w:name="z10" w:id="9"/>
    <w:p>
      <w:pPr>
        <w:spacing w:after="0"/>
        <w:ind w:left="0"/>
        <w:jc w:val="both"/>
      </w:pPr>
      <w:r>
        <w:rPr>
          <w:rFonts w:ascii="Times New Roman"/>
          <w:b w:val="false"/>
          <w:i w:val="false"/>
          <w:color w:val="000000"/>
          <w:sz w:val="28"/>
        </w:rPr>
        <w:t xml:space="preserve">
    7. 2005 жылға арналған жалпы сипаттағы ресми трансферттердің мөлшерін анықтаған кезде облыстық маңызы бар аудандар мен қалалардың бюджеттерінің шығыстарында қосымша: </w:t>
      </w:r>
    </w:p>
    <w:bookmarkEnd w:id="9"/>
    <w:p>
      <w:pPr>
        <w:spacing w:after="0"/>
        <w:ind w:left="0"/>
        <w:jc w:val="both"/>
      </w:pPr>
      <w:r>
        <w:rPr>
          <w:rFonts w:ascii="Times New Roman"/>
          <w:b w:val="false"/>
          <w:i w:val="false"/>
          <w:color w:val="000000"/>
          <w:sz w:val="28"/>
        </w:rPr>
        <w:t xml:space="preserve">    осы шешімнің 2-4 қосымшаларына сәйкес 2004 жылғы облыстық бюджеттен ағымдағы мақсатты трансферттер есебінен қаржыландырылған тұрақты сипаттағы шығындар; </w:t>
      </w:r>
    </w:p>
    <w:p>
      <w:pPr>
        <w:spacing w:after="0"/>
        <w:ind w:left="0"/>
        <w:jc w:val="both"/>
      </w:pPr>
      <w:r>
        <w:rPr>
          <w:rFonts w:ascii="Times New Roman"/>
          <w:b w:val="false"/>
          <w:i w:val="false"/>
          <w:color w:val="000000"/>
          <w:sz w:val="28"/>
        </w:rPr>
        <w:t xml:space="preserve">    осы шешімнің 5-9 қосымшаларына сәйкес Қазақстан Республикасының Бюджет кодексінде анықталған бюджеттердің деңгейлері арасындағы шығыстардың бөлінуіне сәйкес берілетін шығындар; </w:t>
      </w:r>
    </w:p>
    <w:p>
      <w:pPr>
        <w:spacing w:after="0"/>
        <w:ind w:left="0"/>
        <w:jc w:val="both"/>
      </w:pPr>
      <w:r>
        <w:rPr>
          <w:rFonts w:ascii="Times New Roman"/>
          <w:b w:val="false"/>
          <w:i w:val="false"/>
          <w:color w:val="000000"/>
          <w:sz w:val="28"/>
        </w:rPr>
        <w:t>    осы шешімнің 10 қосымшасына сәйкес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асыруға арналған қаражаттар; </w:t>
      </w:r>
    </w:p>
    <w:p>
      <w:pPr>
        <w:spacing w:after="0"/>
        <w:ind w:left="0"/>
        <w:jc w:val="both"/>
      </w:pPr>
      <w:r>
        <w:rPr>
          <w:rFonts w:ascii="Times New Roman"/>
          <w:b w:val="false"/>
          <w:i w:val="false"/>
          <w:color w:val="000000"/>
          <w:sz w:val="28"/>
        </w:rPr>
        <w:t>    осы шешімнің 11 қосымшасына сәйкес "Қазақстан Республикасындағы жергілікті мемлекеттік басқару туралы"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асыруға арналған қаражаттарға, соның ішінде Мәслихат аппараттарының санын ұлғайтуға, ауылдық (селолық) әкімдердің аппараттарын ұстау үшін арналған қосымша шығындар; </w:t>
      </w:r>
    </w:p>
    <w:p>
      <w:pPr>
        <w:spacing w:after="0"/>
        <w:ind w:left="0"/>
        <w:jc w:val="both"/>
      </w:pPr>
      <w:r>
        <w:rPr>
          <w:rFonts w:ascii="Times New Roman"/>
          <w:b w:val="false"/>
          <w:i w:val="false"/>
          <w:color w:val="000000"/>
          <w:sz w:val="28"/>
        </w:rPr>
        <w:t>    осы шешімнің 12 қосымшасына сәйкес мемлекеттік қызметкерлердің мәртебесін қамтамасыз ету бөлігінде жұмыспен қамту органдарының қызметшілері үшін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асыруға арналған қаражаттар; </w:t>
      </w:r>
    </w:p>
    <w:p>
      <w:pPr>
        <w:spacing w:after="0"/>
        <w:ind w:left="0"/>
        <w:jc w:val="both"/>
      </w:pPr>
      <w:r>
        <w:rPr>
          <w:rFonts w:ascii="Times New Roman"/>
          <w:b w:val="false"/>
          <w:i w:val="false"/>
          <w:color w:val="000000"/>
          <w:sz w:val="28"/>
        </w:rPr>
        <w:t xml:space="preserve">    осы шешімнің 13 қосымшасына сәйкес төтенше жағдайлардың алдын алу және жою жөніндегі шараларға арналған қаражаттар ескерілгендігі белгіленсін. </w:t>
      </w:r>
    </w:p>
    <w:p>
      <w:pPr>
        <w:spacing w:after="0"/>
        <w:ind w:left="0"/>
        <w:jc w:val="both"/>
      </w:pPr>
      <w:r>
        <w:rPr>
          <w:rFonts w:ascii="Times New Roman"/>
          <w:b w:val="false"/>
          <w:i w:val="false"/>
          <w:color w:val="000000"/>
          <w:sz w:val="28"/>
        </w:rPr>
        <w:t xml:space="preserve">    Ұлы Отан соғысының қатысушылары мен мүгедектерінің қоғамдық транспортта жүрулеріне жолақыны қоса, коммуналдық қызметтеріне төлеуге әлеуметтік көмек көрсетуге шығындар.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7 тармақ абзацпен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Start w:name="z11" w:id="10"/>
    <w:p>
      <w:pPr>
        <w:spacing w:after="0"/>
        <w:ind w:left="0"/>
        <w:jc w:val="both"/>
      </w:pPr>
      <w:r>
        <w:rPr>
          <w:rFonts w:ascii="Times New Roman"/>
          <w:b w:val="false"/>
          <w:i w:val="false"/>
          <w:color w:val="000000"/>
          <w:sz w:val="28"/>
        </w:rPr>
        <w:t xml:space="preserve">
    8. Осы шешімнің 14 қосымшасына сәйкес облыстық маңызы бар аудандар мен қалалардың бюджеттерінің шығыстарының құрамында жалпы сипаттағы ресми трансферттердің көлемін анықтаған кезде елді мекендерде іске асырылатын бюджеттік бағдарламалар бойынша шығыстар ескерілгендігі белгіленсін. </w:t>
      </w:r>
    </w:p>
    <w:bookmarkEnd w:id="10"/>
    <w:bookmarkStart w:name="z12" w:id="11"/>
    <w:p>
      <w:pPr>
        <w:spacing w:after="0"/>
        <w:ind w:left="0"/>
        <w:jc w:val="both"/>
      </w:pPr>
      <w:r>
        <w:rPr>
          <w:rFonts w:ascii="Times New Roman"/>
          <w:b w:val="false"/>
          <w:i w:val="false"/>
          <w:color w:val="000000"/>
          <w:sz w:val="28"/>
        </w:rPr>
        <w:t xml:space="preserve">
    9. Жалпы сипаттағы ресми трансферттердің мөлшерлерін есептеген кезде ескерілген шығыстардың көлемі осы шешіммен белгіленгеннен төмен емес көлемде облыстық маңызы бар аудандар мен қалалардың бюджеттерінде көзделуге тиісті екендігі белгіленсін. </w:t>
      </w:r>
    </w:p>
    <w:bookmarkEnd w:id="11"/>
    <w:bookmarkStart w:name="z13" w:id="12"/>
    <w:p>
      <w:pPr>
        <w:spacing w:after="0"/>
        <w:ind w:left="0"/>
        <w:jc w:val="both"/>
      </w:pPr>
      <w:r>
        <w:rPr>
          <w:rFonts w:ascii="Times New Roman"/>
          <w:b w:val="false"/>
          <w:i w:val="false"/>
          <w:color w:val="000000"/>
          <w:sz w:val="28"/>
        </w:rPr>
        <w:t xml:space="preserve">
    10. 2005 жылға арналған облыстық бюджеттен қаржыландырылатын денсаулық сақтау, білім беру, мәдениет және спорт ұйымдарының ауылдық жерлерде жұмыс істейтін мамандарының айлығын (тарифтік мөлшерлемелер) қалалық жағдайда осы қызмет түрлерімен айналысатын мамандардың мөлшерлемесімен салыстырғанда 25 процентке көтеру белгіленсін. </w:t>
      </w:r>
    </w:p>
    <w:bookmarkEnd w:id="12"/>
    <w:bookmarkStart w:name="z14" w:id="13"/>
    <w:p>
      <w:pPr>
        <w:spacing w:after="0"/>
        <w:ind w:left="0"/>
        <w:jc w:val="both"/>
      </w:pPr>
      <w:r>
        <w:rPr>
          <w:rFonts w:ascii="Times New Roman"/>
          <w:b w:val="false"/>
          <w:i w:val="false"/>
          <w:color w:val="000000"/>
          <w:sz w:val="28"/>
        </w:rPr>
        <w:t xml:space="preserve">
    11. 2005 жылға арналған облыстық бюджеттің шығыстарында 9239007 мың теңге сомасында тегін медициналық көмектің кепілдемелі көлемін көрсетуге, соның ішінде 1991324 мың теңге сомасында қосымша қаражаттар көзделетіні белгіленсін. </w:t>
      </w:r>
    </w:p>
    <w:bookmarkEnd w:id="13"/>
    <w:bookmarkStart w:name="z15" w:id="14"/>
    <w:p>
      <w:pPr>
        <w:spacing w:after="0"/>
        <w:ind w:left="0"/>
        <w:jc w:val="both"/>
      </w:pPr>
      <w:r>
        <w:rPr>
          <w:rFonts w:ascii="Times New Roman"/>
          <w:b w:val="false"/>
          <w:i w:val="false"/>
          <w:color w:val="000000"/>
          <w:sz w:val="28"/>
        </w:rPr>
        <w:t xml:space="preserve">
    12. 2005 жылға арналған облыстық бюджеттің шығыстарында: </w:t>
      </w:r>
    </w:p>
    <w:bookmarkEnd w:id="14"/>
    <w:p>
      <w:pPr>
        <w:spacing w:after="0"/>
        <w:ind w:left="0"/>
        <w:jc w:val="both"/>
      </w:pPr>
      <w:r>
        <w:rPr>
          <w:rFonts w:ascii="Times New Roman"/>
          <w:b w:val="false"/>
          <w:i w:val="false"/>
          <w:color w:val="000000"/>
          <w:sz w:val="28"/>
        </w:rPr>
        <w:t xml:space="preserve">    өзгелердің көмегіне зәру 1, 2 топтағы мүгедектерді күтуге арналған мемлекеттік жәрдемақыға бір айлық есептік көрсеткіш мөлшерінде қосымша үстеме ақыларға арналған; </w:t>
      </w:r>
    </w:p>
    <w:p>
      <w:pPr>
        <w:spacing w:after="0"/>
        <w:ind w:left="0"/>
        <w:jc w:val="both"/>
      </w:pPr>
      <w:r>
        <w:rPr>
          <w:rFonts w:ascii="Times New Roman"/>
          <w:b w:val="false"/>
          <w:i w:val="false"/>
          <w:color w:val="000000"/>
          <w:sz w:val="28"/>
        </w:rPr>
        <w:t xml:space="preserve">    Ұлы Отан Соғысы мүгедектерінің ішінен Кеңестер Одағының батыры, "Халық қаһарманы", Социалистік Еңбек Ері атағы берілген, Даңқ орденінің үш бірдей дәрежесімен, "Отан" орденімен марапатталған азаматтарға санаторийлік-курорттық емдеу бойынша бір адамға жылына 20 мың теңге мөлшерінде жеңілдіктер алуына арналған қаражаттар көзделетіні белгіленсін. </w:t>
      </w:r>
    </w:p>
    <w:bookmarkStart w:name="z16" w:id="15"/>
    <w:p>
      <w:pPr>
        <w:spacing w:after="0"/>
        <w:ind w:left="0"/>
        <w:jc w:val="both"/>
      </w:pPr>
      <w:r>
        <w:rPr>
          <w:rFonts w:ascii="Times New Roman"/>
          <w:b w:val="false"/>
          <w:i w:val="false"/>
          <w:color w:val="000000"/>
          <w:sz w:val="28"/>
        </w:rPr>
        <w:t xml:space="preserve">
     12-1. 2005 жылға арналған облыстық бюджеттің шығындарында республикалық бюджеттен нысаналы ағымдағы трансферттер және даму трансферттері есебінен шығындар қарастырылатыны анықталсын: </w:t>
      </w:r>
    </w:p>
    <w:bookmarkEnd w:id="15"/>
    <w:p>
      <w:pPr>
        <w:spacing w:after="0"/>
        <w:ind w:left="0"/>
        <w:jc w:val="both"/>
      </w:pPr>
      <w:r>
        <w:rPr>
          <w:rFonts w:ascii="Times New Roman"/>
          <w:b w:val="false"/>
          <w:i w:val="false"/>
          <w:color w:val="000000"/>
          <w:sz w:val="28"/>
        </w:rPr>
        <w:t xml:space="preserve">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жалақыны ұлғайтуға - 1345229 мың теңге; </w:t>
      </w:r>
    </w:p>
    <w:p>
      <w:pPr>
        <w:spacing w:after="0"/>
        <w:ind w:left="0"/>
        <w:jc w:val="both"/>
      </w:pP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 студенттер стипендияларының мөлшерін ұлғайтуға - 91293 мың теңге; </w:t>
      </w:r>
    </w:p>
    <w:p>
      <w:pPr>
        <w:spacing w:after="0"/>
        <w:ind w:left="0"/>
        <w:jc w:val="both"/>
      </w:pPr>
      <w:r>
        <w:rPr>
          <w:rFonts w:ascii="Times New Roman"/>
          <w:b w:val="false"/>
          <w:i w:val="false"/>
          <w:color w:val="000000"/>
          <w:sz w:val="28"/>
        </w:rPr>
        <w:t xml:space="preserve">     жергілікті атқарушы органдардың мемлекеттік тапсырысы негізінде кәсіптік орта оқу орындарында оқитындарға жол жүруге өтемақыларды төлеуге - 29021 мың теңге; </w:t>
      </w:r>
    </w:p>
    <w:p>
      <w:pPr>
        <w:spacing w:after="0"/>
        <w:ind w:left="0"/>
        <w:jc w:val="both"/>
      </w:pPr>
      <w:r>
        <w:rPr>
          <w:rFonts w:ascii="Times New Roman"/>
          <w:b w:val="false"/>
          <w:i w:val="false"/>
          <w:color w:val="000000"/>
          <w:sz w:val="28"/>
        </w:rPr>
        <w:t xml:space="preserve">     жалпы орта білім беру мемлекеттік мекемелерінің үлгі штаттарын ұстауды қамтамасыз етуге - 10694 мың теңге; </w:t>
      </w:r>
    </w:p>
    <w:p>
      <w:pPr>
        <w:spacing w:after="0"/>
        <w:ind w:left="0"/>
        <w:jc w:val="both"/>
      </w:pPr>
      <w:r>
        <w:rPr>
          <w:rFonts w:ascii="Times New Roman"/>
          <w:b w:val="false"/>
          <w:i w:val="false"/>
          <w:color w:val="000000"/>
          <w:sz w:val="28"/>
        </w:rPr>
        <w:t xml:space="preserve">     жаңадан іске қосылатын білім беру объектілерін ұстауға -55203 мың теңге; </w:t>
      </w:r>
    </w:p>
    <w:p>
      <w:pPr>
        <w:spacing w:after="0"/>
        <w:ind w:left="0"/>
        <w:jc w:val="both"/>
      </w:pPr>
      <w:r>
        <w:rPr>
          <w:rFonts w:ascii="Times New Roman"/>
          <w:b w:val="false"/>
          <w:i w:val="false"/>
          <w:color w:val="000000"/>
          <w:sz w:val="28"/>
        </w:rPr>
        <w:t xml:space="preserve">     жалпы орта білім беретін мемлекеттік мекемелерде лингафондық және мультимедиялық кабинеттер жасауға - 82444 мың теңге; </w:t>
      </w:r>
    </w:p>
    <w:p>
      <w:pPr>
        <w:spacing w:after="0"/>
        <w:ind w:left="0"/>
        <w:jc w:val="both"/>
      </w:pPr>
      <w:r>
        <w:rPr>
          <w:rFonts w:ascii="Times New Roman"/>
          <w:b w:val="false"/>
          <w:i w:val="false"/>
          <w:color w:val="000000"/>
          <w:sz w:val="28"/>
        </w:rPr>
        <w:t xml:space="preserve">     кәсіптік бастауыш білім беретін мемлекеттік мекемелердің материалдық-техникалық базасын нығайтуға - 17882 мың теңге; </w:t>
      </w:r>
    </w:p>
    <w:p>
      <w:pPr>
        <w:spacing w:after="0"/>
        <w:ind w:left="0"/>
        <w:jc w:val="both"/>
      </w:pPr>
      <w:r>
        <w:rPr>
          <w:rFonts w:ascii="Times New Roman"/>
          <w:b w:val="false"/>
          <w:i w:val="false"/>
          <w:color w:val="000000"/>
          <w:sz w:val="28"/>
        </w:rPr>
        <w:t xml:space="preserve">     облыстық (қалалық) педагог кадрлардың біліктілігін арттыру институттарында педагогикалық қызметкерлерді қайта даярлауға және олардың біліктілігін арттыруға - 31141 мың теңге; </w:t>
      </w:r>
    </w:p>
    <w:p>
      <w:pPr>
        <w:spacing w:after="0"/>
        <w:ind w:left="0"/>
        <w:jc w:val="both"/>
      </w:pPr>
      <w:r>
        <w:rPr>
          <w:rFonts w:ascii="Times New Roman"/>
          <w:b w:val="false"/>
          <w:i w:val="false"/>
          <w:color w:val="000000"/>
          <w:sz w:val="28"/>
        </w:rPr>
        <w:t xml:space="preserve">     облыстық (қалалық) педагог кадрлардың біліктілігін арттыру институттарының материалдық-техникалық базасын нығайтуға - 4600 мың теңге; </w:t>
      </w:r>
    </w:p>
    <w:p>
      <w:pPr>
        <w:spacing w:after="0"/>
        <w:ind w:left="0"/>
        <w:jc w:val="both"/>
      </w:pPr>
      <w:r>
        <w:rPr>
          <w:rFonts w:ascii="Times New Roman"/>
          <w:b w:val="false"/>
          <w:i w:val="false"/>
          <w:color w:val="000000"/>
          <w:sz w:val="28"/>
        </w:rPr>
        <w:t xml:space="preserve">     арнаулы (түзету) білім беру ұйымдарын арнайы техникалық және орнын толтырушы құралдармен қамтамасыз етуге - 29900 мың теңге; </w:t>
      </w:r>
    </w:p>
    <w:p>
      <w:pPr>
        <w:spacing w:after="0"/>
        <w:ind w:left="0"/>
        <w:jc w:val="both"/>
      </w:pPr>
      <w:r>
        <w:rPr>
          <w:rFonts w:ascii="Times New Roman"/>
          <w:b w:val="false"/>
          <w:i w:val="false"/>
          <w:color w:val="000000"/>
          <w:sz w:val="28"/>
        </w:rPr>
        <w:t xml:space="preserve">     медициналық кадрлардың, сондай-ақ денсаулық сақтау саласындағы менеджерлердің біліктілігін арттыруға және оларды қайта даярлауға - 9216 мың теңге; </w:t>
      </w:r>
    </w:p>
    <w:p>
      <w:pPr>
        <w:spacing w:after="0"/>
        <w:ind w:left="0"/>
        <w:jc w:val="both"/>
      </w:pPr>
      <w:r>
        <w:rPr>
          <w:rFonts w:ascii="Times New Roman"/>
          <w:b w:val="false"/>
          <w:i w:val="false"/>
          <w:color w:val="000000"/>
          <w:sz w:val="28"/>
        </w:rPr>
        <w:t xml:space="preserve">     жергілікті деңгейдегі қан орталықтарын материалдық-техникалық жарақтандыруға - 12500 мың теңге; </w:t>
      </w:r>
    </w:p>
    <w:p>
      <w:pPr>
        <w:spacing w:after="0"/>
        <w:ind w:left="0"/>
        <w:jc w:val="both"/>
      </w:pPr>
      <w:r>
        <w:rPr>
          <w:rFonts w:ascii="Times New Roman"/>
          <w:b w:val="false"/>
          <w:i w:val="false"/>
          <w:color w:val="000000"/>
          <w:sz w:val="28"/>
        </w:rPr>
        <w:t xml:space="preserve">     халыққа иммунды алдын алу жүргізу үшін вакциналарды және басқа медициналық иммундық-биологиялық препараттарды сатып алуға - 92080 мың теңге; </w:t>
      </w:r>
    </w:p>
    <w:p>
      <w:pPr>
        <w:spacing w:after="0"/>
        <w:ind w:left="0"/>
        <w:jc w:val="both"/>
      </w:pPr>
      <w:r>
        <w:rPr>
          <w:rFonts w:ascii="Times New Roman"/>
          <w:b w:val="false"/>
          <w:i w:val="false"/>
          <w:color w:val="000000"/>
          <w:sz w:val="28"/>
        </w:rPr>
        <w:t xml:space="preserve">     туберкулезбен ауыратын адамдар үшін туберкулезге қарсы препараттарды сатып алуға - 54473 мың теңге; </w:t>
      </w:r>
    </w:p>
    <w:p>
      <w:pPr>
        <w:spacing w:after="0"/>
        <w:ind w:left="0"/>
        <w:jc w:val="both"/>
      </w:pPr>
      <w:r>
        <w:rPr>
          <w:rFonts w:ascii="Times New Roman"/>
          <w:b w:val="false"/>
          <w:i w:val="false"/>
          <w:color w:val="000000"/>
          <w:sz w:val="28"/>
        </w:rPr>
        <w:t xml:space="preserve">     қант диабетімен ауыратындар үшін диабетке қарсы препараттарды сатып алуға және оларды жеткізуге - 154307 мың теңге; </w:t>
      </w:r>
    </w:p>
    <w:p>
      <w:pPr>
        <w:spacing w:after="0"/>
        <w:ind w:left="0"/>
        <w:jc w:val="both"/>
      </w:pPr>
      <w:r>
        <w:rPr>
          <w:rFonts w:ascii="Times New Roman"/>
          <w:b w:val="false"/>
          <w:i w:val="false"/>
          <w:color w:val="000000"/>
          <w:sz w:val="28"/>
        </w:rPr>
        <w:t xml:space="preserve">     онкологиялық ауруларға химиялық препараттарды сатып алуға - 21684 мың теңге; </w:t>
      </w:r>
    </w:p>
    <w:p>
      <w:pPr>
        <w:spacing w:after="0"/>
        <w:ind w:left="0"/>
        <w:jc w:val="both"/>
      </w:pPr>
      <w:r>
        <w:rPr>
          <w:rFonts w:ascii="Times New Roman"/>
          <w:b w:val="false"/>
          <w:i w:val="false"/>
          <w:color w:val="000000"/>
          <w:sz w:val="28"/>
        </w:rPr>
        <w:t xml:space="preserve">     бүйрегі жетімсіз ауруларға дәрілік заттарды, диализаторларды, шығыс материалдарының және бүйрегі трансплантацияланғаннан кейінгі аурулар үшін дәрілік заттар сатып алуға - 25605 мың теңге; </w:t>
      </w:r>
    </w:p>
    <w:p>
      <w:pPr>
        <w:spacing w:after="0"/>
        <w:ind w:left="0"/>
        <w:jc w:val="both"/>
      </w:pPr>
      <w:r>
        <w:rPr>
          <w:rFonts w:ascii="Times New Roman"/>
          <w:b w:val="false"/>
          <w:i w:val="false"/>
          <w:color w:val="000000"/>
          <w:sz w:val="28"/>
        </w:rPr>
        <w:t xml:space="preserve">     5 жасқа дейінгі балаларды дәрі-дәрмекпен қамтамасыз етуге - 81588 мың теңге; </w:t>
      </w:r>
    </w:p>
    <w:p>
      <w:pPr>
        <w:spacing w:after="0"/>
        <w:ind w:left="0"/>
        <w:jc w:val="both"/>
      </w:pPr>
      <w:r>
        <w:rPr>
          <w:rFonts w:ascii="Times New Roman"/>
          <w:b w:val="false"/>
          <w:i w:val="false"/>
          <w:color w:val="000000"/>
          <w:sz w:val="28"/>
        </w:rPr>
        <w:t xml:space="preserve">     жүкті әйелдерді темір және құрамында йоды бар препараттармен қамтамасыз етуге - 51175 мың теңге; </w:t>
      </w:r>
    </w:p>
    <w:p>
      <w:pPr>
        <w:spacing w:after="0"/>
        <w:ind w:left="0"/>
        <w:jc w:val="both"/>
      </w:pPr>
      <w:r>
        <w:rPr>
          <w:rFonts w:ascii="Times New Roman"/>
          <w:b w:val="false"/>
          <w:i w:val="false"/>
          <w:color w:val="000000"/>
          <w:sz w:val="28"/>
        </w:rPr>
        <w:t xml:space="preserve">     азаматтардың жекелеген санаттарын медициналық алдын-алу тексерулерін жүзеге асыруға - 74711 мың теңге; </w:t>
      </w:r>
    </w:p>
    <w:p>
      <w:pPr>
        <w:spacing w:after="0"/>
        <w:ind w:left="0"/>
        <w:jc w:val="both"/>
      </w:pPr>
      <w:r>
        <w:rPr>
          <w:rFonts w:ascii="Times New Roman"/>
          <w:b w:val="false"/>
          <w:i w:val="false"/>
          <w:color w:val="000000"/>
          <w:sz w:val="28"/>
        </w:rPr>
        <w:t xml:space="preserve">     жергілікті деңгейдегі медициналық денсаулық сақтау ұйымдарын материалдық-техникалық жарақтандыруға - 190362 мың теңге; </w:t>
      </w:r>
    </w:p>
    <w:p>
      <w:pPr>
        <w:spacing w:after="0"/>
        <w:ind w:left="0"/>
        <w:jc w:val="both"/>
      </w:pPr>
      <w:r>
        <w:rPr>
          <w:rFonts w:ascii="Times New Roman"/>
          <w:b w:val="false"/>
          <w:i w:val="false"/>
          <w:color w:val="000000"/>
          <w:sz w:val="28"/>
        </w:rPr>
        <w:t xml:space="preserve">     денсаулық сақтау объектілерін салуға және қайта жаңартуға - 641080 мың теңге; </w:t>
      </w:r>
    </w:p>
    <w:p>
      <w:pPr>
        <w:spacing w:after="0"/>
        <w:ind w:left="0"/>
        <w:jc w:val="both"/>
      </w:pPr>
      <w:r>
        <w:rPr>
          <w:rFonts w:ascii="Times New Roman"/>
          <w:b w:val="false"/>
          <w:i w:val="false"/>
          <w:color w:val="000000"/>
          <w:sz w:val="28"/>
        </w:rPr>
        <w:t xml:space="preserve">     жаңадан іске қосылатын денсаулық сақтау объектілерін ұстауға - 5383 мың теңге; </w:t>
      </w:r>
    </w:p>
    <w:p>
      <w:pPr>
        <w:spacing w:after="0"/>
        <w:ind w:left="0"/>
        <w:jc w:val="both"/>
      </w:pPr>
      <w:r>
        <w:rPr>
          <w:rFonts w:ascii="Times New Roman"/>
          <w:b w:val="false"/>
          <w:i w:val="false"/>
          <w:color w:val="000000"/>
          <w:sz w:val="28"/>
        </w:rPr>
        <w:t xml:space="preserve">     мемлекеттік тапсырыс шеңберінде кәсіптік орта білім беру бойынша оқыту құнын ұлғайту жөніндегі шығыстарды өтеуге - 7409 мың теңге; </w:t>
      </w:r>
    </w:p>
    <w:p>
      <w:pPr>
        <w:spacing w:after="0"/>
        <w:ind w:left="0"/>
        <w:jc w:val="both"/>
      </w:pPr>
      <w:r>
        <w:rPr>
          <w:rFonts w:ascii="Times New Roman"/>
          <w:b w:val="false"/>
          <w:i w:val="false"/>
          <w:color w:val="000000"/>
          <w:sz w:val="28"/>
        </w:rPr>
        <w:t xml:space="preserve">     Ұлы Отан соғысының қатысушылары мен мүгедектерінің жол жүруін қамтамасыз етуге - 9302 мың теңге; </w:t>
      </w:r>
    </w:p>
    <w:p>
      <w:pPr>
        <w:spacing w:after="0"/>
        <w:ind w:left="0"/>
        <w:jc w:val="both"/>
      </w:pPr>
      <w:r>
        <w:rPr>
          <w:rFonts w:ascii="Times New Roman"/>
          <w:b w:val="false"/>
          <w:i w:val="false"/>
          <w:color w:val="000000"/>
          <w:sz w:val="28"/>
        </w:rPr>
        <w:t xml:space="preserve">     мемлекеттік мекемелер мен қазыналық кәсіпорындардың бірінші және екінші разрядтағы жұмысшыларының айлықақыларын есептеу үшін коэффициенттердің мөлшерін ұлғайтуға - 13464 мың теңге; </w:t>
      </w:r>
    </w:p>
    <w:p>
      <w:pPr>
        <w:spacing w:after="0"/>
        <w:ind w:left="0"/>
        <w:jc w:val="both"/>
      </w:pPr>
      <w:r>
        <w:rPr>
          <w:rFonts w:ascii="Times New Roman"/>
          <w:b w:val="false"/>
          <w:i w:val="false"/>
          <w:color w:val="000000"/>
          <w:sz w:val="28"/>
        </w:rPr>
        <w:t xml:space="preserve">     ауданаралық (қалааралық) және ішкі қатынастарда әлеуметтік маңызы бар темір жол жолаушылар тасымалдарын субсидиялауға -473559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12-1 тармақпен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12-2. 2005 жылға арналған облыстық бюджеттің шығындарында республикалық бюджеттен 2004 жылы бөлінген пайдаланылмаған нысаналы трансферттерді республикалық бюджетке қайтару үшін 6481 мың теңге сомасында қаражат қарастырылғаны белгіленсін.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12-2 тармақпен толықтырылды - Қарағанды облыстық Мәслихатының XVI сессиясының 2005 жылғы 11 қарашадағы N 224 </w:t>
      </w:r>
      <w:r>
        <w:rPr>
          <w:rFonts w:ascii="Times New Roman"/>
          <w:b w:val="false"/>
          <w:i w:val="false"/>
          <w:color w:val="000000"/>
          <w:sz w:val="28"/>
        </w:rPr>
        <w:t>шешімімен</w:t>
      </w:r>
      <w:r>
        <w:rPr>
          <w:rFonts w:ascii="Times New Roman"/>
          <w:b w:val="false"/>
          <w:i w:val="false"/>
          <w:color w:val="ff0000"/>
          <w:sz w:val="28"/>
        </w:rPr>
        <w:t xml:space="preserve">. </w:t>
      </w:r>
    </w:p>
    <w:bookmarkStart w:name="z17" w:id="16"/>
    <w:p>
      <w:pPr>
        <w:spacing w:after="0"/>
        <w:ind w:left="0"/>
        <w:jc w:val="both"/>
      </w:pPr>
      <w:r>
        <w:rPr>
          <w:rFonts w:ascii="Times New Roman"/>
          <w:b w:val="false"/>
          <w:i w:val="false"/>
          <w:color w:val="000000"/>
          <w:sz w:val="28"/>
        </w:rPr>
        <w:t xml:space="preserve">
      13. 2005 жылға арналған облыстық бюджеттің шығыстарының құрамында Сары-Шаған сынақ полигонын пайдалану және жалға беру шарты мен Приозерск қаласының өмір сүру тіршілігін қамтамасыз ету туралы Қазақстан Республикасы мен Ресей Федерациясының арасындағы 1995 жылғы 20 қаңтардағы келісімге сәйкес Приозерск қаласының инфрақұрылымдарын қолдауға республикалық бюджеттен 100000 мың теңге сомасында ағымдағы мақсатты трансферттер көзделгені ескерілсін. </w:t>
      </w:r>
    </w:p>
    <w:bookmarkEnd w:id="16"/>
    <w:bookmarkStart w:name="z18" w:id="17"/>
    <w:p>
      <w:pPr>
        <w:spacing w:after="0"/>
        <w:ind w:left="0"/>
        <w:jc w:val="both"/>
      </w:pPr>
      <w:r>
        <w:rPr>
          <w:rFonts w:ascii="Times New Roman"/>
          <w:b w:val="false"/>
          <w:i w:val="false"/>
          <w:color w:val="000000"/>
          <w:sz w:val="28"/>
        </w:rPr>
        <w:t xml:space="preserve">
      14. Облыстық бюджеттің шығыстарының құрамында "Қазақстан Республикасында 2005-2007 жылдарға арналған тұрғын үй құрылысын дамытудың мемлекеттік бағдарламасы туралы" Қазақстан Республикасы Президентінің 2004 жылғы 11 маусымдағы N 1388 Жарлығын іске асыру үшін 575333 мың теңге сомасында облыстық маңызы бар аудандар мен қалалардың тұрғын үй құрылысы объектілеріне инженерлік-коммуникациялық жүйелерді орнатуға арналған мақсатты трансферттер көзделгені ескерілсін. </w:t>
      </w:r>
    </w:p>
    <w:bookmarkEnd w:id="17"/>
    <w:p>
      <w:pPr>
        <w:spacing w:after="0"/>
        <w:ind w:left="0"/>
        <w:jc w:val="both"/>
      </w:pPr>
      <w:r>
        <w:rPr>
          <w:rFonts w:ascii="Times New Roman"/>
          <w:b w:val="false"/>
          <w:i w:val="false"/>
          <w:color w:val="000000"/>
          <w:sz w:val="28"/>
        </w:rPr>
        <w:t xml:space="preserve">      Облыстық маңызы бар аудандар мен қалаларға аталған трансферттерді бөлу Қарағанды облысының әкімиятымен жүзеге асырылады. </w:t>
      </w:r>
    </w:p>
    <w:bookmarkStart w:name="z19" w:id="18"/>
    <w:p>
      <w:pPr>
        <w:spacing w:after="0"/>
        <w:ind w:left="0"/>
        <w:jc w:val="both"/>
      </w:pPr>
      <w:r>
        <w:rPr>
          <w:rFonts w:ascii="Times New Roman"/>
          <w:b w:val="false"/>
          <w:i w:val="false"/>
          <w:color w:val="000000"/>
          <w:sz w:val="28"/>
        </w:rPr>
        <w:t xml:space="preserve">
      15. 2005 жылға арналған жалпы сипаттағы ресми трансферттердің көлемін анықтау кезінде облыстық маңызы бар аудандар мен қалалар бюджеттерінің шығындарында "Білім беру мекемелері мен объектілерін күрделі жөндеу және материалдық-техникалық жарақтандыру бойынша аймақтық бағдарламасын" іске асыруға жұмсаулар ескерілгені осы шешімнің 15 қосымшасына сәйкес белгіленсін.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Қарағанды облыстық Мәслихатының XVI сессиясының 2005 жылғы 11 қарашадағы N 224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18"/>
    <w:bookmarkStart w:name="z20" w:id="19"/>
    <w:p>
      <w:pPr>
        <w:spacing w:after="0"/>
        <w:ind w:left="0"/>
        <w:jc w:val="both"/>
      </w:pPr>
      <w:r>
        <w:rPr>
          <w:rFonts w:ascii="Times New Roman"/>
          <w:b w:val="false"/>
          <w:i w:val="false"/>
          <w:color w:val="000000"/>
          <w:sz w:val="28"/>
        </w:rPr>
        <w:t xml:space="preserve">
      16. 2005 жылға арналған облыстық бюджеттің шығыстарының құрамында инвестициялық жобаларды іске асыру үшін облыстық маңызы бар аудандар мен қалалардың дамуына арналған мақсатты трансферттер көзделетіні ескерілсін: </w:t>
      </w:r>
    </w:p>
    <w:bookmarkEnd w:id="19"/>
    <w:p>
      <w:pPr>
        <w:spacing w:after="0"/>
        <w:ind w:left="0"/>
        <w:jc w:val="both"/>
      </w:pPr>
      <w:r>
        <w:rPr>
          <w:rFonts w:ascii="Times New Roman"/>
          <w:b w:val="false"/>
          <w:i w:val="false"/>
          <w:color w:val="000000"/>
          <w:sz w:val="28"/>
        </w:rPr>
        <w:t xml:space="preserve">      сумен жабдықтау жүйесін дамытуға - 281475 мың теңге сомасында; </w:t>
      </w:r>
    </w:p>
    <w:p>
      <w:pPr>
        <w:spacing w:after="0"/>
        <w:ind w:left="0"/>
        <w:jc w:val="both"/>
      </w:pPr>
      <w:r>
        <w:rPr>
          <w:rFonts w:ascii="Times New Roman"/>
          <w:b w:val="false"/>
          <w:i w:val="false"/>
          <w:color w:val="000000"/>
          <w:sz w:val="28"/>
        </w:rPr>
        <w:t xml:space="preserve">      "Қазақстан Республикасында 2005-2007 жылдарға арналған тұрғын үй құрылысын дамытудың мемлекеттік бағдарламасы туралы" Қазақстан Республикасы Президентінің 2004 жылғы 11 маусымдағы N 1388 Жарлығын іске асыру шеңберінде тұрғын үй құрылысы объектілері бойынша жобалау-сметалық құжаттамалар әзірлеуге 48926 мың теңге сомасында. </w:t>
      </w:r>
    </w:p>
    <w:p>
      <w:pPr>
        <w:spacing w:after="0"/>
        <w:ind w:left="0"/>
        <w:jc w:val="both"/>
      </w:pPr>
      <w:r>
        <w:rPr>
          <w:rFonts w:ascii="Times New Roman"/>
          <w:b w:val="false"/>
          <w:i w:val="false"/>
          <w:color w:val="000000"/>
          <w:sz w:val="28"/>
        </w:rPr>
        <w:t xml:space="preserve">      Облыстық маңызы бар аудандар мен қалаларға аталған трансферттерді бөлу Қарағанды облысының әкімиятымен жүзеге асырылады. </w:t>
      </w:r>
    </w:p>
    <w:bookmarkStart w:name="z21" w:id="20"/>
    <w:p>
      <w:pPr>
        <w:spacing w:after="0"/>
        <w:ind w:left="0"/>
        <w:jc w:val="both"/>
      </w:pPr>
      <w:r>
        <w:rPr>
          <w:rFonts w:ascii="Times New Roman"/>
          <w:b w:val="false"/>
          <w:i w:val="false"/>
          <w:color w:val="000000"/>
          <w:sz w:val="28"/>
        </w:rPr>
        <w:t xml:space="preserve">
      16-1. Облыстық бюджеттің шығыстары құрамында облыстық маңызы бар қалалар мен аудандар бюджеттеріне тұрғын үй құрылысына арналған кредиттер осы шешімнің 19 қосымшасына сәйкес көзделетіні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16-1 тармақпен толықтырылды - Қарағанды облыстық Мәслихатының XI сессиясының 2005 жылғы 17 наурыздағы N 169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20"/>
    <w:bookmarkStart w:name="z22" w:id="21"/>
    <w:p>
      <w:pPr>
        <w:spacing w:after="0"/>
        <w:ind w:left="0"/>
        <w:jc w:val="both"/>
      </w:pPr>
      <w:r>
        <w:rPr>
          <w:rFonts w:ascii="Times New Roman"/>
          <w:b w:val="false"/>
          <w:i w:val="false"/>
          <w:color w:val="000000"/>
          <w:sz w:val="28"/>
        </w:rPr>
        <w:t xml:space="preserve">
      16-2. облыстық бюджеттің шығындарының құрамында облыстық мағынадағы аудандар мен қалалардың ағымдағы нысаналы трансферттер қарастырылғанын есепке алу: </w:t>
      </w:r>
    </w:p>
    <w:bookmarkEnd w:id="21"/>
    <w:p>
      <w:pPr>
        <w:spacing w:after="0"/>
        <w:ind w:left="0"/>
        <w:jc w:val="both"/>
      </w:pPr>
      <w:r>
        <w:rPr>
          <w:rFonts w:ascii="Times New Roman"/>
          <w:b w:val="false"/>
          <w:i w:val="false"/>
          <w:color w:val="000000"/>
          <w:sz w:val="28"/>
        </w:rPr>
        <w:t xml:space="preserve">      осы шешімнің 2 қосымшасына сәйкес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жалақыны ұлғайтуға; </w:t>
      </w:r>
    </w:p>
    <w:p>
      <w:pPr>
        <w:spacing w:after="0"/>
        <w:ind w:left="0"/>
        <w:jc w:val="both"/>
      </w:pPr>
      <w:r>
        <w:rPr>
          <w:rFonts w:ascii="Times New Roman"/>
          <w:b w:val="false"/>
          <w:i w:val="false"/>
          <w:color w:val="000000"/>
          <w:sz w:val="28"/>
        </w:rPr>
        <w:t xml:space="preserve">      осы шешімнің 3 қосымшасына сәйкес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әлеуметтік салықты ұлғайтуға; </w:t>
      </w:r>
    </w:p>
    <w:p>
      <w:pPr>
        <w:spacing w:after="0"/>
        <w:ind w:left="0"/>
        <w:jc w:val="both"/>
      </w:pPr>
      <w:r>
        <w:rPr>
          <w:rFonts w:ascii="Times New Roman"/>
          <w:b w:val="false"/>
          <w:i w:val="false"/>
          <w:color w:val="000000"/>
          <w:sz w:val="28"/>
        </w:rPr>
        <w:t xml:space="preserve">      осы шешімнің 4 қосымшасына сәйкес Ұлы Отан соғысының мүгедектері мен қатысушыларына біржолғы көмек көрсетуге; </w:t>
      </w:r>
    </w:p>
    <w:p>
      <w:pPr>
        <w:spacing w:after="0"/>
        <w:ind w:left="0"/>
        <w:jc w:val="both"/>
      </w:pPr>
      <w:r>
        <w:rPr>
          <w:rFonts w:ascii="Times New Roman"/>
          <w:b w:val="false"/>
          <w:i w:val="false"/>
          <w:color w:val="000000"/>
          <w:sz w:val="28"/>
        </w:rPr>
        <w:t xml:space="preserve">      осы шешімнің 5 қосымшасына сәйкес 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w:t>
      </w:r>
    </w:p>
    <w:p>
      <w:pPr>
        <w:spacing w:after="0"/>
        <w:ind w:left="0"/>
        <w:jc w:val="both"/>
      </w:pPr>
      <w:r>
        <w:rPr>
          <w:rFonts w:ascii="Times New Roman"/>
          <w:b w:val="false"/>
          <w:i w:val="false"/>
          <w:color w:val="000000"/>
          <w:sz w:val="28"/>
        </w:rPr>
        <w:t xml:space="preserve">    осы шешімнің 6 қосымшасына сәйкес сумен жабдықтау жүйесін дамытуға; </w:t>
      </w:r>
    </w:p>
    <w:p>
      <w:pPr>
        <w:spacing w:after="0"/>
        <w:ind w:left="0"/>
        <w:jc w:val="both"/>
      </w:pPr>
      <w:r>
        <w:rPr>
          <w:rFonts w:ascii="Times New Roman"/>
          <w:b w:val="false"/>
          <w:i w:val="false"/>
          <w:color w:val="000000"/>
          <w:sz w:val="28"/>
        </w:rPr>
        <w:t xml:space="preserve">    осы шешімнің 7 қосымшасына сәйкес экономикасы күйзеліске ұшыраған шағын қалаларды дамытуға; </w:t>
      </w:r>
    </w:p>
    <w:p>
      <w:pPr>
        <w:spacing w:after="0"/>
        <w:ind w:left="0"/>
        <w:jc w:val="both"/>
      </w:pPr>
      <w:r>
        <w:rPr>
          <w:rFonts w:ascii="Times New Roman"/>
          <w:b w:val="false"/>
          <w:i w:val="false"/>
          <w:color w:val="000000"/>
          <w:sz w:val="28"/>
        </w:rPr>
        <w:t xml:space="preserve">    осы шешімнің 8 қосымшасына сәйкес мемлекеттік коммуналдық тұрғын үй қорына тұрғын үй құрылысын дамытуға; </w:t>
      </w:r>
    </w:p>
    <w:p>
      <w:pPr>
        <w:spacing w:after="0"/>
        <w:ind w:left="0"/>
        <w:jc w:val="both"/>
      </w:pPr>
      <w:r>
        <w:rPr>
          <w:rFonts w:ascii="Times New Roman"/>
          <w:b w:val="false"/>
          <w:i w:val="false"/>
          <w:color w:val="000000"/>
          <w:sz w:val="28"/>
        </w:rPr>
        <w:t xml:space="preserve">      осы шешімнің 9 қосымшасына сәйкес білім беру объектілерін қалпына келтіру мен салуға; </w:t>
      </w:r>
    </w:p>
    <w:p>
      <w:pPr>
        <w:spacing w:after="0"/>
        <w:ind w:left="0"/>
        <w:jc w:val="both"/>
      </w:pPr>
      <w:r>
        <w:rPr>
          <w:rFonts w:ascii="Times New Roman"/>
          <w:b w:val="false"/>
          <w:i w:val="false"/>
          <w:color w:val="000000"/>
          <w:sz w:val="28"/>
        </w:rPr>
        <w:t xml:space="preserve">      осы шешімнің 10 қосымшасына сәйкес жалпы орта білім беру мемлекеттік мекемелерінің үлгі штаттарын ұстауды қамтамасыз етуге; </w:t>
      </w:r>
    </w:p>
    <w:p>
      <w:pPr>
        <w:spacing w:after="0"/>
        <w:ind w:left="0"/>
        <w:jc w:val="both"/>
      </w:pPr>
      <w:r>
        <w:rPr>
          <w:rFonts w:ascii="Times New Roman"/>
          <w:b w:val="false"/>
          <w:i w:val="false"/>
          <w:color w:val="000000"/>
          <w:sz w:val="28"/>
        </w:rPr>
        <w:t xml:space="preserve">      осы шешімнің 11 қосымшасына сәйкес жаңадан іске қосылатын білім беру объектілерін ұстауға; </w:t>
      </w:r>
    </w:p>
    <w:p>
      <w:pPr>
        <w:spacing w:after="0"/>
        <w:ind w:left="0"/>
        <w:jc w:val="both"/>
      </w:pPr>
      <w:r>
        <w:rPr>
          <w:rFonts w:ascii="Times New Roman"/>
          <w:b w:val="false"/>
          <w:i w:val="false"/>
          <w:color w:val="000000"/>
          <w:sz w:val="28"/>
        </w:rPr>
        <w:t xml:space="preserve">      осы шешімнің 12 қосымшасына сәйкес жалпы орта білім беретін мемлекеттік мекемелерді Интернетке қосуға және олардың трафигін төлеуге; </w:t>
      </w:r>
    </w:p>
    <w:p>
      <w:pPr>
        <w:spacing w:after="0"/>
        <w:ind w:left="0"/>
        <w:jc w:val="both"/>
      </w:pPr>
      <w:r>
        <w:rPr>
          <w:rFonts w:ascii="Times New Roman"/>
          <w:b w:val="false"/>
          <w:i w:val="false"/>
          <w:color w:val="000000"/>
          <w:sz w:val="28"/>
        </w:rPr>
        <w:t xml:space="preserve">      осы шешімнің 13 қосымшасына сәйкес жалпы орта білім беретін мемлекеттік мекемелердің кітапхана қорларын жаңарту үшін оқулықтар мен оқу-әдістемелік кешендерін сатып алуға және жеткізуге; </w:t>
      </w:r>
    </w:p>
    <w:p>
      <w:pPr>
        <w:spacing w:after="0"/>
        <w:ind w:left="0"/>
        <w:jc w:val="both"/>
      </w:pPr>
      <w:r>
        <w:rPr>
          <w:rFonts w:ascii="Times New Roman"/>
          <w:b w:val="false"/>
          <w:i w:val="false"/>
          <w:color w:val="000000"/>
          <w:sz w:val="28"/>
        </w:rPr>
        <w:t xml:space="preserve">      осы шешімнің 14 қосымшасына сәйкес жалпы орта білім беретін мемлекеттік мекемелерде лингафондық және мультимедиялық кабинеттер жасауға; </w:t>
      </w:r>
    </w:p>
    <w:p>
      <w:pPr>
        <w:spacing w:after="0"/>
        <w:ind w:left="0"/>
        <w:jc w:val="both"/>
      </w:pPr>
      <w:r>
        <w:rPr>
          <w:rFonts w:ascii="Times New Roman"/>
          <w:b w:val="false"/>
          <w:i w:val="false"/>
          <w:color w:val="000000"/>
          <w:sz w:val="28"/>
        </w:rPr>
        <w:t xml:space="preserve">      осы шешімнің 15 қосымшасына сәйкес мемлекеттік мекемелер мен қазыналық кәсіпорындардың бірінші және екінші разрядтағы жұмысшыларының айлықақыларын есептеу үшін коэффициенттердің мөлшерлерін ұлғайтуға.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16-2 тармақпен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Start w:name="z23" w:id="22"/>
    <w:p>
      <w:pPr>
        <w:spacing w:after="0"/>
        <w:ind w:left="0"/>
        <w:jc w:val="both"/>
      </w:pPr>
      <w:r>
        <w:rPr>
          <w:rFonts w:ascii="Times New Roman"/>
          <w:b w:val="false"/>
          <w:i w:val="false"/>
          <w:color w:val="000000"/>
          <w:sz w:val="28"/>
        </w:rPr>
        <w:t xml:space="preserve">
    17. 2005 жылға арналған облыс әкімиятының резерві 169519 мың теңге сомасында бекітілсін, соның ішінде: </w:t>
      </w:r>
    </w:p>
    <w:bookmarkEnd w:id="22"/>
    <w:p>
      <w:pPr>
        <w:spacing w:after="0"/>
        <w:ind w:left="0"/>
        <w:jc w:val="both"/>
      </w:pPr>
      <w:r>
        <w:rPr>
          <w:rFonts w:ascii="Times New Roman"/>
          <w:b w:val="false"/>
          <w:i w:val="false"/>
          <w:color w:val="000000"/>
          <w:sz w:val="28"/>
        </w:rPr>
        <w:t xml:space="preserve">      төтенше резерв - 49519 мың теңге; </w:t>
      </w:r>
    </w:p>
    <w:p>
      <w:pPr>
        <w:spacing w:after="0"/>
        <w:ind w:left="0"/>
        <w:jc w:val="both"/>
      </w:pPr>
      <w:r>
        <w:rPr>
          <w:rFonts w:ascii="Times New Roman"/>
          <w:b w:val="false"/>
          <w:i w:val="false"/>
          <w:color w:val="000000"/>
          <w:sz w:val="28"/>
        </w:rPr>
        <w:t xml:space="preserve">      кезек күттірмейтін шығындарға арналған резерв - 20000 мың теңге; </w:t>
      </w:r>
    </w:p>
    <w:p>
      <w:pPr>
        <w:spacing w:after="0"/>
        <w:ind w:left="0"/>
        <w:jc w:val="both"/>
      </w:pPr>
      <w:r>
        <w:rPr>
          <w:rFonts w:ascii="Times New Roman"/>
          <w:b w:val="false"/>
          <w:i w:val="false"/>
          <w:color w:val="000000"/>
          <w:sz w:val="28"/>
        </w:rPr>
        <w:t xml:space="preserve">      облыстық маңызы бар аудандар мен қалалардың бюджеттерінің кассалық айырмашылығын жабуға арналған резерв - 100000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өзгеріс енгізілді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Қарағанды облыстық Мәслихатының XIV сессиясының 2005 жылғы 19 тамыздағы N 207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XVI сессиясының 2005 жылғы 11 қарашадағы N 224 </w:t>
      </w:r>
      <w:r>
        <w:rPr>
          <w:rFonts w:ascii="Times New Roman"/>
          <w:b w:val="false"/>
          <w:i w:val="false"/>
          <w:color w:val="000000"/>
          <w:sz w:val="28"/>
        </w:rPr>
        <w:t>шешімімен</w:t>
      </w:r>
      <w:r>
        <w:rPr>
          <w:rFonts w:ascii="Times New Roman"/>
          <w:b w:val="false"/>
          <w:i w:val="false"/>
          <w:color w:val="ff0000"/>
          <w:sz w:val="28"/>
        </w:rPr>
        <w:t xml:space="preserve">. </w:t>
      </w:r>
    </w:p>
    <w:bookmarkStart w:name="z24" w:id="23"/>
    <w:p>
      <w:pPr>
        <w:spacing w:after="0"/>
        <w:ind w:left="0"/>
        <w:jc w:val="both"/>
      </w:pPr>
      <w:r>
        <w:rPr>
          <w:rFonts w:ascii="Times New Roman"/>
          <w:b w:val="false"/>
          <w:i w:val="false"/>
          <w:color w:val="000000"/>
          <w:sz w:val="28"/>
        </w:rPr>
        <w:t xml:space="preserve">
    18. 2005 жылға арналған облыстық бюджеттің бюджеттік даму бағдарламаларының тізімі осы шешімнің 16 қосымшасына сәйкес бюджеттік инвестициялық жобаларды (бағдарламалар) іске асыруға бағытталған бюджеттік бағдарламаларға бөлумен бекітілсін. </w:t>
      </w:r>
    </w:p>
    <w:bookmarkEnd w:id="23"/>
    <w:bookmarkStart w:name="z25" w:id="24"/>
    <w:p>
      <w:pPr>
        <w:spacing w:after="0"/>
        <w:ind w:left="0"/>
        <w:jc w:val="both"/>
      </w:pPr>
      <w:r>
        <w:rPr>
          <w:rFonts w:ascii="Times New Roman"/>
          <w:b w:val="false"/>
          <w:i w:val="false"/>
          <w:color w:val="000000"/>
          <w:sz w:val="28"/>
        </w:rPr>
        <w:t xml:space="preserve">
    19. 2005 жылға арналған облыстық бюджетті орындау барысында осы шешімнің 17 қосымшасына сәйкес секвестрлеуге жатпайтын бюджеттік бағдарламалардың тізімі бекітілсін. </w:t>
      </w:r>
    </w:p>
    <w:bookmarkEnd w:id="24"/>
    <w:bookmarkStart w:name="z26" w:id="25"/>
    <w:p>
      <w:pPr>
        <w:spacing w:after="0"/>
        <w:ind w:left="0"/>
        <w:jc w:val="both"/>
      </w:pPr>
      <w:r>
        <w:rPr>
          <w:rFonts w:ascii="Times New Roman"/>
          <w:b w:val="false"/>
          <w:i w:val="false"/>
          <w:color w:val="000000"/>
          <w:sz w:val="28"/>
        </w:rPr>
        <w:t xml:space="preserve">
    20. 2005 жылға арналған облыстық маңызы бар аудандар мен қалалардың бюджеттерін орындау барысында осы шешімнің 18 қосымшасына сәйкес секвестрлеуге жатпайтын бюджеттік бағдарламалардың тізімі бекітілсін. </w:t>
      </w:r>
    </w:p>
    <w:bookmarkEnd w:id="25"/>
    <w:bookmarkStart w:name="z27" w:id="26"/>
    <w:p>
      <w:pPr>
        <w:spacing w:after="0"/>
        <w:ind w:left="0"/>
        <w:jc w:val="both"/>
      </w:pPr>
      <w:r>
        <w:rPr>
          <w:rFonts w:ascii="Times New Roman"/>
          <w:b w:val="false"/>
          <w:i w:val="false"/>
          <w:color w:val="000000"/>
          <w:sz w:val="28"/>
        </w:rPr>
        <w:t xml:space="preserve">
    21. 2005 жылға арналған облыстық бюджетті, сондай-ақ облыстық маңызы бар аудандар және қалалар бюджеттерін орындау барысында еңбекақы төлеуге, тамақ пен дәрі-дәрмекке арналған шығыстар секвестрлеуге жатпайтындығы белгіленсін. </w:t>
      </w:r>
    </w:p>
    <w:bookmarkEnd w:id="26"/>
    <w:bookmarkStart w:name="z28" w:id="27"/>
    <w:p>
      <w:pPr>
        <w:spacing w:after="0"/>
        <w:ind w:left="0"/>
        <w:jc w:val="both"/>
      </w:pPr>
      <w:r>
        <w:rPr>
          <w:rFonts w:ascii="Times New Roman"/>
          <w:b w:val="false"/>
          <w:i w:val="false"/>
          <w:color w:val="000000"/>
          <w:sz w:val="28"/>
        </w:rPr>
        <w:t xml:space="preserve">
    22. Осы шешім 2005 жылдың 1 қаңтарынан бастап қолданысқа енеді. </w:t>
      </w:r>
    </w:p>
    <w:bookmarkEnd w:id="27"/>
    <w:p>
      <w:pPr>
        <w:spacing w:after="0"/>
        <w:ind w:left="0"/>
        <w:jc w:val="both"/>
      </w:pPr>
      <w:r>
        <w:rPr>
          <w:rFonts w:ascii="Times New Roman"/>
          <w:b w:val="false"/>
          <w:i/>
          <w:color w:val="000000"/>
          <w:sz w:val="28"/>
        </w:rPr>
        <w:t xml:space="preserve">    Сессия төрағасы </w:t>
      </w:r>
      <w:r>
        <w:br/>
      </w:r>
      <w:r>
        <w:rPr>
          <w:rFonts w:ascii="Times New Roman"/>
          <w:b w:val="false"/>
          <w:i w:val="false"/>
          <w:color w:val="000000"/>
          <w:sz w:val="28"/>
        </w:rPr>
        <w:t>
</w:t>
      </w:r>
      <w:r>
        <w:rPr>
          <w:rFonts w:ascii="Times New Roman"/>
          <w:b w:val="false"/>
          <w:i/>
          <w:color w:val="000000"/>
          <w:sz w:val="28"/>
        </w:rPr>
        <w:t xml:space="preserve">    Облыстық Мәслихат хатшысы </w:t>
      </w:r>
    </w:p>
    <w:bookmarkStart w:name="z29" w:id="28"/>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 қосымша  </w:t>
      </w:r>
      <w:r>
        <w:rPr>
          <w:rFonts w:ascii="Times New Roman"/>
          <w:b w:val="false"/>
          <w:i w:val="false"/>
          <w:color w:val="ff0000"/>
          <w:sz w:val="28"/>
        </w:rPr>
        <w:t xml:space="preserve">&lt;*&gt; </w:t>
      </w:r>
    </w:p>
    <w:bookmarkEnd w:id="28"/>
    <w:p>
      <w:pPr>
        <w:spacing w:after="0"/>
        <w:ind w:left="0"/>
        <w:jc w:val="both"/>
      </w:pPr>
      <w:r>
        <w:rPr>
          <w:rFonts w:ascii="Times New Roman"/>
          <w:b w:val="false"/>
          <w:i w:val="false"/>
          <w:color w:val="ff0000"/>
          <w:sz w:val="28"/>
        </w:rPr>
        <w:t xml:space="preserve">   Ескерту. 1 қосымша жаңа редакцияда - Қарағанды облыстық Мәслихатының XI сессиясының 2005 жылғы 17 наурыздағы N 169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Қарағанды облыстық Мәслихатының XII сессиясының 2005 жылғы 30 мамырдағы N 183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XIV сессиясының 2005 жылғы 19 тамыздағы N 207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XVI сессиясының 2005 жылғы 11 қарашадағы N 224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2005 жылға арналған облыстық бюджет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Санаты                      Атауы                  | Сома </w:t>
      </w:r>
      <w:r>
        <w:br/>
      </w:r>
      <w:r>
        <w:rPr>
          <w:rFonts w:ascii="Times New Roman"/>
          <w:b w:val="false"/>
          <w:i w:val="false"/>
          <w:color w:val="000000"/>
          <w:sz w:val="28"/>
        </w:rPr>
        <w:t xml:space="preserve">
|Сыныбы                                           | (мың </w:t>
      </w:r>
      <w:r>
        <w:br/>
      </w:r>
      <w:r>
        <w:rPr>
          <w:rFonts w:ascii="Times New Roman"/>
          <w:b w:val="false"/>
          <w:i w:val="false"/>
          <w:color w:val="000000"/>
          <w:sz w:val="28"/>
        </w:rPr>
        <w:t xml:space="preserve">
|   |Ішкі сыныбы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   |   |Кірістер                                 |34763871 </w:t>
      </w:r>
      <w:r>
        <w:br/>
      </w:r>
      <w:r>
        <w:rPr>
          <w:rFonts w:ascii="Times New Roman"/>
          <w:b w:val="false"/>
          <w:i w:val="false"/>
          <w:color w:val="000000"/>
          <w:sz w:val="28"/>
        </w:rPr>
        <w:t xml:space="preserve">
1|   |   |Салықтық түсімдер                        |13108149 </w:t>
      </w:r>
      <w:r>
        <w:br/>
      </w:r>
      <w:r>
        <w:rPr>
          <w:rFonts w:ascii="Times New Roman"/>
          <w:b w:val="false"/>
          <w:i w:val="false"/>
          <w:color w:val="000000"/>
          <w:sz w:val="28"/>
        </w:rPr>
        <w:t xml:space="preserve">
| 03|   |Әлеуметтiк салық                         |12268097 </w:t>
      </w:r>
      <w:r>
        <w:br/>
      </w:r>
      <w:r>
        <w:rPr>
          <w:rFonts w:ascii="Times New Roman"/>
          <w:b w:val="false"/>
          <w:i w:val="false"/>
          <w:color w:val="000000"/>
          <w:sz w:val="28"/>
        </w:rPr>
        <w:t xml:space="preserve">
|   | 1 |Әлеуметтік салық                         |12268097 </w:t>
      </w:r>
      <w:r>
        <w:br/>
      </w:r>
      <w:r>
        <w:rPr>
          <w:rFonts w:ascii="Times New Roman"/>
          <w:b w:val="false"/>
          <w:i w:val="false"/>
          <w:color w:val="000000"/>
          <w:sz w:val="28"/>
        </w:rPr>
        <w:t xml:space="preserve">
| 05|   |Тауарларға, жұмыстарға және қызметтер    | </w:t>
      </w:r>
      <w:r>
        <w:br/>
      </w:r>
      <w:r>
        <w:rPr>
          <w:rFonts w:ascii="Times New Roman"/>
          <w:b w:val="false"/>
          <w:i w:val="false"/>
          <w:color w:val="000000"/>
          <w:sz w:val="28"/>
        </w:rPr>
        <w:t xml:space="preserve">
|   |   |көрсетуге салынатын iшкi салықтар        |  840052 </w:t>
      </w:r>
      <w:r>
        <w:br/>
      </w:r>
      <w:r>
        <w:rPr>
          <w:rFonts w:ascii="Times New Roman"/>
          <w:b w:val="false"/>
          <w:i w:val="false"/>
          <w:color w:val="000000"/>
          <w:sz w:val="28"/>
        </w:rPr>
        <w:t xml:space="preserve">
|   | 3 |Табиғи және басқа ресурстарды            | </w:t>
      </w:r>
      <w:r>
        <w:br/>
      </w:r>
      <w:r>
        <w:rPr>
          <w:rFonts w:ascii="Times New Roman"/>
          <w:b w:val="false"/>
          <w:i w:val="false"/>
          <w:color w:val="000000"/>
          <w:sz w:val="28"/>
        </w:rPr>
        <w:t xml:space="preserve">
|   |   |пайдаланғаны үшiн түсетiн түсiмдер       |  840052 </w:t>
      </w:r>
      <w:r>
        <w:br/>
      </w:r>
      <w:r>
        <w:rPr>
          <w:rFonts w:ascii="Times New Roman"/>
          <w:b w:val="false"/>
          <w:i w:val="false"/>
          <w:color w:val="000000"/>
          <w:sz w:val="28"/>
        </w:rPr>
        <w:t xml:space="preserve">
2|   |   |Салықтық емес түсiмдер                   |   61773 </w:t>
      </w:r>
      <w:r>
        <w:br/>
      </w:r>
      <w:r>
        <w:rPr>
          <w:rFonts w:ascii="Times New Roman"/>
          <w:b w:val="false"/>
          <w:i w:val="false"/>
          <w:color w:val="000000"/>
          <w:sz w:val="28"/>
        </w:rPr>
        <w:t xml:space="preserve">
| 01|   |Мемлекет меншігінен түсетін түсімдер     |   35541 </w:t>
      </w:r>
      <w:r>
        <w:br/>
      </w:r>
      <w:r>
        <w:rPr>
          <w:rFonts w:ascii="Times New Roman"/>
          <w:b w:val="false"/>
          <w:i w:val="false"/>
          <w:color w:val="000000"/>
          <w:sz w:val="28"/>
        </w:rPr>
        <w:t xml:space="preserve">
|   | 7 |Мемлекеттік бюджеттен берілген кредиттер | </w:t>
      </w:r>
      <w:r>
        <w:br/>
      </w:r>
      <w:r>
        <w:rPr>
          <w:rFonts w:ascii="Times New Roman"/>
          <w:b w:val="false"/>
          <w:i w:val="false"/>
          <w:color w:val="000000"/>
          <w:sz w:val="28"/>
        </w:rPr>
        <w:t xml:space="preserve">
|   |   |бойынша сыйақылар (мүдделер)             |   21041 </w:t>
      </w:r>
      <w:r>
        <w:br/>
      </w:r>
      <w:r>
        <w:rPr>
          <w:rFonts w:ascii="Times New Roman"/>
          <w:b w:val="false"/>
          <w:i w:val="false"/>
          <w:color w:val="000000"/>
          <w:sz w:val="28"/>
        </w:rPr>
        <w:t xml:space="preserve">
| 04|   |Мемлекеттік бюджеттен қаржыландырылатын, | </w:t>
      </w:r>
      <w:r>
        <w:br/>
      </w:r>
      <w:r>
        <w:rPr>
          <w:rFonts w:ascii="Times New Roman"/>
          <w:b w:val="false"/>
          <w:i w:val="false"/>
          <w:color w:val="000000"/>
          <w:sz w:val="28"/>
        </w:rPr>
        <w:t xml:space="preserve">
|   |   |сондай-ақ Қазақстан Республикасы Ұлттық  | </w:t>
      </w:r>
      <w:r>
        <w:br/>
      </w:r>
      <w:r>
        <w:rPr>
          <w:rFonts w:ascii="Times New Roman"/>
          <w:b w:val="false"/>
          <w:i w:val="false"/>
          <w:color w:val="000000"/>
          <w:sz w:val="28"/>
        </w:rPr>
        <w:t xml:space="preserve">
|   |   |Банкінің бюджетінен (шығыстар            | </w:t>
      </w:r>
      <w:r>
        <w:br/>
      </w:r>
      <w:r>
        <w:rPr>
          <w:rFonts w:ascii="Times New Roman"/>
          <w:b w:val="false"/>
          <w:i w:val="false"/>
          <w:color w:val="000000"/>
          <w:sz w:val="28"/>
        </w:rPr>
        <w:t xml:space="preserve">
|   |   |сметасынан) ұсталатын және               | </w:t>
      </w:r>
      <w:r>
        <w:br/>
      </w:r>
      <w:r>
        <w:rPr>
          <w:rFonts w:ascii="Times New Roman"/>
          <w:b w:val="false"/>
          <w:i w:val="false"/>
          <w:color w:val="000000"/>
          <w:sz w:val="28"/>
        </w:rPr>
        <w:t xml:space="preserve">
|   |   |қаржыландырылатын мемлекеттік мекемелер  | </w:t>
      </w:r>
      <w:r>
        <w:br/>
      </w:r>
      <w:r>
        <w:rPr>
          <w:rFonts w:ascii="Times New Roman"/>
          <w:b w:val="false"/>
          <w:i w:val="false"/>
          <w:color w:val="000000"/>
          <w:sz w:val="28"/>
        </w:rPr>
        <w:t xml:space="preserve">
|   |   |салатын айыппұлдар, өсімпұлдар,          | </w:t>
      </w:r>
      <w:r>
        <w:br/>
      </w:r>
      <w:r>
        <w:rPr>
          <w:rFonts w:ascii="Times New Roman"/>
          <w:b w:val="false"/>
          <w:i w:val="false"/>
          <w:color w:val="000000"/>
          <w:sz w:val="28"/>
        </w:rPr>
        <w:t xml:space="preserve">
|   |   |санкциялар, өндіріп алулар               |   25789 </w:t>
      </w:r>
      <w:r>
        <w:br/>
      </w:r>
      <w:r>
        <w:rPr>
          <w:rFonts w:ascii="Times New Roman"/>
          <w:b w:val="false"/>
          <w:i w:val="false"/>
          <w:color w:val="000000"/>
          <w:sz w:val="28"/>
        </w:rPr>
        <w:t xml:space="preserve">
|   | 1 |Мемлекеттік бюджеттен қаржыландырылатын, | </w:t>
      </w:r>
      <w:r>
        <w:br/>
      </w:r>
      <w:r>
        <w:rPr>
          <w:rFonts w:ascii="Times New Roman"/>
          <w:b w:val="false"/>
          <w:i w:val="false"/>
          <w:color w:val="000000"/>
          <w:sz w:val="28"/>
        </w:rPr>
        <w:t xml:space="preserve">
|   |   |сондай-ақ Қазақстан Республикасы Ұлттық  | </w:t>
      </w:r>
      <w:r>
        <w:br/>
      </w:r>
      <w:r>
        <w:rPr>
          <w:rFonts w:ascii="Times New Roman"/>
          <w:b w:val="false"/>
          <w:i w:val="false"/>
          <w:color w:val="000000"/>
          <w:sz w:val="28"/>
        </w:rPr>
        <w:t xml:space="preserve">
|   |   |Банкінің бюджетінен (шығыстар            | </w:t>
      </w:r>
      <w:r>
        <w:br/>
      </w:r>
      <w:r>
        <w:rPr>
          <w:rFonts w:ascii="Times New Roman"/>
          <w:b w:val="false"/>
          <w:i w:val="false"/>
          <w:color w:val="000000"/>
          <w:sz w:val="28"/>
        </w:rPr>
        <w:t xml:space="preserve">
|   |   |сметасынан) ұсталатын және               | </w:t>
      </w:r>
      <w:r>
        <w:br/>
      </w:r>
      <w:r>
        <w:rPr>
          <w:rFonts w:ascii="Times New Roman"/>
          <w:b w:val="false"/>
          <w:i w:val="false"/>
          <w:color w:val="000000"/>
          <w:sz w:val="28"/>
        </w:rPr>
        <w:t xml:space="preserve">
|   |   |қаржыландырылатын мемлекеттік мекемелер  | </w:t>
      </w:r>
      <w:r>
        <w:br/>
      </w:r>
      <w:r>
        <w:rPr>
          <w:rFonts w:ascii="Times New Roman"/>
          <w:b w:val="false"/>
          <w:i w:val="false"/>
          <w:color w:val="000000"/>
          <w:sz w:val="28"/>
        </w:rPr>
        <w:t xml:space="preserve">
|   |   |салатын айыппұлдар, өсімпұлдар,          | </w:t>
      </w:r>
      <w:r>
        <w:br/>
      </w:r>
      <w:r>
        <w:rPr>
          <w:rFonts w:ascii="Times New Roman"/>
          <w:b w:val="false"/>
          <w:i w:val="false"/>
          <w:color w:val="000000"/>
          <w:sz w:val="28"/>
        </w:rPr>
        <w:t xml:space="preserve">
|   |   |санкциялар, өндіріп алулар               |   25789 </w:t>
      </w:r>
      <w:r>
        <w:br/>
      </w:r>
      <w:r>
        <w:rPr>
          <w:rFonts w:ascii="Times New Roman"/>
          <w:b w:val="false"/>
          <w:i w:val="false"/>
          <w:color w:val="000000"/>
          <w:sz w:val="28"/>
        </w:rPr>
        <w:t xml:space="preserve">
| 06|   |Басқа да салықтық емес түсiмдер          |     443 </w:t>
      </w:r>
      <w:r>
        <w:br/>
      </w:r>
      <w:r>
        <w:rPr>
          <w:rFonts w:ascii="Times New Roman"/>
          <w:b w:val="false"/>
          <w:i w:val="false"/>
          <w:color w:val="000000"/>
          <w:sz w:val="28"/>
        </w:rPr>
        <w:t xml:space="preserve">
|   | 1 |Басқа да салықтық емес түсiмдер          |     443 </w:t>
      </w:r>
      <w:r>
        <w:br/>
      </w:r>
      <w:r>
        <w:rPr>
          <w:rFonts w:ascii="Times New Roman"/>
          <w:b w:val="false"/>
          <w:i w:val="false"/>
          <w:color w:val="000000"/>
          <w:sz w:val="28"/>
        </w:rPr>
        <w:t xml:space="preserve">
4|   |   |Ресми трансферттерден түсетін түсімдер   |21593949 </w:t>
      </w:r>
      <w:r>
        <w:br/>
      </w:r>
      <w:r>
        <w:rPr>
          <w:rFonts w:ascii="Times New Roman"/>
          <w:b w:val="false"/>
          <w:i w:val="false"/>
          <w:color w:val="000000"/>
          <w:sz w:val="28"/>
        </w:rPr>
        <w:t xml:space="preserve">
| 01|   |Төмен тұрған мемлекеттiк басқару         |  </w:t>
      </w:r>
      <w:r>
        <w:br/>
      </w:r>
      <w:r>
        <w:rPr>
          <w:rFonts w:ascii="Times New Roman"/>
          <w:b w:val="false"/>
          <w:i w:val="false"/>
          <w:color w:val="000000"/>
          <w:sz w:val="28"/>
        </w:rPr>
        <w:t xml:space="preserve">
|   |   |органдарынан алынатын трансферттер       | 8803671 </w:t>
      </w:r>
      <w:r>
        <w:br/>
      </w:r>
      <w:r>
        <w:rPr>
          <w:rFonts w:ascii="Times New Roman"/>
          <w:b w:val="false"/>
          <w:i w:val="false"/>
          <w:color w:val="000000"/>
          <w:sz w:val="28"/>
        </w:rPr>
        <w:t xml:space="preserve">
|   | 2 |Аудандық (қалалық) бюджеттерден          | </w:t>
      </w:r>
      <w:r>
        <w:br/>
      </w:r>
      <w:r>
        <w:rPr>
          <w:rFonts w:ascii="Times New Roman"/>
          <w:b w:val="false"/>
          <w:i w:val="false"/>
          <w:color w:val="000000"/>
          <w:sz w:val="28"/>
        </w:rPr>
        <w:t xml:space="preserve">
|   |   |трансферттер                             | 8803671 </w:t>
      </w:r>
      <w:r>
        <w:br/>
      </w:r>
      <w:r>
        <w:rPr>
          <w:rFonts w:ascii="Times New Roman"/>
          <w:b w:val="false"/>
          <w:i w:val="false"/>
          <w:color w:val="000000"/>
          <w:sz w:val="28"/>
        </w:rPr>
        <w:t xml:space="preserve">
| 02|   |Мемлекеттiк басқарудың жоғары тұрған     | </w:t>
      </w:r>
      <w:r>
        <w:br/>
      </w:r>
      <w:r>
        <w:rPr>
          <w:rFonts w:ascii="Times New Roman"/>
          <w:b w:val="false"/>
          <w:i w:val="false"/>
          <w:color w:val="000000"/>
          <w:sz w:val="28"/>
        </w:rPr>
        <w:t xml:space="preserve">
|   |   |органдарынан түсетiн трансферттер        |12790278 </w:t>
      </w:r>
      <w:r>
        <w:br/>
      </w:r>
      <w:r>
        <w:rPr>
          <w:rFonts w:ascii="Times New Roman"/>
          <w:b w:val="false"/>
          <w:i w:val="false"/>
          <w:color w:val="000000"/>
          <w:sz w:val="28"/>
        </w:rPr>
        <w:t xml:space="preserve">
|   | 1 |Республикалық бюджеттен түсетiн          | </w:t>
      </w:r>
      <w:r>
        <w:br/>
      </w:r>
      <w:r>
        <w:rPr>
          <w:rFonts w:ascii="Times New Roman"/>
          <w:b w:val="false"/>
          <w:i w:val="false"/>
          <w:color w:val="000000"/>
          <w:sz w:val="28"/>
        </w:rPr>
        <w:t xml:space="preserve">
|   |   |трансферттер                             |12790278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Атауы                |  Сома </w:t>
      </w:r>
      <w:r>
        <w:br/>
      </w:r>
      <w:r>
        <w:rPr>
          <w:rFonts w:ascii="Times New Roman"/>
          <w:b w:val="false"/>
          <w:i w:val="false"/>
          <w:color w:val="000000"/>
          <w:sz w:val="28"/>
        </w:rPr>
        <w:t xml:space="preserve">
|Кіші функция                                     |  (мың </w:t>
      </w:r>
      <w:r>
        <w:br/>
      </w:r>
      <w:r>
        <w:rPr>
          <w:rFonts w:ascii="Times New Roman"/>
          <w:b w:val="false"/>
          <w:i w:val="false"/>
          <w:color w:val="000000"/>
          <w:sz w:val="28"/>
        </w:rPr>
        <w:t xml:space="preserve">
|   |Бюджеттік бағдарламалардың әкiмшiсi          |  теңге) </w:t>
      </w:r>
      <w:r>
        <w:br/>
      </w:r>
      <w:r>
        <w:rPr>
          <w:rFonts w:ascii="Times New Roman"/>
          <w:b w:val="false"/>
          <w:i w:val="false"/>
          <w:color w:val="000000"/>
          <w:sz w:val="28"/>
        </w:rPr>
        <w:t xml:space="preserve">
|   |   |Бағдарлама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   |   |   |ІІ. Шығындар                         |35523325 </w:t>
      </w:r>
      <w:r>
        <w:br/>
      </w:r>
      <w:r>
        <w:rPr>
          <w:rFonts w:ascii="Times New Roman"/>
          <w:b w:val="false"/>
          <w:i w:val="false"/>
          <w:color w:val="000000"/>
          <w:sz w:val="28"/>
        </w:rPr>
        <w:t xml:space="preserve">
01   |   |   |Жалпы сипаттағы мемлекеттiк          | </w:t>
      </w:r>
      <w:r>
        <w:br/>
      </w:r>
      <w:r>
        <w:rPr>
          <w:rFonts w:ascii="Times New Roman"/>
          <w:b w:val="false"/>
          <w:i w:val="false"/>
          <w:color w:val="000000"/>
          <w:sz w:val="28"/>
        </w:rPr>
        <w:t xml:space="preserve">
|   |   |   |қызметтер көрсету                    |  471554 </w:t>
      </w:r>
      <w:r>
        <w:br/>
      </w:r>
      <w:r>
        <w:rPr>
          <w:rFonts w:ascii="Times New Roman"/>
          <w:b w:val="false"/>
          <w:i w:val="false"/>
          <w:color w:val="000000"/>
          <w:sz w:val="28"/>
        </w:rPr>
        <w:t xml:space="preserve">
| 1 |   |   |Мемлекеттiк басқарудың жалпы         | </w:t>
      </w:r>
      <w:r>
        <w:br/>
      </w:r>
      <w:r>
        <w:rPr>
          <w:rFonts w:ascii="Times New Roman"/>
          <w:b w:val="false"/>
          <w:i w:val="false"/>
          <w:color w:val="000000"/>
          <w:sz w:val="28"/>
        </w:rPr>
        <w:t xml:space="preserve">
|   |   |   |функцияларын орындайтын өкiлдi,      | </w:t>
      </w:r>
      <w:r>
        <w:br/>
      </w:r>
      <w:r>
        <w:rPr>
          <w:rFonts w:ascii="Times New Roman"/>
          <w:b w:val="false"/>
          <w:i w:val="false"/>
          <w:color w:val="000000"/>
          <w:sz w:val="28"/>
        </w:rPr>
        <w:t xml:space="preserve">
|   |   |   |атқарушы және басқа органдар         |  259237 </w:t>
      </w:r>
      <w:r>
        <w:br/>
      </w:r>
      <w:r>
        <w:rPr>
          <w:rFonts w:ascii="Times New Roman"/>
          <w:b w:val="false"/>
          <w:i w:val="false"/>
          <w:color w:val="000000"/>
          <w:sz w:val="28"/>
        </w:rPr>
        <w:t xml:space="preserve">
|   |110|   |Облыс мәслихатының аппараты          |   32986 </w:t>
      </w:r>
      <w:r>
        <w:br/>
      </w:r>
      <w:r>
        <w:rPr>
          <w:rFonts w:ascii="Times New Roman"/>
          <w:b w:val="false"/>
          <w:i w:val="false"/>
          <w:color w:val="000000"/>
          <w:sz w:val="28"/>
        </w:rPr>
        <w:t xml:space="preserve">
|   |   |001|Облыс мәслихатының қызметін          | </w:t>
      </w:r>
      <w:r>
        <w:br/>
      </w:r>
      <w:r>
        <w:rPr>
          <w:rFonts w:ascii="Times New Roman"/>
          <w:b w:val="false"/>
          <w:i w:val="false"/>
          <w:color w:val="000000"/>
          <w:sz w:val="28"/>
        </w:rPr>
        <w:t xml:space="preserve">
|   |   |   |қамтамасыз ету                       |   32986 </w:t>
      </w:r>
      <w:r>
        <w:br/>
      </w:r>
      <w:r>
        <w:rPr>
          <w:rFonts w:ascii="Times New Roman"/>
          <w:b w:val="false"/>
          <w:i w:val="false"/>
          <w:color w:val="000000"/>
          <w:sz w:val="28"/>
        </w:rPr>
        <w:t xml:space="preserve">
|   |120|   |Облыс әкімінің аппараты              |  226251 </w:t>
      </w:r>
      <w:r>
        <w:br/>
      </w:r>
      <w:r>
        <w:rPr>
          <w:rFonts w:ascii="Times New Roman"/>
          <w:b w:val="false"/>
          <w:i w:val="false"/>
          <w:color w:val="000000"/>
          <w:sz w:val="28"/>
        </w:rPr>
        <w:t xml:space="preserve">
|   |   |001|Облыс әкімнің қызметін қамтамасыз    | </w:t>
      </w:r>
      <w:r>
        <w:br/>
      </w:r>
      <w:r>
        <w:rPr>
          <w:rFonts w:ascii="Times New Roman"/>
          <w:b w:val="false"/>
          <w:i w:val="false"/>
          <w:color w:val="000000"/>
          <w:sz w:val="28"/>
        </w:rPr>
        <w:t xml:space="preserve">
|   |   |   |ету                                  |  226251 </w:t>
      </w:r>
      <w:r>
        <w:br/>
      </w:r>
      <w:r>
        <w:rPr>
          <w:rFonts w:ascii="Times New Roman"/>
          <w:b w:val="false"/>
          <w:i w:val="false"/>
          <w:color w:val="000000"/>
          <w:sz w:val="28"/>
        </w:rPr>
        <w:t xml:space="preserve">
| 2 |   |   |Қаржылық қызмет                      |  139267 </w:t>
      </w:r>
      <w:r>
        <w:br/>
      </w:r>
      <w:r>
        <w:rPr>
          <w:rFonts w:ascii="Times New Roman"/>
          <w:b w:val="false"/>
          <w:i w:val="false"/>
          <w:color w:val="000000"/>
          <w:sz w:val="28"/>
        </w:rPr>
        <w:t xml:space="preserve">
|   |257|   |Облыстың қаржы департаменті          | </w:t>
      </w:r>
      <w:r>
        <w:br/>
      </w:r>
      <w:r>
        <w:rPr>
          <w:rFonts w:ascii="Times New Roman"/>
          <w:b w:val="false"/>
          <w:i w:val="false"/>
          <w:color w:val="000000"/>
          <w:sz w:val="28"/>
        </w:rPr>
        <w:t xml:space="preserve">
|   |   |   |(басқармасы)                         |  139267 </w:t>
      </w:r>
      <w:r>
        <w:br/>
      </w:r>
      <w:r>
        <w:rPr>
          <w:rFonts w:ascii="Times New Roman"/>
          <w:b w:val="false"/>
          <w:i w:val="false"/>
          <w:color w:val="000000"/>
          <w:sz w:val="28"/>
        </w:rPr>
        <w:t xml:space="preserve">
|   |   |001|Қаржы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86315 </w:t>
      </w:r>
      <w:r>
        <w:br/>
      </w:r>
      <w:r>
        <w:rPr>
          <w:rFonts w:ascii="Times New Roman"/>
          <w:b w:val="false"/>
          <w:i w:val="false"/>
          <w:color w:val="000000"/>
          <w:sz w:val="28"/>
        </w:rPr>
        <w:t xml:space="preserve">
|   |   |003|Біржолғы талондарды беруді           | </w:t>
      </w:r>
      <w:r>
        <w:br/>
      </w:r>
      <w:r>
        <w:rPr>
          <w:rFonts w:ascii="Times New Roman"/>
          <w:b w:val="false"/>
          <w:i w:val="false"/>
          <w:color w:val="000000"/>
          <w:sz w:val="28"/>
        </w:rPr>
        <w:t xml:space="preserve">
|   |   |   |ұйымдастыру және біржолға талондарды | </w:t>
      </w:r>
      <w:r>
        <w:br/>
      </w:r>
      <w:r>
        <w:rPr>
          <w:rFonts w:ascii="Times New Roman"/>
          <w:b w:val="false"/>
          <w:i w:val="false"/>
          <w:color w:val="000000"/>
          <w:sz w:val="28"/>
        </w:rPr>
        <w:t xml:space="preserve">
|   |   |   |өткізуден түсетін сомаларды толық    | </w:t>
      </w:r>
      <w:r>
        <w:br/>
      </w:r>
      <w:r>
        <w:rPr>
          <w:rFonts w:ascii="Times New Roman"/>
          <w:b w:val="false"/>
          <w:i w:val="false"/>
          <w:color w:val="000000"/>
          <w:sz w:val="28"/>
        </w:rPr>
        <w:t xml:space="preserve">
|   |   |   |жиналуын қамтамасыз ету              |   37445 </w:t>
      </w:r>
      <w:r>
        <w:br/>
      </w:r>
      <w:r>
        <w:rPr>
          <w:rFonts w:ascii="Times New Roman"/>
          <w:b w:val="false"/>
          <w:i w:val="false"/>
          <w:color w:val="000000"/>
          <w:sz w:val="28"/>
        </w:rPr>
        <w:t xml:space="preserve">
|   |   |009|Коммуналдық меншікті жекешелендіруді | </w:t>
      </w:r>
      <w:r>
        <w:br/>
      </w:r>
      <w:r>
        <w:rPr>
          <w:rFonts w:ascii="Times New Roman"/>
          <w:b w:val="false"/>
          <w:i w:val="false"/>
          <w:color w:val="000000"/>
          <w:sz w:val="28"/>
        </w:rPr>
        <w:t xml:space="preserve">
|   |   |   |ұйымдастыру                          |    4500 </w:t>
      </w:r>
      <w:r>
        <w:br/>
      </w:r>
      <w:r>
        <w:rPr>
          <w:rFonts w:ascii="Times New Roman"/>
          <w:b w:val="false"/>
          <w:i w:val="false"/>
          <w:color w:val="000000"/>
          <w:sz w:val="28"/>
        </w:rPr>
        <w:t xml:space="preserve">
|   |   |010|Коммуналдық меншікке түскен мүлікті  | </w:t>
      </w:r>
      <w:r>
        <w:br/>
      </w:r>
      <w:r>
        <w:rPr>
          <w:rFonts w:ascii="Times New Roman"/>
          <w:b w:val="false"/>
          <w:i w:val="false"/>
          <w:color w:val="000000"/>
          <w:sz w:val="28"/>
        </w:rPr>
        <w:t xml:space="preserve">
|   |   |   |есепке алу, сақтау, бағалау және     | </w:t>
      </w:r>
      <w:r>
        <w:br/>
      </w:r>
      <w:r>
        <w:rPr>
          <w:rFonts w:ascii="Times New Roman"/>
          <w:b w:val="false"/>
          <w:i w:val="false"/>
          <w:color w:val="000000"/>
          <w:sz w:val="28"/>
        </w:rPr>
        <w:t xml:space="preserve">
|   |   |   |сату                                 |   11007 </w:t>
      </w:r>
      <w:r>
        <w:br/>
      </w:r>
      <w:r>
        <w:rPr>
          <w:rFonts w:ascii="Times New Roman"/>
          <w:b w:val="false"/>
          <w:i w:val="false"/>
          <w:color w:val="000000"/>
          <w:sz w:val="28"/>
        </w:rPr>
        <w:t xml:space="preserve">
| 5 |   |   |Жоспарлау және статистикалық қызмет  |   73050 </w:t>
      </w:r>
      <w:r>
        <w:br/>
      </w:r>
      <w:r>
        <w:rPr>
          <w:rFonts w:ascii="Times New Roman"/>
          <w:b w:val="false"/>
          <w:i w:val="false"/>
          <w:color w:val="000000"/>
          <w:sz w:val="28"/>
        </w:rPr>
        <w:t xml:space="preserve">
|   |258|   |Облыстың экономика және бюджеттік    | </w:t>
      </w:r>
      <w:r>
        <w:br/>
      </w:r>
      <w:r>
        <w:rPr>
          <w:rFonts w:ascii="Times New Roman"/>
          <w:b w:val="false"/>
          <w:i w:val="false"/>
          <w:color w:val="000000"/>
          <w:sz w:val="28"/>
        </w:rPr>
        <w:t xml:space="preserve">
|   |   |   |жоспарлау департаменті (басқармасы)  |   73050 </w:t>
      </w:r>
      <w:r>
        <w:br/>
      </w:r>
      <w:r>
        <w:rPr>
          <w:rFonts w:ascii="Times New Roman"/>
          <w:b w:val="false"/>
          <w:i w:val="false"/>
          <w:color w:val="000000"/>
          <w:sz w:val="28"/>
        </w:rPr>
        <w:t xml:space="preserve">
|   |   |001|Экономика және бюджеттік жоспарлау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73050 </w:t>
      </w:r>
      <w:r>
        <w:br/>
      </w:r>
      <w:r>
        <w:rPr>
          <w:rFonts w:ascii="Times New Roman"/>
          <w:b w:val="false"/>
          <w:i w:val="false"/>
          <w:color w:val="000000"/>
          <w:sz w:val="28"/>
        </w:rPr>
        <w:t xml:space="preserve">
02   |   |   |Қорғаныс                             |  112393 </w:t>
      </w:r>
      <w:r>
        <w:br/>
      </w:r>
      <w:r>
        <w:rPr>
          <w:rFonts w:ascii="Times New Roman"/>
          <w:b w:val="false"/>
          <w:i w:val="false"/>
          <w:color w:val="000000"/>
          <w:sz w:val="28"/>
        </w:rPr>
        <w:t xml:space="preserve">
| 1 |   |   |Әскери мұқтаждар                     |   12448 </w:t>
      </w:r>
      <w:r>
        <w:br/>
      </w:r>
      <w:r>
        <w:rPr>
          <w:rFonts w:ascii="Times New Roman"/>
          <w:b w:val="false"/>
          <w:i w:val="false"/>
          <w:color w:val="000000"/>
          <w:sz w:val="28"/>
        </w:rPr>
        <w:t xml:space="preserve">
|   |250|   |Облыстың жұмылдыру дайындығы және    | </w:t>
      </w:r>
      <w:r>
        <w:br/>
      </w:r>
      <w:r>
        <w:rPr>
          <w:rFonts w:ascii="Times New Roman"/>
          <w:b w:val="false"/>
          <w:i w:val="false"/>
          <w:color w:val="000000"/>
          <w:sz w:val="28"/>
        </w:rPr>
        <w:t xml:space="preserve">
|   |   |   |төтенше жағдайлар департаменті       | </w:t>
      </w:r>
      <w:r>
        <w:br/>
      </w:r>
      <w:r>
        <w:rPr>
          <w:rFonts w:ascii="Times New Roman"/>
          <w:b w:val="false"/>
          <w:i w:val="false"/>
          <w:color w:val="000000"/>
          <w:sz w:val="28"/>
        </w:rPr>
        <w:t xml:space="preserve">
|   |   |   |(басқармасы)                         |   12448 </w:t>
      </w:r>
      <w:r>
        <w:br/>
      </w:r>
      <w:r>
        <w:rPr>
          <w:rFonts w:ascii="Times New Roman"/>
          <w:b w:val="false"/>
          <w:i w:val="false"/>
          <w:color w:val="000000"/>
          <w:sz w:val="28"/>
        </w:rPr>
        <w:t xml:space="preserve">
|   |   |003|Жалпыға бірдей әскери міндетті       | </w:t>
      </w:r>
      <w:r>
        <w:br/>
      </w:r>
      <w:r>
        <w:rPr>
          <w:rFonts w:ascii="Times New Roman"/>
          <w:b w:val="false"/>
          <w:i w:val="false"/>
          <w:color w:val="000000"/>
          <w:sz w:val="28"/>
        </w:rPr>
        <w:t xml:space="preserve">
|   |   |   |атқару шеңберіндегі іс-шаралар       |   12448 </w:t>
      </w:r>
      <w:r>
        <w:br/>
      </w:r>
      <w:r>
        <w:rPr>
          <w:rFonts w:ascii="Times New Roman"/>
          <w:b w:val="false"/>
          <w:i w:val="false"/>
          <w:color w:val="000000"/>
          <w:sz w:val="28"/>
        </w:rPr>
        <w:t xml:space="preserve">
| 2 |   |   |Төтенше жағдайлар жөнiндегi          | </w:t>
      </w:r>
      <w:r>
        <w:br/>
      </w:r>
      <w:r>
        <w:rPr>
          <w:rFonts w:ascii="Times New Roman"/>
          <w:b w:val="false"/>
          <w:i w:val="false"/>
          <w:color w:val="000000"/>
          <w:sz w:val="28"/>
        </w:rPr>
        <w:t xml:space="preserve">
|   |   |   |жұмыстарды ұйымдастыру               |   99945 </w:t>
      </w:r>
      <w:r>
        <w:br/>
      </w:r>
      <w:r>
        <w:rPr>
          <w:rFonts w:ascii="Times New Roman"/>
          <w:b w:val="false"/>
          <w:i w:val="false"/>
          <w:color w:val="000000"/>
          <w:sz w:val="28"/>
        </w:rPr>
        <w:t xml:space="preserve">
|   |250|   |Облыстың жұмылдыру дайындығы және    | </w:t>
      </w:r>
      <w:r>
        <w:br/>
      </w:r>
      <w:r>
        <w:rPr>
          <w:rFonts w:ascii="Times New Roman"/>
          <w:b w:val="false"/>
          <w:i w:val="false"/>
          <w:color w:val="000000"/>
          <w:sz w:val="28"/>
        </w:rPr>
        <w:t xml:space="preserve">
|   |   |   |төтенше жағдайлар департаменті       | </w:t>
      </w:r>
      <w:r>
        <w:br/>
      </w:r>
      <w:r>
        <w:rPr>
          <w:rFonts w:ascii="Times New Roman"/>
          <w:b w:val="false"/>
          <w:i w:val="false"/>
          <w:color w:val="000000"/>
          <w:sz w:val="28"/>
        </w:rPr>
        <w:t xml:space="preserve">
|   |   |   |(басқармасы)                         |   99945 </w:t>
      </w:r>
      <w:r>
        <w:br/>
      </w:r>
      <w:r>
        <w:rPr>
          <w:rFonts w:ascii="Times New Roman"/>
          <w:b w:val="false"/>
          <w:i w:val="false"/>
          <w:color w:val="000000"/>
          <w:sz w:val="28"/>
        </w:rPr>
        <w:t xml:space="preserve">
|   |   |001|Жұмылдыру дайындығы және төтенше     | </w:t>
      </w:r>
      <w:r>
        <w:br/>
      </w:r>
      <w:r>
        <w:rPr>
          <w:rFonts w:ascii="Times New Roman"/>
          <w:b w:val="false"/>
          <w:i w:val="false"/>
          <w:color w:val="000000"/>
          <w:sz w:val="28"/>
        </w:rPr>
        <w:t xml:space="preserve">
|   |   |   |жағдайлар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27539 </w:t>
      </w:r>
      <w:r>
        <w:br/>
      </w:r>
      <w:r>
        <w:rPr>
          <w:rFonts w:ascii="Times New Roman"/>
          <w:b w:val="false"/>
          <w:i w:val="false"/>
          <w:color w:val="000000"/>
          <w:sz w:val="28"/>
        </w:rPr>
        <w:t xml:space="preserve">
|   |   |005|Облыстық ауқымдағы жұмылдыру         | </w:t>
      </w:r>
      <w:r>
        <w:br/>
      </w:r>
      <w:r>
        <w:rPr>
          <w:rFonts w:ascii="Times New Roman"/>
          <w:b w:val="false"/>
          <w:i w:val="false"/>
          <w:color w:val="000000"/>
          <w:sz w:val="28"/>
        </w:rPr>
        <w:t xml:space="preserve">
|   |   |   |дайындығы және жұмылдыру             |   25160 </w:t>
      </w:r>
      <w:r>
        <w:br/>
      </w:r>
      <w:r>
        <w:rPr>
          <w:rFonts w:ascii="Times New Roman"/>
          <w:b w:val="false"/>
          <w:i w:val="false"/>
          <w:color w:val="000000"/>
          <w:sz w:val="28"/>
        </w:rPr>
        <w:t xml:space="preserve">
|   |   |006|Облыстық ауқымдағы төтенше           | </w:t>
      </w:r>
      <w:r>
        <w:br/>
      </w:r>
      <w:r>
        <w:rPr>
          <w:rFonts w:ascii="Times New Roman"/>
          <w:b w:val="false"/>
          <w:i w:val="false"/>
          <w:color w:val="000000"/>
          <w:sz w:val="28"/>
        </w:rPr>
        <w:t xml:space="preserve">
|   |   |   |жағдайлардың алдын алу және оларды   | </w:t>
      </w:r>
      <w:r>
        <w:br/>
      </w:r>
      <w:r>
        <w:rPr>
          <w:rFonts w:ascii="Times New Roman"/>
          <w:b w:val="false"/>
          <w:i w:val="false"/>
          <w:color w:val="000000"/>
          <w:sz w:val="28"/>
        </w:rPr>
        <w:t xml:space="preserve">
|   |   |   |жою                                  |   47246 </w:t>
      </w:r>
      <w:r>
        <w:br/>
      </w:r>
      <w:r>
        <w:rPr>
          <w:rFonts w:ascii="Times New Roman"/>
          <w:b w:val="false"/>
          <w:i w:val="false"/>
          <w:color w:val="000000"/>
          <w:sz w:val="28"/>
        </w:rPr>
        <w:t xml:space="preserve">
03   |   |   |Қоғамдық тәртіп, қауіпсіздік, құқық, | </w:t>
      </w:r>
      <w:r>
        <w:br/>
      </w:r>
      <w:r>
        <w:rPr>
          <w:rFonts w:ascii="Times New Roman"/>
          <w:b w:val="false"/>
          <w:i w:val="false"/>
          <w:color w:val="000000"/>
          <w:sz w:val="28"/>
        </w:rPr>
        <w:t xml:space="preserve">
|   |   |   |сот, қылмыстық-атқару қызметі        | 2813621 </w:t>
      </w:r>
      <w:r>
        <w:br/>
      </w:r>
      <w:r>
        <w:rPr>
          <w:rFonts w:ascii="Times New Roman"/>
          <w:b w:val="false"/>
          <w:i w:val="false"/>
          <w:color w:val="000000"/>
          <w:sz w:val="28"/>
        </w:rPr>
        <w:t xml:space="preserve">
| 1 |   |   |Құқық қорғау қызметi                 | 2813621 </w:t>
      </w:r>
      <w:r>
        <w:br/>
      </w:r>
      <w:r>
        <w:rPr>
          <w:rFonts w:ascii="Times New Roman"/>
          <w:b w:val="false"/>
          <w:i w:val="false"/>
          <w:color w:val="000000"/>
          <w:sz w:val="28"/>
        </w:rPr>
        <w:t xml:space="preserve">
|   |252|   |Облыстық бюджеттен қаржыландырылатын | </w:t>
      </w:r>
      <w:r>
        <w:br/>
      </w:r>
      <w:r>
        <w:rPr>
          <w:rFonts w:ascii="Times New Roman"/>
          <w:b w:val="false"/>
          <w:i w:val="false"/>
          <w:color w:val="000000"/>
          <w:sz w:val="28"/>
        </w:rPr>
        <w:t xml:space="preserve">
|   |   |   |атқарушы ішкі істер органы           | 2813621 </w:t>
      </w:r>
      <w:r>
        <w:br/>
      </w:r>
      <w:r>
        <w:rPr>
          <w:rFonts w:ascii="Times New Roman"/>
          <w:b w:val="false"/>
          <w:i w:val="false"/>
          <w:color w:val="000000"/>
          <w:sz w:val="28"/>
        </w:rPr>
        <w:t xml:space="preserve">
|   |   |001|Облыстық бюджеттен қаржыландырылатын | </w:t>
      </w:r>
      <w:r>
        <w:br/>
      </w:r>
      <w:r>
        <w:rPr>
          <w:rFonts w:ascii="Times New Roman"/>
          <w:b w:val="false"/>
          <w:i w:val="false"/>
          <w:color w:val="000000"/>
          <w:sz w:val="28"/>
        </w:rPr>
        <w:t xml:space="preserve">
|   |   |   |атқарушы ішкі істер органы           | </w:t>
      </w:r>
      <w:r>
        <w:br/>
      </w:r>
      <w:r>
        <w:rPr>
          <w:rFonts w:ascii="Times New Roman"/>
          <w:b w:val="false"/>
          <w:i w:val="false"/>
          <w:color w:val="000000"/>
          <w:sz w:val="28"/>
        </w:rPr>
        <w:t xml:space="preserve">
|   |   |   |қызметін қамтамасыз ету              | 2703666 </w:t>
      </w:r>
      <w:r>
        <w:br/>
      </w:r>
      <w:r>
        <w:rPr>
          <w:rFonts w:ascii="Times New Roman"/>
          <w:b w:val="false"/>
          <w:i w:val="false"/>
          <w:color w:val="000000"/>
          <w:sz w:val="28"/>
        </w:rPr>
        <w:t xml:space="preserve">
|   |   |002|Облыс аумағында қоғамдық тәртiптi    | </w:t>
      </w:r>
      <w:r>
        <w:br/>
      </w:r>
      <w:r>
        <w:rPr>
          <w:rFonts w:ascii="Times New Roman"/>
          <w:b w:val="false"/>
          <w:i w:val="false"/>
          <w:color w:val="000000"/>
          <w:sz w:val="28"/>
        </w:rPr>
        <w:t xml:space="preserve">
|   |   |   |қорғау және қоғамдық қауiпсiздiктi   | </w:t>
      </w:r>
      <w:r>
        <w:br/>
      </w:r>
      <w:r>
        <w:rPr>
          <w:rFonts w:ascii="Times New Roman"/>
          <w:b w:val="false"/>
          <w:i w:val="false"/>
          <w:color w:val="000000"/>
          <w:sz w:val="28"/>
        </w:rPr>
        <w:t xml:space="preserve">
|   |   |   |қамтамасыз ету                       |  108556 </w:t>
      </w:r>
      <w:r>
        <w:br/>
      </w:r>
      <w:r>
        <w:rPr>
          <w:rFonts w:ascii="Times New Roman"/>
          <w:b w:val="false"/>
          <w:i w:val="false"/>
          <w:color w:val="000000"/>
          <w:sz w:val="28"/>
        </w:rPr>
        <w:t xml:space="preserve">
|   |   |003|Қоғамдық тәртіпті қорғауға қатысатын | </w:t>
      </w:r>
      <w:r>
        <w:br/>
      </w:r>
      <w:r>
        <w:rPr>
          <w:rFonts w:ascii="Times New Roman"/>
          <w:b w:val="false"/>
          <w:i w:val="false"/>
          <w:color w:val="000000"/>
          <w:sz w:val="28"/>
        </w:rPr>
        <w:t xml:space="preserve">
|   |   |   |азаматтарды көтермелеу               |     999 </w:t>
      </w:r>
      <w:r>
        <w:br/>
      </w:r>
      <w:r>
        <w:rPr>
          <w:rFonts w:ascii="Times New Roman"/>
          <w:b w:val="false"/>
          <w:i w:val="false"/>
          <w:color w:val="000000"/>
          <w:sz w:val="28"/>
        </w:rPr>
        <w:t xml:space="preserve">
|   |   |005|Ақпараттық жүйелер құру              |     400 </w:t>
      </w:r>
      <w:r>
        <w:br/>
      </w:r>
      <w:r>
        <w:rPr>
          <w:rFonts w:ascii="Times New Roman"/>
          <w:b w:val="false"/>
          <w:i w:val="false"/>
          <w:color w:val="000000"/>
          <w:sz w:val="28"/>
        </w:rPr>
        <w:t xml:space="preserve">
04   |   |   |Бiлiм беру                           | 5292736 </w:t>
      </w:r>
      <w:r>
        <w:br/>
      </w:r>
      <w:r>
        <w:rPr>
          <w:rFonts w:ascii="Times New Roman"/>
          <w:b w:val="false"/>
          <w:i w:val="false"/>
          <w:color w:val="000000"/>
          <w:sz w:val="28"/>
        </w:rPr>
        <w:t xml:space="preserve">
| 2 |   |   |Жалпы бастауыш, жалпы негізгі, жалпы | </w:t>
      </w:r>
      <w:r>
        <w:br/>
      </w:r>
      <w:r>
        <w:rPr>
          <w:rFonts w:ascii="Times New Roman"/>
          <w:b w:val="false"/>
          <w:i w:val="false"/>
          <w:color w:val="000000"/>
          <w:sz w:val="28"/>
        </w:rPr>
        <w:t xml:space="preserve">
|   |   |   |орта бiлiм беру                      | 1826118 </w:t>
      </w:r>
      <w:r>
        <w:br/>
      </w:r>
      <w:r>
        <w:rPr>
          <w:rFonts w:ascii="Times New Roman"/>
          <w:b w:val="false"/>
          <w:i w:val="false"/>
          <w:color w:val="000000"/>
          <w:sz w:val="28"/>
        </w:rPr>
        <w:t xml:space="preserve">
|   |260|   |Облыстың дене шынықтыру және спорт   | </w:t>
      </w:r>
      <w:r>
        <w:br/>
      </w:r>
      <w:r>
        <w:rPr>
          <w:rFonts w:ascii="Times New Roman"/>
          <w:b w:val="false"/>
          <w:i w:val="false"/>
          <w:color w:val="000000"/>
          <w:sz w:val="28"/>
        </w:rPr>
        <w:t xml:space="preserve">
|   |   |   |басқармасы (бөлімі)                  |  739005 </w:t>
      </w:r>
      <w:r>
        <w:br/>
      </w:r>
      <w:r>
        <w:rPr>
          <w:rFonts w:ascii="Times New Roman"/>
          <w:b w:val="false"/>
          <w:i w:val="false"/>
          <w:color w:val="000000"/>
          <w:sz w:val="28"/>
        </w:rPr>
        <w:t xml:space="preserve">
|   |   |006|Балалар мен жеткіншектерге спорт     | </w:t>
      </w:r>
      <w:r>
        <w:br/>
      </w:r>
      <w:r>
        <w:rPr>
          <w:rFonts w:ascii="Times New Roman"/>
          <w:b w:val="false"/>
          <w:i w:val="false"/>
          <w:color w:val="000000"/>
          <w:sz w:val="28"/>
        </w:rPr>
        <w:t xml:space="preserve">
|   |   |   |бойынша қосымша білім беру           |  625941 </w:t>
      </w:r>
      <w:r>
        <w:br/>
      </w:r>
      <w:r>
        <w:rPr>
          <w:rFonts w:ascii="Times New Roman"/>
          <w:b w:val="false"/>
          <w:i w:val="false"/>
          <w:color w:val="000000"/>
          <w:sz w:val="28"/>
        </w:rPr>
        <w:t xml:space="preserve">
|   |   |007|Мамандандырылған білім беру          | </w:t>
      </w:r>
      <w:r>
        <w:br/>
      </w:r>
      <w:r>
        <w:rPr>
          <w:rFonts w:ascii="Times New Roman"/>
          <w:b w:val="false"/>
          <w:i w:val="false"/>
          <w:color w:val="000000"/>
          <w:sz w:val="28"/>
        </w:rPr>
        <w:t xml:space="preserve">
|   |   |   |ұйымдарында спорттағы дарынды        | </w:t>
      </w:r>
      <w:r>
        <w:br/>
      </w:r>
      <w:r>
        <w:rPr>
          <w:rFonts w:ascii="Times New Roman"/>
          <w:b w:val="false"/>
          <w:i w:val="false"/>
          <w:color w:val="000000"/>
          <w:sz w:val="28"/>
        </w:rPr>
        <w:t xml:space="preserve">
|   |   |   |балаларға жалпы білім беру           |  113064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1087113 </w:t>
      </w:r>
      <w:r>
        <w:br/>
      </w:r>
      <w:r>
        <w:rPr>
          <w:rFonts w:ascii="Times New Roman"/>
          <w:b w:val="false"/>
          <w:i w:val="false"/>
          <w:color w:val="000000"/>
          <w:sz w:val="28"/>
        </w:rPr>
        <w:t xml:space="preserve">
|   |   |003|Арнайы оқыту бағдарламалары бойынша  | </w:t>
      </w:r>
      <w:r>
        <w:br/>
      </w:r>
      <w:r>
        <w:rPr>
          <w:rFonts w:ascii="Times New Roman"/>
          <w:b w:val="false"/>
          <w:i w:val="false"/>
          <w:color w:val="000000"/>
          <w:sz w:val="28"/>
        </w:rPr>
        <w:t xml:space="preserve">
|   |   |   |жалпы білім беру                     |  492313 </w:t>
      </w:r>
      <w:r>
        <w:br/>
      </w:r>
      <w:r>
        <w:rPr>
          <w:rFonts w:ascii="Times New Roman"/>
          <w:b w:val="false"/>
          <w:i w:val="false"/>
          <w:color w:val="000000"/>
          <w:sz w:val="28"/>
        </w:rPr>
        <w:t xml:space="preserve">
|   |   |004|Орта білім жүйесін ақпараттандыру    |   17160 </w:t>
      </w:r>
      <w:r>
        <w:br/>
      </w:r>
      <w:r>
        <w:rPr>
          <w:rFonts w:ascii="Times New Roman"/>
          <w:b w:val="false"/>
          <w:i w:val="false"/>
          <w:color w:val="000000"/>
          <w:sz w:val="28"/>
        </w:rPr>
        <w:t xml:space="preserve">
|   |   |005|Білім берудің мемлекеттік облыстық   | </w:t>
      </w:r>
      <w:r>
        <w:br/>
      </w:r>
      <w:r>
        <w:rPr>
          <w:rFonts w:ascii="Times New Roman"/>
          <w:b w:val="false"/>
          <w:i w:val="false"/>
          <w:color w:val="000000"/>
          <w:sz w:val="28"/>
        </w:rPr>
        <w:t xml:space="preserve">
|   |   |   |ұйымдары үшін оқулықтар сатып алу    | </w:t>
      </w:r>
      <w:r>
        <w:br/>
      </w:r>
      <w:r>
        <w:rPr>
          <w:rFonts w:ascii="Times New Roman"/>
          <w:b w:val="false"/>
          <w:i w:val="false"/>
          <w:color w:val="000000"/>
          <w:sz w:val="28"/>
        </w:rPr>
        <w:t xml:space="preserve">
|   |   |   |және жеткізу                         |    9350 </w:t>
      </w:r>
      <w:r>
        <w:br/>
      </w:r>
      <w:r>
        <w:rPr>
          <w:rFonts w:ascii="Times New Roman"/>
          <w:b w:val="false"/>
          <w:i w:val="false"/>
          <w:color w:val="000000"/>
          <w:sz w:val="28"/>
        </w:rPr>
        <w:t xml:space="preserve">
|   |   |006|Мамандандырылған білім беру          | </w:t>
      </w:r>
      <w:r>
        <w:br/>
      </w:r>
      <w:r>
        <w:rPr>
          <w:rFonts w:ascii="Times New Roman"/>
          <w:b w:val="false"/>
          <w:i w:val="false"/>
          <w:color w:val="000000"/>
          <w:sz w:val="28"/>
        </w:rPr>
        <w:t xml:space="preserve">
|   |   |   |ұйымдарында дарынды балаларға жалпы  | </w:t>
      </w:r>
      <w:r>
        <w:br/>
      </w:r>
      <w:r>
        <w:rPr>
          <w:rFonts w:ascii="Times New Roman"/>
          <w:b w:val="false"/>
          <w:i w:val="false"/>
          <w:color w:val="000000"/>
          <w:sz w:val="28"/>
        </w:rPr>
        <w:t xml:space="preserve">
|   |   |   |білім беру                           |  280331 </w:t>
      </w:r>
      <w:r>
        <w:br/>
      </w:r>
      <w:r>
        <w:rPr>
          <w:rFonts w:ascii="Times New Roman"/>
          <w:b w:val="false"/>
          <w:i w:val="false"/>
          <w:color w:val="000000"/>
          <w:sz w:val="28"/>
        </w:rPr>
        <w:t xml:space="preserve">
|   |   |007|Облыстық ауқымда мектеп              | </w:t>
      </w:r>
      <w:r>
        <w:br/>
      </w:r>
      <w:r>
        <w:rPr>
          <w:rFonts w:ascii="Times New Roman"/>
          <w:b w:val="false"/>
          <w:i w:val="false"/>
          <w:color w:val="000000"/>
          <w:sz w:val="28"/>
        </w:rPr>
        <w:t xml:space="preserve">
|   |   |   |олимпиадаларын және мектептен тыс    | </w:t>
      </w:r>
      <w:r>
        <w:br/>
      </w:r>
      <w:r>
        <w:rPr>
          <w:rFonts w:ascii="Times New Roman"/>
          <w:b w:val="false"/>
          <w:i w:val="false"/>
          <w:color w:val="000000"/>
          <w:sz w:val="28"/>
        </w:rPr>
        <w:t xml:space="preserve">
|   |   |   |іс-шараларды өткізу                  |    8000 </w:t>
      </w:r>
      <w:r>
        <w:br/>
      </w:r>
      <w:r>
        <w:rPr>
          <w:rFonts w:ascii="Times New Roman"/>
          <w:b w:val="false"/>
          <w:i w:val="false"/>
          <w:color w:val="000000"/>
          <w:sz w:val="28"/>
        </w:rPr>
        <w:t xml:space="preserve">
|   |   |017|Жалпы орта білім берудің мемлекеттік | </w:t>
      </w:r>
      <w:r>
        <w:br/>
      </w:r>
      <w:r>
        <w:rPr>
          <w:rFonts w:ascii="Times New Roman"/>
          <w:b w:val="false"/>
          <w:i w:val="false"/>
          <w:color w:val="000000"/>
          <w:sz w:val="28"/>
        </w:rPr>
        <w:t xml:space="preserve">
|   |   |   |мекемелерінің үлгі штаттарын ұстауды | </w:t>
      </w:r>
      <w:r>
        <w:br/>
      </w:r>
      <w:r>
        <w:rPr>
          <w:rFonts w:ascii="Times New Roman"/>
          <w:b w:val="false"/>
          <w:i w:val="false"/>
          <w:color w:val="000000"/>
          <w:sz w:val="28"/>
        </w:rPr>
        <w:t xml:space="preserve">
|   |   |   |қамтамасыз етуге аудандар (облыстық  | </w:t>
      </w:r>
      <w:r>
        <w:br/>
      </w:r>
      <w:r>
        <w:rPr>
          <w:rFonts w:ascii="Times New Roman"/>
          <w:b w:val="false"/>
          <w:i w:val="false"/>
          <w:color w:val="000000"/>
          <w:sz w:val="28"/>
        </w:rPr>
        <w:t xml:space="preserve">
|   |   |   |маңызы бар қалалар) бюджеттеріне     | </w:t>
      </w:r>
      <w:r>
        <w:br/>
      </w:r>
      <w:r>
        <w:rPr>
          <w:rFonts w:ascii="Times New Roman"/>
          <w:b w:val="false"/>
          <w:i w:val="false"/>
          <w:color w:val="000000"/>
          <w:sz w:val="28"/>
        </w:rPr>
        <w:t xml:space="preserve">
|   |   |   |ағымдағы нысаналы трансферттер       |  148239 </w:t>
      </w:r>
      <w:r>
        <w:br/>
      </w:r>
      <w:r>
        <w:rPr>
          <w:rFonts w:ascii="Times New Roman"/>
          <w:b w:val="false"/>
          <w:i w:val="false"/>
          <w:color w:val="000000"/>
          <w:sz w:val="28"/>
        </w:rPr>
        <w:t xml:space="preserve">
|   |   |019|Жалпы орта білім берудің мемлекеттік | </w:t>
      </w:r>
      <w:r>
        <w:br/>
      </w:r>
      <w:r>
        <w:rPr>
          <w:rFonts w:ascii="Times New Roman"/>
          <w:b w:val="false"/>
          <w:i w:val="false"/>
          <w:color w:val="000000"/>
          <w:sz w:val="28"/>
        </w:rPr>
        <w:t xml:space="preserve">
|   |   |   |мекемелерін Интернет желісіне қосуға | </w:t>
      </w:r>
      <w:r>
        <w:br/>
      </w:r>
      <w:r>
        <w:rPr>
          <w:rFonts w:ascii="Times New Roman"/>
          <w:b w:val="false"/>
          <w:i w:val="false"/>
          <w:color w:val="000000"/>
          <w:sz w:val="28"/>
        </w:rPr>
        <w:t xml:space="preserve">
|   |   |   |және олардың трафигін төлеуге        | </w:t>
      </w:r>
      <w:r>
        <w:br/>
      </w:r>
      <w:r>
        <w:rPr>
          <w:rFonts w:ascii="Times New Roman"/>
          <w:b w:val="false"/>
          <w:i w:val="false"/>
          <w:color w:val="000000"/>
          <w:sz w:val="28"/>
        </w:rPr>
        <w:t xml:space="preserve">
|   |   |   |аудандар (облыстық маңызы бар        | </w:t>
      </w:r>
      <w:r>
        <w:br/>
      </w:r>
      <w:r>
        <w:rPr>
          <w:rFonts w:ascii="Times New Roman"/>
          <w:b w:val="false"/>
          <w:i w:val="false"/>
          <w:color w:val="000000"/>
          <w:sz w:val="28"/>
        </w:rPr>
        <w:t xml:space="preserve">
|   |   |   |қалалар) бюджеттеріне ағымдағы       | </w:t>
      </w:r>
      <w:r>
        <w:br/>
      </w:r>
      <w:r>
        <w:rPr>
          <w:rFonts w:ascii="Times New Roman"/>
          <w:b w:val="false"/>
          <w:i w:val="false"/>
          <w:color w:val="000000"/>
          <w:sz w:val="28"/>
        </w:rPr>
        <w:t xml:space="preserve">
|   |   |   |нысаналы трансферттер                |   32924 </w:t>
      </w:r>
      <w:r>
        <w:br/>
      </w:r>
      <w:r>
        <w:rPr>
          <w:rFonts w:ascii="Times New Roman"/>
          <w:b w:val="false"/>
          <w:i w:val="false"/>
          <w:color w:val="000000"/>
          <w:sz w:val="28"/>
        </w:rPr>
        <w:t xml:space="preserve">
|   |   |020|Жалпы орта білім берудің мемлекеттік | </w:t>
      </w:r>
      <w:r>
        <w:br/>
      </w:r>
      <w:r>
        <w:rPr>
          <w:rFonts w:ascii="Times New Roman"/>
          <w:b w:val="false"/>
          <w:i w:val="false"/>
          <w:color w:val="000000"/>
          <w:sz w:val="28"/>
        </w:rPr>
        <w:t xml:space="preserve">
|   |   |   |мекемелеріне кітапханалық қорларын   | </w:t>
      </w:r>
      <w:r>
        <w:br/>
      </w:r>
      <w:r>
        <w:rPr>
          <w:rFonts w:ascii="Times New Roman"/>
          <w:b w:val="false"/>
          <w:i w:val="false"/>
          <w:color w:val="000000"/>
          <w:sz w:val="28"/>
        </w:rPr>
        <w:t xml:space="preserve">
|   |   |   |жаңарту үшін оқулық пен              | </w:t>
      </w:r>
      <w:r>
        <w:br/>
      </w:r>
      <w:r>
        <w:rPr>
          <w:rFonts w:ascii="Times New Roman"/>
          <w:b w:val="false"/>
          <w:i w:val="false"/>
          <w:color w:val="000000"/>
          <w:sz w:val="28"/>
        </w:rPr>
        <w:t xml:space="preserve">
|   |   |   |оқу-әдістемелік кешенін сатып алуға  | </w:t>
      </w:r>
      <w:r>
        <w:br/>
      </w:r>
      <w:r>
        <w:rPr>
          <w:rFonts w:ascii="Times New Roman"/>
          <w:b w:val="false"/>
          <w:i w:val="false"/>
          <w:color w:val="000000"/>
          <w:sz w:val="28"/>
        </w:rPr>
        <w:t xml:space="preserve">
|   |   |   |және жеткізуге аудандар (облыстық    | </w:t>
      </w:r>
      <w:r>
        <w:br/>
      </w:r>
      <w:r>
        <w:rPr>
          <w:rFonts w:ascii="Times New Roman"/>
          <w:b w:val="false"/>
          <w:i w:val="false"/>
          <w:color w:val="000000"/>
          <w:sz w:val="28"/>
        </w:rPr>
        <w:t xml:space="preserve">
|   |   |   |маңызы бар қалалар) бюджеттеріне     | </w:t>
      </w:r>
      <w:r>
        <w:br/>
      </w:r>
      <w:r>
        <w:rPr>
          <w:rFonts w:ascii="Times New Roman"/>
          <w:b w:val="false"/>
          <w:i w:val="false"/>
          <w:color w:val="000000"/>
          <w:sz w:val="28"/>
        </w:rPr>
        <w:t xml:space="preserve">
|   |   |   |ағымдағы нысаналы трансферттер       |   68031 </w:t>
      </w:r>
      <w:r>
        <w:br/>
      </w:r>
      <w:r>
        <w:rPr>
          <w:rFonts w:ascii="Times New Roman"/>
          <w:b w:val="false"/>
          <w:i w:val="false"/>
          <w:color w:val="000000"/>
          <w:sz w:val="28"/>
        </w:rPr>
        <w:t xml:space="preserve">
|   |   |021|Жалпы орта білім берудің мемлекеттік | </w:t>
      </w:r>
      <w:r>
        <w:br/>
      </w:r>
      <w:r>
        <w:rPr>
          <w:rFonts w:ascii="Times New Roman"/>
          <w:b w:val="false"/>
          <w:i w:val="false"/>
          <w:color w:val="000000"/>
          <w:sz w:val="28"/>
        </w:rPr>
        <w:t xml:space="preserve">
|   |   |   |мекемелері үшін лингафондық және     | </w:t>
      </w:r>
      <w:r>
        <w:br/>
      </w:r>
      <w:r>
        <w:rPr>
          <w:rFonts w:ascii="Times New Roman"/>
          <w:b w:val="false"/>
          <w:i w:val="false"/>
          <w:color w:val="000000"/>
          <w:sz w:val="28"/>
        </w:rPr>
        <w:t xml:space="preserve">
|   |   |   |мультимедиялық кабинеттер жасауға    | </w:t>
      </w:r>
      <w:r>
        <w:br/>
      </w:r>
      <w:r>
        <w:rPr>
          <w:rFonts w:ascii="Times New Roman"/>
          <w:b w:val="false"/>
          <w:i w:val="false"/>
          <w:color w:val="000000"/>
          <w:sz w:val="28"/>
        </w:rPr>
        <w:t xml:space="preserve">
|   |   |   |аудандар (облыстық маңызы бар        | </w:t>
      </w:r>
      <w:r>
        <w:br/>
      </w:r>
      <w:r>
        <w:rPr>
          <w:rFonts w:ascii="Times New Roman"/>
          <w:b w:val="false"/>
          <w:i w:val="false"/>
          <w:color w:val="000000"/>
          <w:sz w:val="28"/>
        </w:rPr>
        <w:t xml:space="preserve">
|   |   |   |қалалар) бюджеттеріне ағымдағы       | </w:t>
      </w:r>
      <w:r>
        <w:br/>
      </w:r>
      <w:r>
        <w:rPr>
          <w:rFonts w:ascii="Times New Roman"/>
          <w:b w:val="false"/>
          <w:i w:val="false"/>
          <w:color w:val="000000"/>
          <w:sz w:val="28"/>
        </w:rPr>
        <w:t xml:space="preserve">
|   |   |   |нысаналы трансферттер                |   30765 </w:t>
      </w:r>
      <w:r>
        <w:br/>
      </w:r>
      <w:r>
        <w:rPr>
          <w:rFonts w:ascii="Times New Roman"/>
          <w:b w:val="false"/>
          <w:i w:val="false"/>
          <w:color w:val="000000"/>
          <w:sz w:val="28"/>
        </w:rPr>
        <w:t xml:space="preserve">
| 3 |   |   |Бастауыш кәсiптік бiлiм беру         |  985389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985389 </w:t>
      </w:r>
      <w:r>
        <w:br/>
      </w:r>
      <w:r>
        <w:rPr>
          <w:rFonts w:ascii="Times New Roman"/>
          <w:b w:val="false"/>
          <w:i w:val="false"/>
          <w:color w:val="000000"/>
          <w:sz w:val="28"/>
        </w:rPr>
        <w:t xml:space="preserve">
|   |   |008|Бастауыш кәсіптік білім беру         |  985389 </w:t>
      </w:r>
      <w:r>
        <w:br/>
      </w:r>
      <w:r>
        <w:rPr>
          <w:rFonts w:ascii="Times New Roman"/>
          <w:b w:val="false"/>
          <w:i w:val="false"/>
          <w:color w:val="000000"/>
          <w:sz w:val="28"/>
        </w:rPr>
        <w:t xml:space="preserve">
| 4 |   |   |Орта кәсіби бiлiм беру               |  765247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72077 </w:t>
      </w:r>
      <w:r>
        <w:br/>
      </w:r>
      <w:r>
        <w:rPr>
          <w:rFonts w:ascii="Times New Roman"/>
          <w:b w:val="false"/>
          <w:i w:val="false"/>
          <w:color w:val="000000"/>
          <w:sz w:val="28"/>
        </w:rPr>
        <w:t xml:space="preserve">
|   |   |002|Орта кәсiптiк бiлiмдi мамандар       | </w:t>
      </w:r>
      <w:r>
        <w:br/>
      </w:r>
      <w:r>
        <w:rPr>
          <w:rFonts w:ascii="Times New Roman"/>
          <w:b w:val="false"/>
          <w:i w:val="false"/>
          <w:color w:val="000000"/>
          <w:sz w:val="28"/>
        </w:rPr>
        <w:t xml:space="preserve">
|   |   |   |даярлау                              |   72077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693170 </w:t>
      </w:r>
      <w:r>
        <w:br/>
      </w:r>
      <w:r>
        <w:rPr>
          <w:rFonts w:ascii="Times New Roman"/>
          <w:b w:val="false"/>
          <w:i w:val="false"/>
          <w:color w:val="000000"/>
          <w:sz w:val="28"/>
        </w:rPr>
        <w:t xml:space="preserve">
|   |   |009|Орта кәсіптік білімді мамандар       | </w:t>
      </w:r>
      <w:r>
        <w:br/>
      </w:r>
      <w:r>
        <w:rPr>
          <w:rFonts w:ascii="Times New Roman"/>
          <w:b w:val="false"/>
          <w:i w:val="false"/>
          <w:color w:val="000000"/>
          <w:sz w:val="28"/>
        </w:rPr>
        <w:t xml:space="preserve">
|   |   |   |даярлау                              |  693170 </w:t>
      </w:r>
      <w:r>
        <w:br/>
      </w:r>
      <w:r>
        <w:rPr>
          <w:rFonts w:ascii="Times New Roman"/>
          <w:b w:val="false"/>
          <w:i w:val="false"/>
          <w:color w:val="000000"/>
          <w:sz w:val="28"/>
        </w:rPr>
        <w:t xml:space="preserve">
| 5 |   |   |Қосымша кәсіби білім беру            |  103597 </w:t>
      </w:r>
      <w:r>
        <w:br/>
      </w:r>
      <w:r>
        <w:rPr>
          <w:rFonts w:ascii="Times New Roman"/>
          <w:b w:val="false"/>
          <w:i w:val="false"/>
          <w:color w:val="000000"/>
          <w:sz w:val="28"/>
        </w:rPr>
        <w:t xml:space="preserve">
|   |252|   |Облыстық бюджеттен қаржыландырылатын | </w:t>
      </w:r>
      <w:r>
        <w:br/>
      </w:r>
      <w:r>
        <w:rPr>
          <w:rFonts w:ascii="Times New Roman"/>
          <w:b w:val="false"/>
          <w:i w:val="false"/>
          <w:color w:val="000000"/>
          <w:sz w:val="28"/>
        </w:rPr>
        <w:t xml:space="preserve">
|   |   |   |атқарушы ішкі істер органы           |   24453 </w:t>
      </w:r>
      <w:r>
        <w:br/>
      </w:r>
      <w:r>
        <w:rPr>
          <w:rFonts w:ascii="Times New Roman"/>
          <w:b w:val="false"/>
          <w:i w:val="false"/>
          <w:color w:val="000000"/>
          <w:sz w:val="28"/>
        </w:rPr>
        <w:t xml:space="preserve">
|   |   |007|Кадрлардың біліктілігін арттыру және | </w:t>
      </w:r>
      <w:r>
        <w:br/>
      </w:r>
      <w:r>
        <w:rPr>
          <w:rFonts w:ascii="Times New Roman"/>
          <w:b w:val="false"/>
          <w:i w:val="false"/>
          <w:color w:val="000000"/>
          <w:sz w:val="28"/>
        </w:rPr>
        <w:t xml:space="preserve">
|   |   |   |оларды қайта даярлау                 |   24453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9216 </w:t>
      </w:r>
      <w:r>
        <w:br/>
      </w:r>
      <w:r>
        <w:rPr>
          <w:rFonts w:ascii="Times New Roman"/>
          <w:b w:val="false"/>
          <w:i w:val="false"/>
          <w:color w:val="000000"/>
          <w:sz w:val="28"/>
        </w:rPr>
        <w:t xml:space="preserve">
|   |   |003|Кадрлардың біліктілігін арттыру және |   </w:t>
      </w:r>
      <w:r>
        <w:br/>
      </w:r>
      <w:r>
        <w:rPr>
          <w:rFonts w:ascii="Times New Roman"/>
          <w:b w:val="false"/>
          <w:i w:val="false"/>
          <w:color w:val="000000"/>
          <w:sz w:val="28"/>
        </w:rPr>
        <w:t xml:space="preserve">
|   |   |   |оларды қайта даярлау                 |    9216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69928 </w:t>
      </w:r>
      <w:r>
        <w:br/>
      </w:r>
      <w:r>
        <w:rPr>
          <w:rFonts w:ascii="Times New Roman"/>
          <w:b w:val="false"/>
          <w:i w:val="false"/>
          <w:color w:val="000000"/>
          <w:sz w:val="28"/>
        </w:rPr>
        <w:t xml:space="preserve">
|   |   |010|Кадрлардың біліктілігін арттыру және | </w:t>
      </w:r>
      <w:r>
        <w:br/>
      </w:r>
      <w:r>
        <w:rPr>
          <w:rFonts w:ascii="Times New Roman"/>
          <w:b w:val="false"/>
          <w:i w:val="false"/>
          <w:color w:val="000000"/>
          <w:sz w:val="28"/>
        </w:rPr>
        <w:t xml:space="preserve">
|   |   |   |оларды қайта даярлау                 |   69928 </w:t>
      </w:r>
      <w:r>
        <w:br/>
      </w:r>
      <w:r>
        <w:rPr>
          <w:rFonts w:ascii="Times New Roman"/>
          <w:b w:val="false"/>
          <w:i w:val="false"/>
          <w:color w:val="000000"/>
          <w:sz w:val="28"/>
        </w:rPr>
        <w:t xml:space="preserve">
| 9 |   |   |Бiлiм беру саласындағы өзге де       | </w:t>
      </w:r>
      <w:r>
        <w:br/>
      </w:r>
      <w:r>
        <w:rPr>
          <w:rFonts w:ascii="Times New Roman"/>
          <w:b w:val="false"/>
          <w:i w:val="false"/>
          <w:color w:val="000000"/>
          <w:sz w:val="28"/>
        </w:rPr>
        <w:t xml:space="preserve">
|   |   |   |қызметтер                            | 1612385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328811 </w:t>
      </w:r>
      <w:r>
        <w:br/>
      </w:r>
      <w:r>
        <w:rPr>
          <w:rFonts w:ascii="Times New Roman"/>
          <w:b w:val="false"/>
          <w:i w:val="false"/>
          <w:color w:val="000000"/>
          <w:sz w:val="28"/>
        </w:rPr>
        <w:t xml:space="preserve">
|   |   |001|Білім беру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32675 </w:t>
      </w:r>
      <w:r>
        <w:br/>
      </w:r>
      <w:r>
        <w:rPr>
          <w:rFonts w:ascii="Times New Roman"/>
          <w:b w:val="false"/>
          <w:i w:val="false"/>
          <w:color w:val="000000"/>
          <w:sz w:val="28"/>
        </w:rPr>
        <w:t xml:space="preserve">
|   |   |011|Балалар мен жеткіншектердiң          | </w:t>
      </w:r>
      <w:r>
        <w:br/>
      </w:r>
      <w:r>
        <w:rPr>
          <w:rFonts w:ascii="Times New Roman"/>
          <w:b w:val="false"/>
          <w:i w:val="false"/>
          <w:color w:val="000000"/>
          <w:sz w:val="28"/>
        </w:rPr>
        <w:t xml:space="preserve">
|   |   |   |психикалық денсаулығын зерттеу және  | </w:t>
      </w:r>
      <w:r>
        <w:br/>
      </w:r>
      <w:r>
        <w:rPr>
          <w:rFonts w:ascii="Times New Roman"/>
          <w:b w:val="false"/>
          <w:i w:val="false"/>
          <w:color w:val="000000"/>
          <w:sz w:val="28"/>
        </w:rPr>
        <w:t xml:space="preserve">
|   |   |   |халыққа психологиялық - медициналық  | </w:t>
      </w:r>
      <w:r>
        <w:br/>
      </w:r>
      <w:r>
        <w:rPr>
          <w:rFonts w:ascii="Times New Roman"/>
          <w:b w:val="false"/>
          <w:i w:val="false"/>
          <w:color w:val="000000"/>
          <w:sz w:val="28"/>
        </w:rPr>
        <w:t xml:space="preserve">
|   |   |   |-педагогикалық консультациялық көмек | </w:t>
      </w:r>
      <w:r>
        <w:br/>
      </w:r>
      <w:r>
        <w:rPr>
          <w:rFonts w:ascii="Times New Roman"/>
          <w:b w:val="false"/>
          <w:i w:val="false"/>
          <w:color w:val="000000"/>
          <w:sz w:val="28"/>
        </w:rPr>
        <w:t xml:space="preserve">
|   |   |   |көрсету                              |   13724 </w:t>
      </w:r>
      <w:r>
        <w:br/>
      </w:r>
      <w:r>
        <w:rPr>
          <w:rFonts w:ascii="Times New Roman"/>
          <w:b w:val="false"/>
          <w:i w:val="false"/>
          <w:color w:val="000000"/>
          <w:sz w:val="28"/>
        </w:rPr>
        <w:t xml:space="preserve">
|   |   |012|Дамуында проблемалары бар балалар    | </w:t>
      </w:r>
      <w:r>
        <w:br/>
      </w:r>
      <w:r>
        <w:rPr>
          <w:rFonts w:ascii="Times New Roman"/>
          <w:b w:val="false"/>
          <w:i w:val="false"/>
          <w:color w:val="000000"/>
          <w:sz w:val="28"/>
        </w:rPr>
        <w:t xml:space="preserve">
|   |   |   |мен жеткіншектерді оңалту және       | </w:t>
      </w:r>
      <w:r>
        <w:br/>
      </w:r>
      <w:r>
        <w:rPr>
          <w:rFonts w:ascii="Times New Roman"/>
          <w:b w:val="false"/>
          <w:i w:val="false"/>
          <w:color w:val="000000"/>
          <w:sz w:val="28"/>
        </w:rPr>
        <w:t xml:space="preserve">
|   |   |   |әлеуметтік бейімдеу                  |   22783 </w:t>
      </w:r>
      <w:r>
        <w:br/>
      </w:r>
      <w:r>
        <w:rPr>
          <w:rFonts w:ascii="Times New Roman"/>
          <w:b w:val="false"/>
          <w:i w:val="false"/>
          <w:color w:val="000000"/>
          <w:sz w:val="28"/>
        </w:rPr>
        <w:t xml:space="preserve">
|   |   |018|Жаңадан іске қосылатын білім беру    | </w:t>
      </w:r>
      <w:r>
        <w:br/>
      </w:r>
      <w:r>
        <w:rPr>
          <w:rFonts w:ascii="Times New Roman"/>
          <w:b w:val="false"/>
          <w:i w:val="false"/>
          <w:color w:val="000000"/>
          <w:sz w:val="28"/>
        </w:rPr>
        <w:t xml:space="preserve">
|   |   |   |объектілерін ұстауға аудандар        | </w:t>
      </w:r>
      <w:r>
        <w:br/>
      </w:r>
      <w:r>
        <w:rPr>
          <w:rFonts w:ascii="Times New Roman"/>
          <w:b w:val="false"/>
          <w:i w:val="false"/>
          <w:color w:val="000000"/>
          <w:sz w:val="28"/>
        </w:rPr>
        <w:t xml:space="preserve">
|   |   |   |(облыстық маңызы бар қалалар)        | </w:t>
      </w:r>
      <w:r>
        <w:br/>
      </w:r>
      <w:r>
        <w:rPr>
          <w:rFonts w:ascii="Times New Roman"/>
          <w:b w:val="false"/>
          <w:i w:val="false"/>
          <w:color w:val="000000"/>
          <w:sz w:val="28"/>
        </w:rPr>
        <w:t xml:space="preserve">
|   |   |   |бюджеттеріне ағымдағы нысаналы       | </w:t>
      </w:r>
      <w:r>
        <w:br/>
      </w:r>
      <w:r>
        <w:rPr>
          <w:rFonts w:ascii="Times New Roman"/>
          <w:b w:val="false"/>
          <w:i w:val="false"/>
          <w:color w:val="000000"/>
          <w:sz w:val="28"/>
        </w:rPr>
        <w:t xml:space="preserve">
|   |   |   |трансферттер                         |  259629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1283574 </w:t>
      </w:r>
      <w:r>
        <w:br/>
      </w:r>
      <w:r>
        <w:rPr>
          <w:rFonts w:ascii="Times New Roman"/>
          <w:b w:val="false"/>
          <w:i w:val="false"/>
          <w:color w:val="000000"/>
          <w:sz w:val="28"/>
        </w:rPr>
        <w:t xml:space="preserve">
|   |   |016|Білім беру объектілерін дамыту       |  359414 </w:t>
      </w:r>
      <w:r>
        <w:br/>
      </w:r>
      <w:r>
        <w:rPr>
          <w:rFonts w:ascii="Times New Roman"/>
          <w:b w:val="false"/>
          <w:i w:val="false"/>
          <w:color w:val="000000"/>
          <w:sz w:val="28"/>
        </w:rPr>
        <w:t xml:space="preserve">
|   |   |017|Білім беру объектілерін салуға және  | </w:t>
      </w:r>
      <w:r>
        <w:br/>
      </w:r>
      <w:r>
        <w:rPr>
          <w:rFonts w:ascii="Times New Roman"/>
          <w:b w:val="false"/>
          <w:i w:val="false"/>
          <w:color w:val="000000"/>
          <w:sz w:val="28"/>
        </w:rPr>
        <w:t xml:space="preserve">
|   |   |   |қайта жаңартуға аудандар (облыстық   | </w:t>
      </w:r>
      <w:r>
        <w:br/>
      </w:r>
      <w:r>
        <w:rPr>
          <w:rFonts w:ascii="Times New Roman"/>
          <w:b w:val="false"/>
          <w:i w:val="false"/>
          <w:color w:val="000000"/>
          <w:sz w:val="28"/>
        </w:rPr>
        <w:t xml:space="preserve">
|   |   |   |маңызы бар қалалар) бюджеттеріне     | </w:t>
      </w:r>
      <w:r>
        <w:br/>
      </w:r>
      <w:r>
        <w:rPr>
          <w:rFonts w:ascii="Times New Roman"/>
          <w:b w:val="false"/>
          <w:i w:val="false"/>
          <w:color w:val="000000"/>
          <w:sz w:val="28"/>
        </w:rPr>
        <w:t xml:space="preserve">
|   |   |   |берілетін нысаналы даму трансферттер |  924160 </w:t>
      </w:r>
      <w:r>
        <w:br/>
      </w:r>
      <w:r>
        <w:rPr>
          <w:rFonts w:ascii="Times New Roman"/>
          <w:b w:val="false"/>
          <w:i w:val="false"/>
          <w:color w:val="000000"/>
          <w:sz w:val="28"/>
        </w:rPr>
        <w:t xml:space="preserve">
05   |   |   |Денсаулық сақтау                     |13306085 </w:t>
      </w:r>
      <w:r>
        <w:br/>
      </w:r>
      <w:r>
        <w:rPr>
          <w:rFonts w:ascii="Times New Roman"/>
          <w:b w:val="false"/>
          <w:i w:val="false"/>
          <w:color w:val="000000"/>
          <w:sz w:val="28"/>
        </w:rPr>
        <w:t xml:space="preserve">
| 1 |   |   |Кең бейінді ауруханалар              | 4868880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4868880 </w:t>
      </w:r>
      <w:r>
        <w:br/>
      </w:r>
      <w:r>
        <w:rPr>
          <w:rFonts w:ascii="Times New Roman"/>
          <w:b w:val="false"/>
          <w:i w:val="false"/>
          <w:color w:val="000000"/>
          <w:sz w:val="28"/>
        </w:rPr>
        <w:t xml:space="preserve">
|   |   |004|Бастапқы медициналық-санитарлық      | </w:t>
      </w:r>
      <w:r>
        <w:br/>
      </w:r>
      <w:r>
        <w:rPr>
          <w:rFonts w:ascii="Times New Roman"/>
          <w:b w:val="false"/>
          <w:i w:val="false"/>
          <w:color w:val="000000"/>
          <w:sz w:val="28"/>
        </w:rPr>
        <w:t xml:space="preserve">
|   |   |   |көмек және денсаулық сақтау ұйымдары | </w:t>
      </w:r>
      <w:r>
        <w:br/>
      </w:r>
      <w:r>
        <w:rPr>
          <w:rFonts w:ascii="Times New Roman"/>
          <w:b w:val="false"/>
          <w:i w:val="false"/>
          <w:color w:val="000000"/>
          <w:sz w:val="28"/>
        </w:rPr>
        <w:t xml:space="preserve">
|   |   |   |мамандарының жолдамасы бойынша       | </w:t>
      </w:r>
      <w:r>
        <w:br/>
      </w:r>
      <w:r>
        <w:rPr>
          <w:rFonts w:ascii="Times New Roman"/>
          <w:b w:val="false"/>
          <w:i w:val="false"/>
          <w:color w:val="000000"/>
          <w:sz w:val="28"/>
        </w:rPr>
        <w:t xml:space="preserve">
|   |   |   |стационарлық медициналық көмек       | </w:t>
      </w:r>
      <w:r>
        <w:br/>
      </w:r>
      <w:r>
        <w:rPr>
          <w:rFonts w:ascii="Times New Roman"/>
          <w:b w:val="false"/>
          <w:i w:val="false"/>
          <w:color w:val="000000"/>
          <w:sz w:val="28"/>
        </w:rPr>
        <w:t xml:space="preserve">
|   |   |   |көрсету                              | 4868880 </w:t>
      </w:r>
      <w:r>
        <w:br/>
      </w:r>
      <w:r>
        <w:rPr>
          <w:rFonts w:ascii="Times New Roman"/>
          <w:b w:val="false"/>
          <w:i w:val="false"/>
          <w:color w:val="000000"/>
          <w:sz w:val="28"/>
        </w:rPr>
        <w:t xml:space="preserve">
| 2 |   |   |Халықтың денсаулығын қорғау          | 1626141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1002176 </w:t>
      </w:r>
      <w:r>
        <w:br/>
      </w:r>
      <w:r>
        <w:rPr>
          <w:rFonts w:ascii="Times New Roman"/>
          <w:b w:val="false"/>
          <w:i w:val="false"/>
          <w:color w:val="000000"/>
          <w:sz w:val="28"/>
        </w:rPr>
        <w:t xml:space="preserve">
|   |   |005|Жергiлiктi денсаулық сақтау ұйымдары | </w:t>
      </w:r>
      <w:r>
        <w:br/>
      </w:r>
      <w:r>
        <w:rPr>
          <w:rFonts w:ascii="Times New Roman"/>
          <w:b w:val="false"/>
          <w:i w:val="false"/>
          <w:color w:val="000000"/>
          <w:sz w:val="28"/>
        </w:rPr>
        <w:t xml:space="preserve">
|   |   |   |үшiн қан, оның құрамдас бөліктері    | </w:t>
      </w:r>
      <w:r>
        <w:br/>
      </w:r>
      <w:r>
        <w:rPr>
          <w:rFonts w:ascii="Times New Roman"/>
          <w:b w:val="false"/>
          <w:i w:val="false"/>
          <w:color w:val="000000"/>
          <w:sz w:val="28"/>
        </w:rPr>
        <w:t xml:space="preserve">
|   |   |   |мен препараттарын өндiру             |   97288 </w:t>
      </w:r>
      <w:r>
        <w:br/>
      </w:r>
      <w:r>
        <w:rPr>
          <w:rFonts w:ascii="Times New Roman"/>
          <w:b w:val="false"/>
          <w:i w:val="false"/>
          <w:color w:val="000000"/>
          <w:sz w:val="28"/>
        </w:rPr>
        <w:t xml:space="preserve">
|   |   |006|Ана мен баланы қорғау                |  158657 </w:t>
      </w:r>
      <w:r>
        <w:br/>
      </w:r>
      <w:r>
        <w:rPr>
          <w:rFonts w:ascii="Times New Roman"/>
          <w:b w:val="false"/>
          <w:i w:val="false"/>
          <w:color w:val="000000"/>
          <w:sz w:val="28"/>
        </w:rPr>
        <w:t xml:space="preserve">
|   |   |007|Салауатты өмір салтын насихаттау     |   12978 </w:t>
      </w:r>
      <w:r>
        <w:br/>
      </w:r>
      <w:r>
        <w:rPr>
          <w:rFonts w:ascii="Times New Roman"/>
          <w:b w:val="false"/>
          <w:i w:val="false"/>
          <w:color w:val="000000"/>
          <w:sz w:val="28"/>
        </w:rPr>
        <w:t xml:space="preserve">
|   |   |008|Аурулардың жеке түрлері бойынша      | </w:t>
      </w:r>
      <w:r>
        <w:br/>
      </w:r>
      <w:r>
        <w:rPr>
          <w:rFonts w:ascii="Times New Roman"/>
          <w:b w:val="false"/>
          <w:i w:val="false"/>
          <w:color w:val="000000"/>
          <w:sz w:val="28"/>
        </w:rPr>
        <w:t xml:space="preserve">
|   |   |   |халықты арнаулы тағам өнімдерімен    | </w:t>
      </w:r>
      <w:r>
        <w:br/>
      </w:r>
      <w:r>
        <w:rPr>
          <w:rFonts w:ascii="Times New Roman"/>
          <w:b w:val="false"/>
          <w:i w:val="false"/>
          <w:color w:val="000000"/>
          <w:sz w:val="28"/>
        </w:rPr>
        <w:t xml:space="preserve">
|   |   |   |және дәрілік заттармен қамтамасыз    | </w:t>
      </w:r>
      <w:r>
        <w:br/>
      </w:r>
      <w:r>
        <w:rPr>
          <w:rFonts w:ascii="Times New Roman"/>
          <w:b w:val="false"/>
          <w:i w:val="false"/>
          <w:color w:val="000000"/>
          <w:sz w:val="28"/>
        </w:rPr>
        <w:t xml:space="preserve">
|   |   |   |ету                                  |  733253 </w:t>
      </w:r>
      <w:r>
        <w:br/>
      </w:r>
      <w:r>
        <w:rPr>
          <w:rFonts w:ascii="Times New Roman"/>
          <w:b w:val="false"/>
          <w:i w:val="false"/>
          <w:color w:val="000000"/>
          <w:sz w:val="28"/>
        </w:rPr>
        <w:t xml:space="preserve">
|   |269|   |Облыстың мемлекеттік санитарлық -    | </w:t>
      </w:r>
      <w:r>
        <w:br/>
      </w:r>
      <w:r>
        <w:rPr>
          <w:rFonts w:ascii="Times New Roman"/>
          <w:b w:val="false"/>
          <w:i w:val="false"/>
          <w:color w:val="000000"/>
          <w:sz w:val="28"/>
        </w:rPr>
        <w:t xml:space="preserve">
|   |   |   |эпидемиологиялық қадағалау           | </w:t>
      </w:r>
      <w:r>
        <w:br/>
      </w:r>
      <w:r>
        <w:rPr>
          <w:rFonts w:ascii="Times New Roman"/>
          <w:b w:val="false"/>
          <w:i w:val="false"/>
          <w:color w:val="000000"/>
          <w:sz w:val="28"/>
        </w:rPr>
        <w:t xml:space="preserve">
|   |   |   |департаменті (басқармасы)            |  623965 </w:t>
      </w:r>
      <w:r>
        <w:br/>
      </w:r>
      <w:r>
        <w:rPr>
          <w:rFonts w:ascii="Times New Roman"/>
          <w:b w:val="false"/>
          <w:i w:val="false"/>
          <w:color w:val="000000"/>
          <w:sz w:val="28"/>
        </w:rPr>
        <w:t xml:space="preserve">
|   |   |001|Мемлекеттік санитарлық -             | </w:t>
      </w:r>
      <w:r>
        <w:br/>
      </w:r>
      <w:r>
        <w:rPr>
          <w:rFonts w:ascii="Times New Roman"/>
          <w:b w:val="false"/>
          <w:i w:val="false"/>
          <w:color w:val="000000"/>
          <w:sz w:val="28"/>
        </w:rPr>
        <w:t xml:space="preserve">
|   |   |   |эпидемиологиялық қадағалау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310940 </w:t>
      </w:r>
      <w:r>
        <w:br/>
      </w:r>
      <w:r>
        <w:rPr>
          <w:rFonts w:ascii="Times New Roman"/>
          <w:b w:val="false"/>
          <w:i w:val="false"/>
          <w:color w:val="000000"/>
          <w:sz w:val="28"/>
        </w:rPr>
        <w:t xml:space="preserve">
|   |   |002|Халықтың санитарлық-эпидемиологиялық | </w:t>
      </w:r>
      <w:r>
        <w:br/>
      </w:r>
      <w:r>
        <w:rPr>
          <w:rFonts w:ascii="Times New Roman"/>
          <w:b w:val="false"/>
          <w:i w:val="false"/>
          <w:color w:val="000000"/>
          <w:sz w:val="28"/>
        </w:rPr>
        <w:t xml:space="preserve">
|   |   |   |салауаттылығы                        |  312373 </w:t>
      </w:r>
      <w:r>
        <w:br/>
      </w:r>
      <w:r>
        <w:rPr>
          <w:rFonts w:ascii="Times New Roman"/>
          <w:b w:val="false"/>
          <w:i w:val="false"/>
          <w:color w:val="000000"/>
          <w:sz w:val="28"/>
        </w:rPr>
        <w:t xml:space="preserve">
|   |   |003|Індетке қарсы күрес                  |     652 </w:t>
      </w:r>
      <w:r>
        <w:br/>
      </w:r>
      <w:r>
        <w:rPr>
          <w:rFonts w:ascii="Times New Roman"/>
          <w:b w:val="false"/>
          <w:i w:val="false"/>
          <w:color w:val="000000"/>
          <w:sz w:val="28"/>
        </w:rPr>
        <w:t xml:space="preserve">
| 3 |   |   |Мамандандырылған медициналық көмек   | 2660335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2660335 </w:t>
      </w:r>
      <w:r>
        <w:br/>
      </w:r>
      <w:r>
        <w:rPr>
          <w:rFonts w:ascii="Times New Roman"/>
          <w:b w:val="false"/>
          <w:i w:val="false"/>
          <w:color w:val="000000"/>
          <w:sz w:val="28"/>
        </w:rPr>
        <w:t xml:space="preserve">
|   |   |009|Әлеуметтік-елеулі және айналадағылар | </w:t>
      </w:r>
      <w:r>
        <w:br/>
      </w:r>
      <w:r>
        <w:rPr>
          <w:rFonts w:ascii="Times New Roman"/>
          <w:b w:val="false"/>
          <w:i w:val="false"/>
          <w:color w:val="000000"/>
          <w:sz w:val="28"/>
        </w:rPr>
        <w:t xml:space="preserve">
|   |   |   |үшін қауіп төндіретін аурулармен     | </w:t>
      </w:r>
      <w:r>
        <w:br/>
      </w:r>
      <w:r>
        <w:rPr>
          <w:rFonts w:ascii="Times New Roman"/>
          <w:b w:val="false"/>
          <w:i w:val="false"/>
          <w:color w:val="000000"/>
          <w:sz w:val="28"/>
        </w:rPr>
        <w:t xml:space="preserve">
|   |   |   |ауыратын адамдарға медициналық көмек | </w:t>
      </w:r>
      <w:r>
        <w:br/>
      </w:r>
      <w:r>
        <w:rPr>
          <w:rFonts w:ascii="Times New Roman"/>
          <w:b w:val="false"/>
          <w:i w:val="false"/>
          <w:color w:val="000000"/>
          <w:sz w:val="28"/>
        </w:rPr>
        <w:t xml:space="preserve">
|   |   |   |көрсету                              | 2660335 </w:t>
      </w:r>
      <w:r>
        <w:br/>
      </w:r>
      <w:r>
        <w:rPr>
          <w:rFonts w:ascii="Times New Roman"/>
          <w:b w:val="false"/>
          <w:i w:val="false"/>
          <w:color w:val="000000"/>
          <w:sz w:val="28"/>
        </w:rPr>
        <w:t xml:space="preserve">
| 4 |   |   |Емханалар                            | 2601009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2601009 </w:t>
      </w:r>
      <w:r>
        <w:br/>
      </w:r>
      <w:r>
        <w:rPr>
          <w:rFonts w:ascii="Times New Roman"/>
          <w:b w:val="false"/>
          <w:i w:val="false"/>
          <w:color w:val="000000"/>
          <w:sz w:val="28"/>
        </w:rPr>
        <w:t xml:space="preserve">
|   |   |010|Халыққа бастапқы медициналық -       | </w:t>
      </w:r>
      <w:r>
        <w:br/>
      </w:r>
      <w:r>
        <w:rPr>
          <w:rFonts w:ascii="Times New Roman"/>
          <w:b w:val="false"/>
          <w:i w:val="false"/>
          <w:color w:val="000000"/>
          <w:sz w:val="28"/>
        </w:rPr>
        <w:t xml:space="preserve">
|   |   |   |санитарлық көмек көрсету             | 2601009 </w:t>
      </w:r>
      <w:r>
        <w:br/>
      </w:r>
      <w:r>
        <w:rPr>
          <w:rFonts w:ascii="Times New Roman"/>
          <w:b w:val="false"/>
          <w:i w:val="false"/>
          <w:color w:val="000000"/>
          <w:sz w:val="28"/>
        </w:rPr>
        <w:t xml:space="preserve">
| 5 |   |   |Медициналық көмектiң басқа түрлерi   |  488480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488480 </w:t>
      </w:r>
      <w:r>
        <w:br/>
      </w:r>
      <w:r>
        <w:rPr>
          <w:rFonts w:ascii="Times New Roman"/>
          <w:b w:val="false"/>
          <w:i w:val="false"/>
          <w:color w:val="000000"/>
          <w:sz w:val="28"/>
        </w:rPr>
        <w:t xml:space="preserve">
|   |   |011|Жедел және шұғыл көмек көрсету       |  463420 </w:t>
      </w:r>
      <w:r>
        <w:br/>
      </w:r>
      <w:r>
        <w:rPr>
          <w:rFonts w:ascii="Times New Roman"/>
          <w:b w:val="false"/>
          <w:i w:val="false"/>
          <w:color w:val="000000"/>
          <w:sz w:val="28"/>
        </w:rPr>
        <w:t xml:space="preserve">
|   |   |012|Төтенше жағдайларда халыққа          | </w:t>
      </w:r>
      <w:r>
        <w:br/>
      </w:r>
      <w:r>
        <w:rPr>
          <w:rFonts w:ascii="Times New Roman"/>
          <w:b w:val="false"/>
          <w:i w:val="false"/>
          <w:color w:val="000000"/>
          <w:sz w:val="28"/>
        </w:rPr>
        <w:t xml:space="preserve">
|   |   |   |медициналық көмек көрсету            |   25060 </w:t>
      </w:r>
      <w:r>
        <w:br/>
      </w:r>
      <w:r>
        <w:rPr>
          <w:rFonts w:ascii="Times New Roman"/>
          <w:b w:val="false"/>
          <w:i w:val="false"/>
          <w:color w:val="000000"/>
          <w:sz w:val="28"/>
        </w:rPr>
        <w:t xml:space="preserve">
| 9 |   |   |Денсаулық сақтау саласындағы өзге де | </w:t>
      </w:r>
      <w:r>
        <w:br/>
      </w:r>
      <w:r>
        <w:rPr>
          <w:rFonts w:ascii="Times New Roman"/>
          <w:b w:val="false"/>
          <w:i w:val="false"/>
          <w:color w:val="000000"/>
          <w:sz w:val="28"/>
        </w:rPr>
        <w:t xml:space="preserve">
|   |   |   |қызметтер                            | 1061240 </w:t>
      </w:r>
      <w:r>
        <w:br/>
      </w:r>
      <w:r>
        <w:rPr>
          <w:rFonts w:ascii="Times New Roman"/>
          <w:b w:val="false"/>
          <w:i w:val="false"/>
          <w:color w:val="000000"/>
          <w:sz w:val="28"/>
        </w:rPr>
        <w:t xml:space="preserve">
|   |253|   |Облыстың денсаулық сақтау            | </w:t>
      </w:r>
      <w:r>
        <w:br/>
      </w:r>
      <w:r>
        <w:rPr>
          <w:rFonts w:ascii="Times New Roman"/>
          <w:b w:val="false"/>
          <w:i w:val="false"/>
          <w:color w:val="000000"/>
          <w:sz w:val="28"/>
        </w:rPr>
        <w:t xml:space="preserve">
|   |   |   |департаменті (басқармасы)            |   78582 </w:t>
      </w:r>
      <w:r>
        <w:br/>
      </w:r>
      <w:r>
        <w:rPr>
          <w:rFonts w:ascii="Times New Roman"/>
          <w:b w:val="false"/>
          <w:i w:val="false"/>
          <w:color w:val="000000"/>
          <w:sz w:val="28"/>
        </w:rPr>
        <w:t xml:space="preserve">
|   |   |001|Денсаулық сақтау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72262 </w:t>
      </w:r>
      <w:r>
        <w:br/>
      </w:r>
      <w:r>
        <w:rPr>
          <w:rFonts w:ascii="Times New Roman"/>
          <w:b w:val="false"/>
          <w:i w:val="false"/>
          <w:color w:val="000000"/>
          <w:sz w:val="28"/>
        </w:rPr>
        <w:t xml:space="preserve">
|   |   |013|Патологоанатомиялық союды жүргізу    |    6320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982658 </w:t>
      </w:r>
      <w:r>
        <w:br/>
      </w:r>
      <w:r>
        <w:rPr>
          <w:rFonts w:ascii="Times New Roman"/>
          <w:b w:val="false"/>
          <w:i w:val="false"/>
          <w:color w:val="000000"/>
          <w:sz w:val="28"/>
        </w:rPr>
        <w:t xml:space="preserve">
|   |   |019|Денсаулық сақтау объектілерін дамыту |  982658 </w:t>
      </w:r>
      <w:r>
        <w:br/>
      </w:r>
      <w:r>
        <w:rPr>
          <w:rFonts w:ascii="Times New Roman"/>
          <w:b w:val="false"/>
          <w:i w:val="false"/>
          <w:color w:val="000000"/>
          <w:sz w:val="28"/>
        </w:rPr>
        <w:t xml:space="preserve">
06   |   |   |Әлеуметтiк көмек және әлеуметтiк     | </w:t>
      </w:r>
      <w:r>
        <w:br/>
      </w:r>
      <w:r>
        <w:rPr>
          <w:rFonts w:ascii="Times New Roman"/>
          <w:b w:val="false"/>
          <w:i w:val="false"/>
          <w:color w:val="000000"/>
          <w:sz w:val="28"/>
        </w:rPr>
        <w:t xml:space="preserve">
|   |   |   |қамсыздандыру                        | 1232853 </w:t>
      </w:r>
      <w:r>
        <w:br/>
      </w:r>
      <w:r>
        <w:rPr>
          <w:rFonts w:ascii="Times New Roman"/>
          <w:b w:val="false"/>
          <w:i w:val="false"/>
          <w:color w:val="000000"/>
          <w:sz w:val="28"/>
        </w:rPr>
        <w:t xml:space="preserve">
|1  |   |   |Әлеуметтiк қамсыздандыру             |  959470 </w:t>
      </w:r>
      <w:r>
        <w:br/>
      </w:r>
      <w:r>
        <w:rPr>
          <w:rFonts w:ascii="Times New Roman"/>
          <w:b w:val="false"/>
          <w:i w:val="false"/>
          <w:color w:val="000000"/>
          <w:sz w:val="28"/>
        </w:rPr>
        <w:t xml:space="preserve">
|   |256|   |Облыстың жұмыспен қамтылу мен        | </w:t>
      </w:r>
      <w:r>
        <w:br/>
      </w:r>
      <w:r>
        <w:rPr>
          <w:rFonts w:ascii="Times New Roman"/>
          <w:b w:val="false"/>
          <w:i w:val="false"/>
          <w:color w:val="000000"/>
          <w:sz w:val="28"/>
        </w:rPr>
        <w:t xml:space="preserve">
|   |   |   |әлеуметтік бағдарламаларды үйлестіру | </w:t>
      </w:r>
      <w:r>
        <w:br/>
      </w:r>
      <w:r>
        <w:rPr>
          <w:rFonts w:ascii="Times New Roman"/>
          <w:b w:val="false"/>
          <w:i w:val="false"/>
          <w:color w:val="000000"/>
          <w:sz w:val="28"/>
        </w:rPr>
        <w:t xml:space="preserve">
|   |   |   |департаменті (басқармасы)            |  463594 </w:t>
      </w:r>
      <w:r>
        <w:br/>
      </w:r>
      <w:r>
        <w:rPr>
          <w:rFonts w:ascii="Times New Roman"/>
          <w:b w:val="false"/>
          <w:i w:val="false"/>
          <w:color w:val="000000"/>
          <w:sz w:val="28"/>
        </w:rPr>
        <w:t xml:space="preserve">
|   |   |002|Жалпы үлгідегі мүгедектер мен        | </w:t>
      </w:r>
      <w:r>
        <w:br/>
      </w:r>
      <w:r>
        <w:rPr>
          <w:rFonts w:ascii="Times New Roman"/>
          <w:b w:val="false"/>
          <w:i w:val="false"/>
          <w:color w:val="000000"/>
          <w:sz w:val="28"/>
        </w:rPr>
        <w:t xml:space="preserve">
|   |   |   |қарттарды әлеуметтік қамтамсыз ету   |  463594 </w:t>
      </w:r>
      <w:r>
        <w:br/>
      </w:r>
      <w:r>
        <w:rPr>
          <w:rFonts w:ascii="Times New Roman"/>
          <w:b w:val="false"/>
          <w:i w:val="false"/>
          <w:color w:val="000000"/>
          <w:sz w:val="28"/>
        </w:rPr>
        <w:t xml:space="preserve">
|   |261|   |Облыстың білім беру департаменті     | </w:t>
      </w:r>
      <w:r>
        <w:br/>
      </w:r>
      <w:r>
        <w:rPr>
          <w:rFonts w:ascii="Times New Roman"/>
          <w:b w:val="false"/>
          <w:i w:val="false"/>
          <w:color w:val="000000"/>
          <w:sz w:val="28"/>
        </w:rPr>
        <w:t xml:space="preserve">
|   |   |   |(басқармасы)                         |  475976 </w:t>
      </w:r>
      <w:r>
        <w:br/>
      </w:r>
      <w:r>
        <w:rPr>
          <w:rFonts w:ascii="Times New Roman"/>
          <w:b w:val="false"/>
          <w:i w:val="false"/>
          <w:color w:val="000000"/>
          <w:sz w:val="28"/>
        </w:rPr>
        <w:t xml:space="preserve">
|   |   |015|Жетiм балаларды, ата-анасының        | </w:t>
      </w:r>
      <w:r>
        <w:br/>
      </w:r>
      <w:r>
        <w:rPr>
          <w:rFonts w:ascii="Times New Roman"/>
          <w:b w:val="false"/>
          <w:i w:val="false"/>
          <w:color w:val="000000"/>
          <w:sz w:val="28"/>
        </w:rPr>
        <w:t xml:space="preserve">
|   |   |   |қамқорлығынсыз қалған балаларды      | </w:t>
      </w:r>
      <w:r>
        <w:br/>
      </w:r>
      <w:r>
        <w:rPr>
          <w:rFonts w:ascii="Times New Roman"/>
          <w:b w:val="false"/>
          <w:i w:val="false"/>
          <w:color w:val="000000"/>
          <w:sz w:val="28"/>
        </w:rPr>
        <w:t xml:space="preserve">
|   |   |   |әлеуметтік қамсыздандыру             |  475976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19900 </w:t>
      </w:r>
      <w:r>
        <w:br/>
      </w:r>
      <w:r>
        <w:rPr>
          <w:rFonts w:ascii="Times New Roman"/>
          <w:b w:val="false"/>
          <w:i w:val="false"/>
          <w:color w:val="000000"/>
          <w:sz w:val="28"/>
        </w:rPr>
        <w:t xml:space="preserve">
|   |   |020|Әлеуметтік қамсыздандыру ету         | </w:t>
      </w:r>
      <w:r>
        <w:br/>
      </w:r>
      <w:r>
        <w:rPr>
          <w:rFonts w:ascii="Times New Roman"/>
          <w:b w:val="false"/>
          <w:i w:val="false"/>
          <w:color w:val="000000"/>
          <w:sz w:val="28"/>
        </w:rPr>
        <w:t xml:space="preserve">
|   |   |   |объектілерін дамыту                  |   19900 </w:t>
      </w:r>
      <w:r>
        <w:br/>
      </w:r>
      <w:r>
        <w:rPr>
          <w:rFonts w:ascii="Times New Roman"/>
          <w:b w:val="false"/>
          <w:i w:val="false"/>
          <w:color w:val="000000"/>
          <w:sz w:val="28"/>
        </w:rPr>
        <w:t xml:space="preserve">
| 2 |   |   |Әлеуметтiк көмек                     |  194366 </w:t>
      </w:r>
      <w:r>
        <w:br/>
      </w:r>
      <w:r>
        <w:rPr>
          <w:rFonts w:ascii="Times New Roman"/>
          <w:b w:val="false"/>
          <w:i w:val="false"/>
          <w:color w:val="000000"/>
          <w:sz w:val="28"/>
        </w:rPr>
        <w:t xml:space="preserve">
|   |256|   |Облыстың жұмыспен қамтылу мен        | </w:t>
      </w:r>
      <w:r>
        <w:br/>
      </w:r>
      <w:r>
        <w:rPr>
          <w:rFonts w:ascii="Times New Roman"/>
          <w:b w:val="false"/>
          <w:i w:val="false"/>
          <w:color w:val="000000"/>
          <w:sz w:val="28"/>
        </w:rPr>
        <w:t xml:space="preserve">
|   |   |   |әлеуметтік бағдарламаларды үйлестіру | </w:t>
      </w:r>
      <w:r>
        <w:br/>
      </w:r>
      <w:r>
        <w:rPr>
          <w:rFonts w:ascii="Times New Roman"/>
          <w:b w:val="false"/>
          <w:i w:val="false"/>
          <w:color w:val="000000"/>
          <w:sz w:val="28"/>
        </w:rPr>
        <w:t xml:space="preserve">
|   |   |   |департаменті (басқармасы)            |  194366 </w:t>
      </w:r>
      <w:r>
        <w:br/>
      </w:r>
      <w:r>
        <w:rPr>
          <w:rFonts w:ascii="Times New Roman"/>
          <w:b w:val="false"/>
          <w:i w:val="false"/>
          <w:color w:val="000000"/>
          <w:sz w:val="28"/>
        </w:rPr>
        <w:t xml:space="preserve">
|   |   |003|Мүгедектерге жергілікті деңгейде     | </w:t>
      </w:r>
      <w:r>
        <w:br/>
      </w:r>
      <w:r>
        <w:rPr>
          <w:rFonts w:ascii="Times New Roman"/>
          <w:b w:val="false"/>
          <w:i w:val="false"/>
          <w:color w:val="000000"/>
          <w:sz w:val="28"/>
        </w:rPr>
        <w:t xml:space="preserve">
|   |   |   |әлеуметтік қолдау көрсету            |   95351 </w:t>
      </w:r>
      <w:r>
        <w:br/>
      </w:r>
      <w:r>
        <w:rPr>
          <w:rFonts w:ascii="Times New Roman"/>
          <w:b w:val="false"/>
          <w:i w:val="false"/>
          <w:color w:val="000000"/>
          <w:sz w:val="28"/>
        </w:rPr>
        <w:t xml:space="preserve">
|   |   |006|Ұлы Отан соғысының мүгедектері мен   | </w:t>
      </w:r>
      <w:r>
        <w:br/>
      </w:r>
      <w:r>
        <w:rPr>
          <w:rFonts w:ascii="Times New Roman"/>
          <w:b w:val="false"/>
          <w:i w:val="false"/>
          <w:color w:val="000000"/>
          <w:sz w:val="28"/>
        </w:rPr>
        <w:t xml:space="preserve">
|   |   |   |қатысушыларына біржолғы материалдық  | </w:t>
      </w:r>
      <w:r>
        <w:br/>
      </w:r>
      <w:r>
        <w:rPr>
          <w:rFonts w:ascii="Times New Roman"/>
          <w:b w:val="false"/>
          <w:i w:val="false"/>
          <w:color w:val="000000"/>
          <w:sz w:val="28"/>
        </w:rPr>
        <w:t xml:space="preserve">
|   |   |   |көмек көрсету үшін аудандар          | </w:t>
      </w:r>
      <w:r>
        <w:br/>
      </w:r>
      <w:r>
        <w:rPr>
          <w:rFonts w:ascii="Times New Roman"/>
          <w:b w:val="false"/>
          <w:i w:val="false"/>
          <w:color w:val="000000"/>
          <w:sz w:val="28"/>
        </w:rPr>
        <w:t xml:space="preserve">
|   |   |   |(облыстық маңызы бар қалалар)        | </w:t>
      </w:r>
      <w:r>
        <w:br/>
      </w:r>
      <w:r>
        <w:rPr>
          <w:rFonts w:ascii="Times New Roman"/>
          <w:b w:val="false"/>
          <w:i w:val="false"/>
          <w:color w:val="000000"/>
          <w:sz w:val="28"/>
        </w:rPr>
        <w:t xml:space="preserve">
|   |   |   |бюджеттеріне ағымдағы нысаналы       | </w:t>
      </w:r>
      <w:r>
        <w:br/>
      </w:r>
      <w:r>
        <w:rPr>
          <w:rFonts w:ascii="Times New Roman"/>
          <w:b w:val="false"/>
          <w:i w:val="false"/>
          <w:color w:val="000000"/>
          <w:sz w:val="28"/>
        </w:rPr>
        <w:t xml:space="preserve">
|   |   |   |трансферттер                         |   88894 </w:t>
      </w:r>
      <w:r>
        <w:br/>
      </w:r>
      <w:r>
        <w:rPr>
          <w:rFonts w:ascii="Times New Roman"/>
          <w:b w:val="false"/>
          <w:i w:val="false"/>
          <w:color w:val="000000"/>
          <w:sz w:val="28"/>
        </w:rPr>
        <w:t xml:space="preserve">
|   |   |009|Қалалық телекоммуникация желілерінің | </w:t>
      </w:r>
      <w:r>
        <w:br/>
      </w:r>
      <w:r>
        <w:rPr>
          <w:rFonts w:ascii="Times New Roman"/>
          <w:b w:val="false"/>
          <w:i w:val="false"/>
          <w:color w:val="000000"/>
          <w:sz w:val="28"/>
        </w:rPr>
        <w:t xml:space="preserve">
|   |   |   |абоненттері болып табылатын,         | </w:t>
      </w:r>
      <w:r>
        <w:br/>
      </w:r>
      <w:r>
        <w:rPr>
          <w:rFonts w:ascii="Times New Roman"/>
          <w:b w:val="false"/>
          <w:i w:val="false"/>
          <w:color w:val="000000"/>
          <w:sz w:val="28"/>
        </w:rPr>
        <w:t xml:space="preserve">
|   |   |   |әлеуметтік жағынан қорғалатын        | </w:t>
      </w:r>
      <w:r>
        <w:br/>
      </w:r>
      <w:r>
        <w:rPr>
          <w:rFonts w:ascii="Times New Roman"/>
          <w:b w:val="false"/>
          <w:i w:val="false"/>
          <w:color w:val="000000"/>
          <w:sz w:val="28"/>
        </w:rPr>
        <w:t xml:space="preserve">
|   |   |   |азаматтардың телефон үшін абоненттік | </w:t>
      </w:r>
      <w:r>
        <w:br/>
      </w:r>
      <w:r>
        <w:rPr>
          <w:rFonts w:ascii="Times New Roman"/>
          <w:b w:val="false"/>
          <w:i w:val="false"/>
          <w:color w:val="000000"/>
          <w:sz w:val="28"/>
        </w:rPr>
        <w:t xml:space="preserve">
|   |   |   |төлем тарифінің көтерілуін өтеуге    | </w:t>
      </w:r>
      <w:r>
        <w:br/>
      </w:r>
      <w:r>
        <w:rPr>
          <w:rFonts w:ascii="Times New Roman"/>
          <w:b w:val="false"/>
          <w:i w:val="false"/>
          <w:color w:val="000000"/>
          <w:sz w:val="28"/>
        </w:rPr>
        <w:t xml:space="preserve">
|   |   |   |аудандар (облыстық маңызы бар        | </w:t>
      </w:r>
      <w:r>
        <w:br/>
      </w:r>
      <w:r>
        <w:rPr>
          <w:rFonts w:ascii="Times New Roman"/>
          <w:b w:val="false"/>
          <w:i w:val="false"/>
          <w:color w:val="000000"/>
          <w:sz w:val="28"/>
        </w:rPr>
        <w:t xml:space="preserve">
|   |   |   |қалалар) бюджеттеріне берілетін      | </w:t>
      </w:r>
      <w:r>
        <w:br/>
      </w:r>
      <w:r>
        <w:rPr>
          <w:rFonts w:ascii="Times New Roman"/>
          <w:b w:val="false"/>
          <w:i w:val="false"/>
          <w:color w:val="000000"/>
          <w:sz w:val="28"/>
        </w:rPr>
        <w:t xml:space="preserve">
|   |   |   |ағымдағы нысаналы трансферттер       |     819 </w:t>
      </w:r>
      <w:r>
        <w:br/>
      </w:r>
      <w:r>
        <w:rPr>
          <w:rFonts w:ascii="Times New Roman"/>
          <w:b w:val="false"/>
          <w:i w:val="false"/>
          <w:color w:val="000000"/>
          <w:sz w:val="28"/>
        </w:rPr>
        <w:t xml:space="preserve">
|   |   |010|Ұлы Отан соғысының мүгедектері мен   | </w:t>
      </w:r>
      <w:r>
        <w:br/>
      </w:r>
      <w:r>
        <w:rPr>
          <w:rFonts w:ascii="Times New Roman"/>
          <w:b w:val="false"/>
          <w:i w:val="false"/>
          <w:color w:val="000000"/>
          <w:sz w:val="28"/>
        </w:rPr>
        <w:t xml:space="preserve">
|   |   |   |қатысушыларының жол жүруін           | </w:t>
      </w:r>
      <w:r>
        <w:br/>
      </w:r>
      <w:r>
        <w:rPr>
          <w:rFonts w:ascii="Times New Roman"/>
          <w:b w:val="false"/>
          <w:i w:val="false"/>
          <w:color w:val="000000"/>
          <w:sz w:val="28"/>
        </w:rPr>
        <w:t xml:space="preserve">
|   |   |   |қамтамасыз ету                       |    9302 </w:t>
      </w:r>
      <w:r>
        <w:br/>
      </w:r>
      <w:r>
        <w:rPr>
          <w:rFonts w:ascii="Times New Roman"/>
          <w:b w:val="false"/>
          <w:i w:val="false"/>
          <w:color w:val="000000"/>
          <w:sz w:val="28"/>
        </w:rPr>
        <w:t xml:space="preserve">
| 9 |   |   |Әлеуметтiк көмек және әлеуметтiк     | </w:t>
      </w:r>
      <w:r>
        <w:br/>
      </w:r>
      <w:r>
        <w:rPr>
          <w:rFonts w:ascii="Times New Roman"/>
          <w:b w:val="false"/>
          <w:i w:val="false"/>
          <w:color w:val="000000"/>
          <w:sz w:val="28"/>
        </w:rPr>
        <w:t xml:space="preserve">
|   |   |   |қамтамасыз ету салаларындағы өзге де | </w:t>
      </w:r>
      <w:r>
        <w:br/>
      </w:r>
      <w:r>
        <w:rPr>
          <w:rFonts w:ascii="Times New Roman"/>
          <w:b w:val="false"/>
          <w:i w:val="false"/>
          <w:color w:val="000000"/>
          <w:sz w:val="28"/>
        </w:rPr>
        <w:t xml:space="preserve">
|   |   |   |қызметтер                            |   79017 </w:t>
      </w:r>
      <w:r>
        <w:br/>
      </w:r>
      <w:r>
        <w:rPr>
          <w:rFonts w:ascii="Times New Roman"/>
          <w:b w:val="false"/>
          <w:i w:val="false"/>
          <w:color w:val="000000"/>
          <w:sz w:val="28"/>
        </w:rPr>
        <w:t xml:space="preserve">
|   |256|   |Облыстың жұмыспен қамтылу мен        | </w:t>
      </w:r>
      <w:r>
        <w:br/>
      </w:r>
      <w:r>
        <w:rPr>
          <w:rFonts w:ascii="Times New Roman"/>
          <w:b w:val="false"/>
          <w:i w:val="false"/>
          <w:color w:val="000000"/>
          <w:sz w:val="28"/>
        </w:rPr>
        <w:t xml:space="preserve">
|   |   |   |әлеуметтік бағдарламаларды үйлестіру | </w:t>
      </w:r>
      <w:r>
        <w:br/>
      </w:r>
      <w:r>
        <w:rPr>
          <w:rFonts w:ascii="Times New Roman"/>
          <w:b w:val="false"/>
          <w:i w:val="false"/>
          <w:color w:val="000000"/>
          <w:sz w:val="28"/>
        </w:rPr>
        <w:t xml:space="preserve">
|   |   |   |департаменті (басқармасы)            |   79017 </w:t>
      </w:r>
      <w:r>
        <w:br/>
      </w:r>
      <w:r>
        <w:rPr>
          <w:rFonts w:ascii="Times New Roman"/>
          <w:b w:val="false"/>
          <w:i w:val="false"/>
          <w:color w:val="000000"/>
          <w:sz w:val="28"/>
        </w:rPr>
        <w:t xml:space="preserve">
|   |   |001|Жұмыспен қамту мен әлеуметтік        | </w:t>
      </w:r>
      <w:r>
        <w:br/>
      </w:r>
      <w:r>
        <w:rPr>
          <w:rFonts w:ascii="Times New Roman"/>
          <w:b w:val="false"/>
          <w:i w:val="false"/>
          <w:color w:val="000000"/>
          <w:sz w:val="28"/>
        </w:rPr>
        <w:t xml:space="preserve">
|   |   |   |бағдарламаларды үйлестіру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50537 </w:t>
      </w:r>
      <w:r>
        <w:br/>
      </w:r>
      <w:r>
        <w:rPr>
          <w:rFonts w:ascii="Times New Roman"/>
          <w:b w:val="false"/>
          <w:i w:val="false"/>
          <w:color w:val="000000"/>
          <w:sz w:val="28"/>
        </w:rPr>
        <w:t xml:space="preserve">
|   |   |008|Мемлекеттік мекемелер мен қазыналық  | </w:t>
      </w:r>
      <w:r>
        <w:br/>
      </w:r>
      <w:r>
        <w:rPr>
          <w:rFonts w:ascii="Times New Roman"/>
          <w:b w:val="false"/>
          <w:i w:val="false"/>
          <w:color w:val="000000"/>
          <w:sz w:val="28"/>
        </w:rPr>
        <w:t xml:space="preserve">
|   |   |   |кәсіпорындардың бірінші және екінші  | </w:t>
      </w:r>
      <w:r>
        <w:br/>
      </w:r>
      <w:r>
        <w:rPr>
          <w:rFonts w:ascii="Times New Roman"/>
          <w:b w:val="false"/>
          <w:i w:val="false"/>
          <w:color w:val="000000"/>
          <w:sz w:val="28"/>
        </w:rPr>
        <w:t xml:space="preserve">
|   |   |   |разрядтағы жұмысшылардың лауазымдық  | </w:t>
      </w:r>
      <w:r>
        <w:br/>
      </w:r>
      <w:r>
        <w:rPr>
          <w:rFonts w:ascii="Times New Roman"/>
          <w:b w:val="false"/>
          <w:i w:val="false"/>
          <w:color w:val="000000"/>
          <w:sz w:val="28"/>
        </w:rPr>
        <w:t xml:space="preserve">
|   |   |   |жалақыларын (ставкаларын) есептеу    | </w:t>
      </w:r>
      <w:r>
        <w:br/>
      </w:r>
      <w:r>
        <w:rPr>
          <w:rFonts w:ascii="Times New Roman"/>
          <w:b w:val="false"/>
          <w:i w:val="false"/>
          <w:color w:val="000000"/>
          <w:sz w:val="28"/>
        </w:rPr>
        <w:t xml:space="preserve">
|   |   |   |үшін коэффициенттердің мөлшерін      | </w:t>
      </w:r>
      <w:r>
        <w:br/>
      </w:r>
      <w:r>
        <w:rPr>
          <w:rFonts w:ascii="Times New Roman"/>
          <w:b w:val="false"/>
          <w:i w:val="false"/>
          <w:color w:val="000000"/>
          <w:sz w:val="28"/>
        </w:rPr>
        <w:t xml:space="preserve">
|   |   |   |ұлғайтуға аудандар (облыстық маңызы  | </w:t>
      </w:r>
      <w:r>
        <w:br/>
      </w:r>
      <w:r>
        <w:rPr>
          <w:rFonts w:ascii="Times New Roman"/>
          <w:b w:val="false"/>
          <w:i w:val="false"/>
          <w:color w:val="000000"/>
          <w:sz w:val="28"/>
        </w:rPr>
        <w:t xml:space="preserve">
|   |   |   |бар қалалар) бюджеттеріне ағымдағы   | </w:t>
      </w:r>
      <w:r>
        <w:br/>
      </w:r>
      <w:r>
        <w:rPr>
          <w:rFonts w:ascii="Times New Roman"/>
          <w:b w:val="false"/>
          <w:i w:val="false"/>
          <w:color w:val="000000"/>
          <w:sz w:val="28"/>
        </w:rPr>
        <w:t xml:space="preserve">
|   |   |   |нысаналы трансферттер                |   28343 </w:t>
      </w:r>
      <w:r>
        <w:br/>
      </w:r>
      <w:r>
        <w:rPr>
          <w:rFonts w:ascii="Times New Roman"/>
          <w:b w:val="false"/>
          <w:i w:val="false"/>
          <w:color w:val="000000"/>
          <w:sz w:val="28"/>
        </w:rPr>
        <w:t xml:space="preserve">
|   |   |011|Жәрдемақыларды және басқа да         | </w:t>
      </w:r>
      <w:r>
        <w:br/>
      </w:r>
      <w:r>
        <w:rPr>
          <w:rFonts w:ascii="Times New Roman"/>
          <w:b w:val="false"/>
          <w:i w:val="false"/>
          <w:color w:val="000000"/>
          <w:sz w:val="28"/>
        </w:rPr>
        <w:t xml:space="preserve">
|   |   |   |әлеуметтік төлемдерді есептеу, төлеу | </w:t>
      </w:r>
      <w:r>
        <w:br/>
      </w:r>
      <w:r>
        <w:rPr>
          <w:rFonts w:ascii="Times New Roman"/>
          <w:b w:val="false"/>
          <w:i w:val="false"/>
          <w:color w:val="000000"/>
          <w:sz w:val="28"/>
        </w:rPr>
        <w:t xml:space="preserve">
|   |   |   |мен жеткізу бойынша қызметтерге ақы  | </w:t>
      </w:r>
      <w:r>
        <w:br/>
      </w:r>
      <w:r>
        <w:rPr>
          <w:rFonts w:ascii="Times New Roman"/>
          <w:b w:val="false"/>
          <w:i w:val="false"/>
          <w:color w:val="000000"/>
          <w:sz w:val="28"/>
        </w:rPr>
        <w:t xml:space="preserve">
|   |   |   |төлеу                                |     137 </w:t>
      </w:r>
      <w:r>
        <w:br/>
      </w:r>
      <w:r>
        <w:rPr>
          <w:rFonts w:ascii="Times New Roman"/>
          <w:b w:val="false"/>
          <w:i w:val="false"/>
          <w:color w:val="000000"/>
          <w:sz w:val="28"/>
        </w:rPr>
        <w:t xml:space="preserve">
07   |   |   |Тұрғын үй-коммуналдық шаруашылық     | 1320410 </w:t>
      </w:r>
      <w:r>
        <w:br/>
      </w:r>
      <w:r>
        <w:rPr>
          <w:rFonts w:ascii="Times New Roman"/>
          <w:b w:val="false"/>
          <w:i w:val="false"/>
          <w:color w:val="000000"/>
          <w:sz w:val="28"/>
        </w:rPr>
        <w:t xml:space="preserve">
| 1 |   |   |Тұрғын үй шаруашылығы                |  393750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393750 </w:t>
      </w:r>
      <w:r>
        <w:br/>
      </w:r>
      <w:r>
        <w:rPr>
          <w:rFonts w:ascii="Times New Roman"/>
          <w:b w:val="false"/>
          <w:i w:val="false"/>
          <w:color w:val="000000"/>
          <w:sz w:val="28"/>
        </w:rPr>
        <w:t xml:space="preserve">
|   |   |006|Мемлекеттік коммуналдық тұрғын үй    | </w:t>
      </w:r>
      <w:r>
        <w:br/>
      </w:r>
      <w:r>
        <w:rPr>
          <w:rFonts w:ascii="Times New Roman"/>
          <w:b w:val="false"/>
          <w:i w:val="false"/>
          <w:color w:val="000000"/>
          <w:sz w:val="28"/>
        </w:rPr>
        <w:t xml:space="preserve">
|   |   |   |қорының тұрғын үйін салуға аудандар  | </w:t>
      </w:r>
      <w:r>
        <w:br/>
      </w:r>
      <w:r>
        <w:rPr>
          <w:rFonts w:ascii="Times New Roman"/>
          <w:b w:val="false"/>
          <w:i w:val="false"/>
          <w:color w:val="000000"/>
          <w:sz w:val="28"/>
        </w:rPr>
        <w:t xml:space="preserve">
|   |   |   |(облыстық маңызы бар қалалар)        | </w:t>
      </w:r>
      <w:r>
        <w:br/>
      </w:r>
      <w:r>
        <w:rPr>
          <w:rFonts w:ascii="Times New Roman"/>
          <w:b w:val="false"/>
          <w:i w:val="false"/>
          <w:color w:val="000000"/>
          <w:sz w:val="28"/>
        </w:rPr>
        <w:t xml:space="preserve">
|   |   |   |бюджеттеріне берілетін нысаналы даму | </w:t>
      </w:r>
      <w:r>
        <w:br/>
      </w:r>
      <w:r>
        <w:rPr>
          <w:rFonts w:ascii="Times New Roman"/>
          <w:b w:val="false"/>
          <w:i w:val="false"/>
          <w:color w:val="000000"/>
          <w:sz w:val="28"/>
        </w:rPr>
        <w:t xml:space="preserve">
|   |   |   |трансферттер                         |  393750 </w:t>
      </w:r>
      <w:r>
        <w:br/>
      </w:r>
      <w:r>
        <w:rPr>
          <w:rFonts w:ascii="Times New Roman"/>
          <w:b w:val="false"/>
          <w:i w:val="false"/>
          <w:color w:val="000000"/>
          <w:sz w:val="28"/>
        </w:rPr>
        <w:t xml:space="preserve">
| 2 |   |   |Коммуналдық шаруашылық               |  926660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926660 </w:t>
      </w:r>
      <w:r>
        <w:br/>
      </w:r>
      <w:r>
        <w:rPr>
          <w:rFonts w:ascii="Times New Roman"/>
          <w:b w:val="false"/>
          <w:i w:val="false"/>
          <w:color w:val="000000"/>
          <w:sz w:val="28"/>
        </w:rPr>
        <w:t xml:space="preserve">
|   |   |007|Сумен жабдықтау жүйесін дамытуға     | </w:t>
      </w:r>
      <w:r>
        <w:br/>
      </w:r>
      <w:r>
        <w:rPr>
          <w:rFonts w:ascii="Times New Roman"/>
          <w:b w:val="false"/>
          <w:i w:val="false"/>
          <w:color w:val="000000"/>
          <w:sz w:val="28"/>
        </w:rPr>
        <w:t xml:space="preserve">
|   |   |   |аудандар (облыстық маңызы бар        | </w:t>
      </w:r>
      <w:r>
        <w:br/>
      </w:r>
      <w:r>
        <w:rPr>
          <w:rFonts w:ascii="Times New Roman"/>
          <w:b w:val="false"/>
          <w:i w:val="false"/>
          <w:color w:val="000000"/>
          <w:sz w:val="28"/>
        </w:rPr>
        <w:t xml:space="preserve">
|   |   |   |қалалар) бюджеттеріне берілетін      | </w:t>
      </w:r>
      <w:r>
        <w:br/>
      </w:r>
      <w:r>
        <w:rPr>
          <w:rFonts w:ascii="Times New Roman"/>
          <w:b w:val="false"/>
          <w:i w:val="false"/>
          <w:color w:val="000000"/>
          <w:sz w:val="28"/>
        </w:rPr>
        <w:t xml:space="preserve">
|   |   |   |нысаналы даму трансферттер           |  826660 </w:t>
      </w:r>
      <w:r>
        <w:br/>
      </w:r>
      <w:r>
        <w:rPr>
          <w:rFonts w:ascii="Times New Roman"/>
          <w:b w:val="false"/>
          <w:i w:val="false"/>
          <w:color w:val="000000"/>
          <w:sz w:val="28"/>
        </w:rPr>
        <w:t xml:space="preserve">
|   |   |013|Приозерск қаласының инфрақұрылымын   | </w:t>
      </w:r>
      <w:r>
        <w:br/>
      </w:r>
      <w:r>
        <w:rPr>
          <w:rFonts w:ascii="Times New Roman"/>
          <w:b w:val="false"/>
          <w:i w:val="false"/>
          <w:color w:val="000000"/>
          <w:sz w:val="28"/>
        </w:rPr>
        <w:t xml:space="preserve">
|   |   |   |қолдауға аудан (облыстық маңызы бар  | </w:t>
      </w:r>
      <w:r>
        <w:br/>
      </w:r>
      <w:r>
        <w:rPr>
          <w:rFonts w:ascii="Times New Roman"/>
          <w:b w:val="false"/>
          <w:i w:val="false"/>
          <w:color w:val="000000"/>
          <w:sz w:val="28"/>
        </w:rPr>
        <w:t xml:space="preserve">
|   |   |   |қала) бюджетіне ресми ағымдағы       | </w:t>
      </w:r>
      <w:r>
        <w:br/>
      </w:r>
      <w:r>
        <w:rPr>
          <w:rFonts w:ascii="Times New Roman"/>
          <w:b w:val="false"/>
          <w:i w:val="false"/>
          <w:color w:val="000000"/>
          <w:sz w:val="28"/>
        </w:rPr>
        <w:t xml:space="preserve">
|   |   |   |нысаналы трансферттер                |  100000 </w:t>
      </w:r>
      <w:r>
        <w:br/>
      </w:r>
      <w:r>
        <w:rPr>
          <w:rFonts w:ascii="Times New Roman"/>
          <w:b w:val="false"/>
          <w:i w:val="false"/>
          <w:color w:val="000000"/>
          <w:sz w:val="28"/>
        </w:rPr>
        <w:t xml:space="preserve">
08   |   |   |Мәдениет, спорт, туризм және         | </w:t>
      </w:r>
      <w:r>
        <w:br/>
      </w:r>
      <w:r>
        <w:rPr>
          <w:rFonts w:ascii="Times New Roman"/>
          <w:b w:val="false"/>
          <w:i w:val="false"/>
          <w:color w:val="000000"/>
          <w:sz w:val="28"/>
        </w:rPr>
        <w:t xml:space="preserve">
|   |   |   |ақпараттық кеңістiк                  | 1337433 </w:t>
      </w:r>
      <w:r>
        <w:br/>
      </w:r>
      <w:r>
        <w:rPr>
          <w:rFonts w:ascii="Times New Roman"/>
          <w:b w:val="false"/>
          <w:i w:val="false"/>
          <w:color w:val="000000"/>
          <w:sz w:val="28"/>
        </w:rPr>
        <w:t xml:space="preserve">
| 1 |   |   |Мәдениет саласындағы қызмет          |  614497 </w:t>
      </w:r>
      <w:r>
        <w:br/>
      </w:r>
      <w:r>
        <w:rPr>
          <w:rFonts w:ascii="Times New Roman"/>
          <w:b w:val="false"/>
          <w:i w:val="false"/>
          <w:color w:val="000000"/>
          <w:sz w:val="28"/>
        </w:rPr>
        <w:t xml:space="preserve">
|   |262|   |Облыстың мәдениет департаменті       | </w:t>
      </w:r>
      <w:r>
        <w:br/>
      </w:r>
      <w:r>
        <w:rPr>
          <w:rFonts w:ascii="Times New Roman"/>
          <w:b w:val="false"/>
          <w:i w:val="false"/>
          <w:color w:val="000000"/>
          <w:sz w:val="28"/>
        </w:rPr>
        <w:t xml:space="preserve">
|   |   |   |(басқармасы)                         |  614497 </w:t>
      </w:r>
      <w:r>
        <w:br/>
      </w:r>
      <w:r>
        <w:rPr>
          <w:rFonts w:ascii="Times New Roman"/>
          <w:b w:val="false"/>
          <w:i w:val="false"/>
          <w:color w:val="000000"/>
          <w:sz w:val="28"/>
        </w:rPr>
        <w:t xml:space="preserve">
|   |   |001|Мәдениет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17039 </w:t>
      </w:r>
      <w:r>
        <w:br/>
      </w:r>
      <w:r>
        <w:rPr>
          <w:rFonts w:ascii="Times New Roman"/>
          <w:b w:val="false"/>
          <w:i w:val="false"/>
          <w:color w:val="000000"/>
          <w:sz w:val="28"/>
        </w:rPr>
        <w:t xml:space="preserve">
|   |   |003|Мәдени-демалыс жұмысын қолдау        |  108666 </w:t>
      </w:r>
      <w:r>
        <w:br/>
      </w:r>
      <w:r>
        <w:rPr>
          <w:rFonts w:ascii="Times New Roman"/>
          <w:b w:val="false"/>
          <w:i w:val="false"/>
          <w:color w:val="000000"/>
          <w:sz w:val="28"/>
        </w:rPr>
        <w:t xml:space="preserve">
|   |   |005|Жергілікті маңызы бар тарихи-мәдени  | </w:t>
      </w:r>
      <w:r>
        <w:br/>
      </w:r>
      <w:r>
        <w:rPr>
          <w:rFonts w:ascii="Times New Roman"/>
          <w:b w:val="false"/>
          <w:i w:val="false"/>
          <w:color w:val="000000"/>
          <w:sz w:val="28"/>
        </w:rPr>
        <w:t xml:space="preserve">
|   |   |   |мұралардың сақталуын және оған қол   | </w:t>
      </w:r>
      <w:r>
        <w:br/>
      </w:r>
      <w:r>
        <w:rPr>
          <w:rFonts w:ascii="Times New Roman"/>
          <w:b w:val="false"/>
          <w:i w:val="false"/>
          <w:color w:val="000000"/>
          <w:sz w:val="28"/>
        </w:rPr>
        <w:t xml:space="preserve">
|   |   |   |жетімді болуын қамтамасыз ету        |  107257 </w:t>
      </w:r>
      <w:r>
        <w:br/>
      </w:r>
      <w:r>
        <w:rPr>
          <w:rFonts w:ascii="Times New Roman"/>
          <w:b w:val="false"/>
          <w:i w:val="false"/>
          <w:color w:val="000000"/>
          <w:sz w:val="28"/>
        </w:rPr>
        <w:t xml:space="preserve">
|   |   |007|Жергілікті маңызы бар театр және     | </w:t>
      </w:r>
      <w:r>
        <w:br/>
      </w:r>
      <w:r>
        <w:rPr>
          <w:rFonts w:ascii="Times New Roman"/>
          <w:b w:val="false"/>
          <w:i w:val="false"/>
          <w:color w:val="000000"/>
          <w:sz w:val="28"/>
        </w:rPr>
        <w:t xml:space="preserve">
|   |   |   |музыка өнерін қолдау                 |  381535 </w:t>
      </w:r>
      <w:r>
        <w:br/>
      </w:r>
      <w:r>
        <w:rPr>
          <w:rFonts w:ascii="Times New Roman"/>
          <w:b w:val="false"/>
          <w:i w:val="false"/>
          <w:color w:val="000000"/>
          <w:sz w:val="28"/>
        </w:rPr>
        <w:t xml:space="preserve">
| 2 |   |   |Спорт                                |  359522 </w:t>
      </w:r>
      <w:r>
        <w:br/>
      </w:r>
      <w:r>
        <w:rPr>
          <w:rFonts w:ascii="Times New Roman"/>
          <w:b w:val="false"/>
          <w:i w:val="false"/>
          <w:color w:val="000000"/>
          <w:sz w:val="28"/>
        </w:rPr>
        <w:t xml:space="preserve">
|   |260|   |Облыстың дене шынықтыру және спорт   | </w:t>
      </w:r>
      <w:r>
        <w:br/>
      </w:r>
      <w:r>
        <w:rPr>
          <w:rFonts w:ascii="Times New Roman"/>
          <w:b w:val="false"/>
          <w:i w:val="false"/>
          <w:color w:val="000000"/>
          <w:sz w:val="28"/>
        </w:rPr>
        <w:t xml:space="preserve">
|   |   |   |басқармасы (бөлімі)                  |  303965 </w:t>
      </w:r>
      <w:r>
        <w:br/>
      </w:r>
      <w:r>
        <w:rPr>
          <w:rFonts w:ascii="Times New Roman"/>
          <w:b w:val="false"/>
          <w:i w:val="false"/>
          <w:color w:val="000000"/>
          <w:sz w:val="28"/>
        </w:rPr>
        <w:t xml:space="preserve">
|   |   |001|Дене шынықтыру және спорт            | </w:t>
      </w:r>
      <w:r>
        <w:br/>
      </w:r>
      <w:r>
        <w:rPr>
          <w:rFonts w:ascii="Times New Roman"/>
          <w:b w:val="false"/>
          <w:i w:val="false"/>
          <w:color w:val="000000"/>
          <w:sz w:val="28"/>
        </w:rPr>
        <w:t xml:space="preserve">
|   |   |   |басқармасының (бөлімінің) қызметін   | </w:t>
      </w:r>
      <w:r>
        <w:br/>
      </w:r>
      <w:r>
        <w:rPr>
          <w:rFonts w:ascii="Times New Roman"/>
          <w:b w:val="false"/>
          <w:i w:val="false"/>
          <w:color w:val="000000"/>
          <w:sz w:val="28"/>
        </w:rPr>
        <w:t xml:space="preserve">
|   |   |   |қамтамасыз ету                       |   21193 </w:t>
      </w:r>
      <w:r>
        <w:br/>
      </w:r>
      <w:r>
        <w:rPr>
          <w:rFonts w:ascii="Times New Roman"/>
          <w:b w:val="false"/>
          <w:i w:val="false"/>
          <w:color w:val="000000"/>
          <w:sz w:val="28"/>
        </w:rPr>
        <w:t xml:space="preserve">
|   |   |003|Облыстық деңгейінде спорт жарыстарын | </w:t>
      </w:r>
      <w:r>
        <w:br/>
      </w:r>
      <w:r>
        <w:rPr>
          <w:rFonts w:ascii="Times New Roman"/>
          <w:b w:val="false"/>
          <w:i w:val="false"/>
          <w:color w:val="000000"/>
          <w:sz w:val="28"/>
        </w:rPr>
        <w:t xml:space="preserve">
|   |   |   |өткізу                               |   16622 </w:t>
      </w:r>
      <w:r>
        <w:br/>
      </w:r>
      <w:r>
        <w:rPr>
          <w:rFonts w:ascii="Times New Roman"/>
          <w:b w:val="false"/>
          <w:i w:val="false"/>
          <w:color w:val="000000"/>
          <w:sz w:val="28"/>
        </w:rPr>
        <w:t xml:space="preserve">
|   |   |004|Әртүрлі спорт түрлері бойынша        | </w:t>
      </w:r>
      <w:r>
        <w:br/>
      </w:r>
      <w:r>
        <w:rPr>
          <w:rFonts w:ascii="Times New Roman"/>
          <w:b w:val="false"/>
          <w:i w:val="false"/>
          <w:color w:val="000000"/>
          <w:sz w:val="28"/>
        </w:rPr>
        <w:t xml:space="preserve">
|   |   |   |облыстық құрама командаларының       | </w:t>
      </w:r>
      <w:r>
        <w:br/>
      </w:r>
      <w:r>
        <w:rPr>
          <w:rFonts w:ascii="Times New Roman"/>
          <w:b w:val="false"/>
          <w:i w:val="false"/>
          <w:color w:val="000000"/>
          <w:sz w:val="28"/>
        </w:rPr>
        <w:t xml:space="preserve">
|   |   |   |мүшелерін дайындау және олардың      | </w:t>
      </w:r>
      <w:r>
        <w:br/>
      </w:r>
      <w:r>
        <w:rPr>
          <w:rFonts w:ascii="Times New Roman"/>
          <w:b w:val="false"/>
          <w:i w:val="false"/>
          <w:color w:val="000000"/>
          <w:sz w:val="28"/>
        </w:rPr>
        <w:t xml:space="preserve">
|   |   |   |республикалық және халықаралық спорт | </w:t>
      </w:r>
      <w:r>
        <w:br/>
      </w:r>
      <w:r>
        <w:rPr>
          <w:rFonts w:ascii="Times New Roman"/>
          <w:b w:val="false"/>
          <w:i w:val="false"/>
          <w:color w:val="000000"/>
          <w:sz w:val="28"/>
        </w:rPr>
        <w:t xml:space="preserve">
|   |   |   |жарыстарына қатысуы                  |  266150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55557 </w:t>
      </w:r>
      <w:r>
        <w:br/>
      </w:r>
      <w:r>
        <w:rPr>
          <w:rFonts w:ascii="Times New Roman"/>
          <w:b w:val="false"/>
          <w:i w:val="false"/>
          <w:color w:val="000000"/>
          <w:sz w:val="28"/>
        </w:rPr>
        <w:t xml:space="preserve">
|   |   |022|Дене шынықтыру және спорт            | </w:t>
      </w:r>
      <w:r>
        <w:br/>
      </w:r>
      <w:r>
        <w:rPr>
          <w:rFonts w:ascii="Times New Roman"/>
          <w:b w:val="false"/>
          <w:i w:val="false"/>
          <w:color w:val="000000"/>
          <w:sz w:val="28"/>
        </w:rPr>
        <w:t xml:space="preserve">
|   |   |   |объектілерін дамыту                  |   55557 </w:t>
      </w:r>
      <w:r>
        <w:br/>
      </w:r>
      <w:r>
        <w:rPr>
          <w:rFonts w:ascii="Times New Roman"/>
          <w:b w:val="false"/>
          <w:i w:val="false"/>
          <w:color w:val="000000"/>
          <w:sz w:val="28"/>
        </w:rPr>
        <w:t xml:space="preserve">
| 3 |   |   |Ақпараттық кеңiстiк                  |  293890 </w:t>
      </w:r>
      <w:r>
        <w:br/>
      </w:r>
      <w:r>
        <w:rPr>
          <w:rFonts w:ascii="Times New Roman"/>
          <w:b w:val="false"/>
          <w:i w:val="false"/>
          <w:color w:val="000000"/>
          <w:sz w:val="28"/>
        </w:rPr>
        <w:t xml:space="preserve">
|   |259|   |Облыстың мұрағат және құжаттама      | </w:t>
      </w:r>
      <w:r>
        <w:br/>
      </w:r>
      <w:r>
        <w:rPr>
          <w:rFonts w:ascii="Times New Roman"/>
          <w:b w:val="false"/>
          <w:i w:val="false"/>
          <w:color w:val="000000"/>
          <w:sz w:val="28"/>
        </w:rPr>
        <w:t xml:space="preserve">
|   |   |   |басқармасы (бөлімі)                  |  109066 </w:t>
      </w:r>
      <w:r>
        <w:br/>
      </w:r>
      <w:r>
        <w:rPr>
          <w:rFonts w:ascii="Times New Roman"/>
          <w:b w:val="false"/>
          <w:i w:val="false"/>
          <w:color w:val="000000"/>
          <w:sz w:val="28"/>
        </w:rPr>
        <w:t xml:space="preserve">
|   |   |001|Мұрағат және құжаттама басқармасының | </w:t>
      </w:r>
      <w:r>
        <w:br/>
      </w:r>
      <w:r>
        <w:rPr>
          <w:rFonts w:ascii="Times New Roman"/>
          <w:b w:val="false"/>
          <w:i w:val="false"/>
          <w:color w:val="000000"/>
          <w:sz w:val="28"/>
        </w:rPr>
        <w:t xml:space="preserve">
|   |   |   |(бөлімінің) қызметін қамтамасыз ету  |   11105 </w:t>
      </w:r>
      <w:r>
        <w:br/>
      </w:r>
      <w:r>
        <w:rPr>
          <w:rFonts w:ascii="Times New Roman"/>
          <w:b w:val="false"/>
          <w:i w:val="false"/>
          <w:color w:val="000000"/>
          <w:sz w:val="28"/>
        </w:rPr>
        <w:t xml:space="preserve">
|   |   |002|Мұрағат қорының сақталуын қамтамасыз | </w:t>
      </w:r>
      <w:r>
        <w:br/>
      </w:r>
      <w:r>
        <w:rPr>
          <w:rFonts w:ascii="Times New Roman"/>
          <w:b w:val="false"/>
          <w:i w:val="false"/>
          <w:color w:val="000000"/>
          <w:sz w:val="28"/>
        </w:rPr>
        <w:t xml:space="preserve">
|   |   |   |ету                                  |   97961 </w:t>
      </w:r>
      <w:r>
        <w:br/>
      </w:r>
      <w:r>
        <w:rPr>
          <w:rFonts w:ascii="Times New Roman"/>
          <w:b w:val="false"/>
          <w:i w:val="false"/>
          <w:color w:val="000000"/>
          <w:sz w:val="28"/>
        </w:rPr>
        <w:t xml:space="preserve">
|   |262|   |Облыстың мәдениет департаменті       | </w:t>
      </w:r>
      <w:r>
        <w:br/>
      </w:r>
      <w:r>
        <w:rPr>
          <w:rFonts w:ascii="Times New Roman"/>
          <w:b w:val="false"/>
          <w:i w:val="false"/>
          <w:color w:val="000000"/>
          <w:sz w:val="28"/>
        </w:rPr>
        <w:t xml:space="preserve">
|   |   |   |(басқармасы)                         |   70403 </w:t>
      </w:r>
      <w:r>
        <w:br/>
      </w:r>
      <w:r>
        <w:rPr>
          <w:rFonts w:ascii="Times New Roman"/>
          <w:b w:val="false"/>
          <w:i w:val="false"/>
          <w:color w:val="000000"/>
          <w:sz w:val="28"/>
        </w:rPr>
        <w:t xml:space="preserve">
|   |   |008|Облыстық кітапханалардың жұмыс       | </w:t>
      </w:r>
      <w:r>
        <w:br/>
      </w:r>
      <w:r>
        <w:rPr>
          <w:rFonts w:ascii="Times New Roman"/>
          <w:b w:val="false"/>
          <w:i w:val="false"/>
          <w:color w:val="000000"/>
          <w:sz w:val="28"/>
        </w:rPr>
        <w:t xml:space="preserve">
|   |   |   |істеуін қамтамасыз ету               |   70403 </w:t>
      </w:r>
      <w:r>
        <w:br/>
      </w:r>
      <w:r>
        <w:rPr>
          <w:rFonts w:ascii="Times New Roman"/>
          <w:b w:val="false"/>
          <w:i w:val="false"/>
          <w:color w:val="000000"/>
          <w:sz w:val="28"/>
        </w:rPr>
        <w:t xml:space="preserve">
|   |263|   |Облыстың ішкі саясат департаменті    | </w:t>
      </w:r>
      <w:r>
        <w:br/>
      </w:r>
      <w:r>
        <w:rPr>
          <w:rFonts w:ascii="Times New Roman"/>
          <w:b w:val="false"/>
          <w:i w:val="false"/>
          <w:color w:val="000000"/>
          <w:sz w:val="28"/>
        </w:rPr>
        <w:t xml:space="preserve">
|   |   |   |(басқармасы)                         |   97795 </w:t>
      </w:r>
      <w:r>
        <w:br/>
      </w:r>
      <w:r>
        <w:rPr>
          <w:rFonts w:ascii="Times New Roman"/>
          <w:b w:val="false"/>
          <w:i w:val="false"/>
          <w:color w:val="000000"/>
          <w:sz w:val="28"/>
        </w:rPr>
        <w:t xml:space="preserve">
|   |   |002|Бұқаралық ақпарат құралдары арқылы   | </w:t>
      </w:r>
      <w:r>
        <w:br/>
      </w:r>
      <w:r>
        <w:rPr>
          <w:rFonts w:ascii="Times New Roman"/>
          <w:b w:val="false"/>
          <w:i w:val="false"/>
          <w:color w:val="000000"/>
          <w:sz w:val="28"/>
        </w:rPr>
        <w:t xml:space="preserve">
|   |   |   |мемлекеттік ақпарат саясатын жүргізу |   97795 </w:t>
      </w:r>
      <w:r>
        <w:br/>
      </w:r>
      <w:r>
        <w:rPr>
          <w:rFonts w:ascii="Times New Roman"/>
          <w:b w:val="false"/>
          <w:i w:val="false"/>
          <w:color w:val="000000"/>
          <w:sz w:val="28"/>
        </w:rPr>
        <w:t xml:space="preserve">
|   |264|   |Облыстың тілдерді дамыту жөніндегі   | </w:t>
      </w:r>
      <w:r>
        <w:br/>
      </w:r>
      <w:r>
        <w:rPr>
          <w:rFonts w:ascii="Times New Roman"/>
          <w:b w:val="false"/>
          <w:i w:val="false"/>
          <w:color w:val="000000"/>
          <w:sz w:val="28"/>
        </w:rPr>
        <w:t xml:space="preserve">
|   |   |   |басқармасы                           |   16626 </w:t>
      </w:r>
      <w:r>
        <w:br/>
      </w:r>
      <w:r>
        <w:rPr>
          <w:rFonts w:ascii="Times New Roman"/>
          <w:b w:val="false"/>
          <w:i w:val="false"/>
          <w:color w:val="000000"/>
          <w:sz w:val="28"/>
        </w:rPr>
        <w:t xml:space="preserve">
|   |   |001|Тілдерді дамыту басқарманың          | </w:t>
      </w:r>
      <w:r>
        <w:br/>
      </w:r>
      <w:r>
        <w:rPr>
          <w:rFonts w:ascii="Times New Roman"/>
          <w:b w:val="false"/>
          <w:i w:val="false"/>
          <w:color w:val="000000"/>
          <w:sz w:val="28"/>
        </w:rPr>
        <w:t xml:space="preserve">
|   |   |   |қызметін қамтамасыз ету              |   12126 </w:t>
      </w:r>
      <w:r>
        <w:br/>
      </w:r>
      <w:r>
        <w:rPr>
          <w:rFonts w:ascii="Times New Roman"/>
          <w:b w:val="false"/>
          <w:i w:val="false"/>
          <w:color w:val="000000"/>
          <w:sz w:val="28"/>
        </w:rPr>
        <w:t xml:space="preserve">
|   |   |002|Мемлекеттiк тiлдi және Қазақстан     | </w:t>
      </w:r>
      <w:r>
        <w:br/>
      </w:r>
      <w:r>
        <w:rPr>
          <w:rFonts w:ascii="Times New Roman"/>
          <w:b w:val="false"/>
          <w:i w:val="false"/>
          <w:color w:val="000000"/>
          <w:sz w:val="28"/>
        </w:rPr>
        <w:t xml:space="preserve">
|   |   |   |халықтарының басқа да тiлдерiн       | </w:t>
      </w:r>
      <w:r>
        <w:br/>
      </w:r>
      <w:r>
        <w:rPr>
          <w:rFonts w:ascii="Times New Roman"/>
          <w:b w:val="false"/>
          <w:i w:val="false"/>
          <w:color w:val="000000"/>
          <w:sz w:val="28"/>
        </w:rPr>
        <w:t xml:space="preserve">
|   |   |   |дамыту                               |    4500 </w:t>
      </w:r>
      <w:r>
        <w:br/>
      </w:r>
      <w:r>
        <w:rPr>
          <w:rFonts w:ascii="Times New Roman"/>
          <w:b w:val="false"/>
          <w:i w:val="false"/>
          <w:color w:val="000000"/>
          <w:sz w:val="28"/>
        </w:rPr>
        <w:t xml:space="preserve">
| 4 |   |   |Туризм                               |    4599 </w:t>
      </w:r>
      <w:r>
        <w:br/>
      </w:r>
      <w:r>
        <w:rPr>
          <w:rFonts w:ascii="Times New Roman"/>
          <w:b w:val="false"/>
          <w:i w:val="false"/>
          <w:color w:val="000000"/>
          <w:sz w:val="28"/>
        </w:rPr>
        <w:t xml:space="preserve">
|   |265|   |Облыстың кәсіпкерлік және өнеркәсіп  | </w:t>
      </w:r>
      <w:r>
        <w:br/>
      </w:r>
      <w:r>
        <w:rPr>
          <w:rFonts w:ascii="Times New Roman"/>
          <w:b w:val="false"/>
          <w:i w:val="false"/>
          <w:color w:val="000000"/>
          <w:sz w:val="28"/>
        </w:rPr>
        <w:t xml:space="preserve">
|   |   |   |департаменті (басқармасы)            |    4599 </w:t>
      </w:r>
      <w:r>
        <w:br/>
      </w:r>
      <w:r>
        <w:rPr>
          <w:rFonts w:ascii="Times New Roman"/>
          <w:b w:val="false"/>
          <w:i w:val="false"/>
          <w:color w:val="000000"/>
          <w:sz w:val="28"/>
        </w:rPr>
        <w:t xml:space="preserve">
|   |   |005|Туристік қызметті реттеу             |    4599 </w:t>
      </w:r>
      <w:r>
        <w:br/>
      </w:r>
      <w:r>
        <w:rPr>
          <w:rFonts w:ascii="Times New Roman"/>
          <w:b w:val="false"/>
          <w:i w:val="false"/>
          <w:color w:val="000000"/>
          <w:sz w:val="28"/>
        </w:rPr>
        <w:t xml:space="preserve">
| 9 |   |   |Мәдениет, спорт, туризм және         | </w:t>
      </w:r>
      <w:r>
        <w:br/>
      </w:r>
      <w:r>
        <w:rPr>
          <w:rFonts w:ascii="Times New Roman"/>
          <w:b w:val="false"/>
          <w:i w:val="false"/>
          <w:color w:val="000000"/>
          <w:sz w:val="28"/>
        </w:rPr>
        <w:t xml:space="preserve">
|   |   |   |ақпараттық кеңiстiктi ұйымдастыру    | </w:t>
      </w:r>
      <w:r>
        <w:br/>
      </w:r>
      <w:r>
        <w:rPr>
          <w:rFonts w:ascii="Times New Roman"/>
          <w:b w:val="false"/>
          <w:i w:val="false"/>
          <w:color w:val="000000"/>
          <w:sz w:val="28"/>
        </w:rPr>
        <w:t xml:space="preserve">
|   |   |   |жөнiндегi өзге де қызметтер          |   64925 </w:t>
      </w:r>
      <w:r>
        <w:br/>
      </w:r>
      <w:r>
        <w:rPr>
          <w:rFonts w:ascii="Times New Roman"/>
          <w:b w:val="false"/>
          <w:i w:val="false"/>
          <w:color w:val="000000"/>
          <w:sz w:val="28"/>
        </w:rPr>
        <w:t xml:space="preserve">
|   |263|   |Облыстың ішкі саясат департаменті    | </w:t>
      </w:r>
      <w:r>
        <w:br/>
      </w:r>
      <w:r>
        <w:rPr>
          <w:rFonts w:ascii="Times New Roman"/>
          <w:b w:val="false"/>
          <w:i w:val="false"/>
          <w:color w:val="000000"/>
          <w:sz w:val="28"/>
        </w:rPr>
        <w:t xml:space="preserve">
|   |   |   |(басқармасы)                         |   64925 </w:t>
      </w:r>
      <w:r>
        <w:br/>
      </w:r>
      <w:r>
        <w:rPr>
          <w:rFonts w:ascii="Times New Roman"/>
          <w:b w:val="false"/>
          <w:i w:val="false"/>
          <w:color w:val="000000"/>
          <w:sz w:val="28"/>
        </w:rPr>
        <w:t xml:space="preserve">
|   |   |001|Ішкі саясат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47925 </w:t>
      </w:r>
      <w:r>
        <w:br/>
      </w:r>
      <w:r>
        <w:rPr>
          <w:rFonts w:ascii="Times New Roman"/>
          <w:b w:val="false"/>
          <w:i w:val="false"/>
          <w:color w:val="000000"/>
          <w:sz w:val="28"/>
        </w:rPr>
        <w:t xml:space="preserve">
|   |   |003|Жастар саясаты саласында өңірлік     | </w:t>
      </w:r>
      <w:r>
        <w:br/>
      </w:r>
      <w:r>
        <w:rPr>
          <w:rFonts w:ascii="Times New Roman"/>
          <w:b w:val="false"/>
          <w:i w:val="false"/>
          <w:color w:val="000000"/>
          <w:sz w:val="28"/>
        </w:rPr>
        <w:t xml:space="preserve">
|   |   |   |бағдарламаларды іске асыру           |   17000 </w:t>
      </w:r>
      <w:r>
        <w:br/>
      </w:r>
      <w:r>
        <w:rPr>
          <w:rFonts w:ascii="Times New Roman"/>
          <w:b w:val="false"/>
          <w:i w:val="false"/>
          <w:color w:val="000000"/>
          <w:sz w:val="28"/>
        </w:rPr>
        <w:t xml:space="preserve">
10   |   |   |Ауыл, су, орман, балық шаруашылығы,  | </w:t>
      </w:r>
      <w:r>
        <w:br/>
      </w:r>
      <w:r>
        <w:rPr>
          <w:rFonts w:ascii="Times New Roman"/>
          <w:b w:val="false"/>
          <w:i w:val="false"/>
          <w:color w:val="000000"/>
          <w:sz w:val="28"/>
        </w:rPr>
        <w:t xml:space="preserve">
|   |   |   |ерекше қорғалатын табиғи аумақтар,   | </w:t>
      </w:r>
      <w:r>
        <w:br/>
      </w:r>
      <w:r>
        <w:rPr>
          <w:rFonts w:ascii="Times New Roman"/>
          <w:b w:val="false"/>
          <w:i w:val="false"/>
          <w:color w:val="000000"/>
          <w:sz w:val="28"/>
        </w:rPr>
        <w:t xml:space="preserve">
|   |   |   |қоршаған ортаны және жануарлар       | </w:t>
      </w:r>
      <w:r>
        <w:br/>
      </w:r>
      <w:r>
        <w:rPr>
          <w:rFonts w:ascii="Times New Roman"/>
          <w:b w:val="false"/>
          <w:i w:val="false"/>
          <w:color w:val="000000"/>
          <w:sz w:val="28"/>
        </w:rPr>
        <w:t xml:space="preserve">
|   |   |   |дүниесін қорғау, жер қатынастары     |  406512 </w:t>
      </w:r>
      <w:r>
        <w:br/>
      </w:r>
      <w:r>
        <w:rPr>
          <w:rFonts w:ascii="Times New Roman"/>
          <w:b w:val="false"/>
          <w:i w:val="false"/>
          <w:color w:val="000000"/>
          <w:sz w:val="28"/>
        </w:rPr>
        <w:t xml:space="preserve">
| 1 |   |   |Ауыл шаруашылығы                     |   25710 </w:t>
      </w:r>
      <w:r>
        <w:br/>
      </w:r>
      <w:r>
        <w:rPr>
          <w:rFonts w:ascii="Times New Roman"/>
          <w:b w:val="false"/>
          <w:i w:val="false"/>
          <w:color w:val="000000"/>
          <w:sz w:val="28"/>
        </w:rPr>
        <w:t xml:space="preserve">
|   |255|   |Облыстың ауыл шаруашылығы            | </w:t>
      </w:r>
      <w:r>
        <w:br/>
      </w:r>
      <w:r>
        <w:rPr>
          <w:rFonts w:ascii="Times New Roman"/>
          <w:b w:val="false"/>
          <w:i w:val="false"/>
          <w:color w:val="000000"/>
          <w:sz w:val="28"/>
        </w:rPr>
        <w:t xml:space="preserve">
|   |   |   |департаменті (басқармасы)            |   25710 </w:t>
      </w:r>
      <w:r>
        <w:br/>
      </w:r>
      <w:r>
        <w:rPr>
          <w:rFonts w:ascii="Times New Roman"/>
          <w:b w:val="false"/>
          <w:i w:val="false"/>
          <w:color w:val="000000"/>
          <w:sz w:val="28"/>
        </w:rPr>
        <w:t xml:space="preserve">
|   |   |001|Ауыл шаруашылығы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25630 </w:t>
      </w:r>
      <w:r>
        <w:br/>
      </w:r>
      <w:r>
        <w:rPr>
          <w:rFonts w:ascii="Times New Roman"/>
          <w:b w:val="false"/>
          <w:i w:val="false"/>
          <w:color w:val="000000"/>
          <w:sz w:val="28"/>
        </w:rPr>
        <w:t xml:space="preserve">
|   |   |005|Республикалық меншікке жатпайтын     | </w:t>
      </w:r>
      <w:r>
        <w:br/>
      </w:r>
      <w:r>
        <w:rPr>
          <w:rFonts w:ascii="Times New Roman"/>
          <w:b w:val="false"/>
          <w:i w:val="false"/>
          <w:color w:val="000000"/>
          <w:sz w:val="28"/>
        </w:rPr>
        <w:t xml:space="preserve">
|   |   |   |ауыл шаруашылығы ұйымдарының         | </w:t>
      </w:r>
      <w:r>
        <w:br/>
      </w:r>
      <w:r>
        <w:rPr>
          <w:rFonts w:ascii="Times New Roman"/>
          <w:b w:val="false"/>
          <w:i w:val="false"/>
          <w:color w:val="000000"/>
          <w:sz w:val="28"/>
        </w:rPr>
        <w:t xml:space="preserve">
|   |   |   |банкроттық рәсімдерін жүргізу        |      80 </w:t>
      </w:r>
      <w:r>
        <w:br/>
      </w:r>
      <w:r>
        <w:rPr>
          <w:rFonts w:ascii="Times New Roman"/>
          <w:b w:val="false"/>
          <w:i w:val="false"/>
          <w:color w:val="000000"/>
          <w:sz w:val="28"/>
        </w:rPr>
        <w:t xml:space="preserve">
| 3 |   |   |Орман шаруашылығы                    |   84874 </w:t>
      </w:r>
      <w:r>
        <w:br/>
      </w:r>
      <w:r>
        <w:rPr>
          <w:rFonts w:ascii="Times New Roman"/>
          <w:b w:val="false"/>
          <w:i w:val="false"/>
          <w:color w:val="000000"/>
          <w:sz w:val="28"/>
        </w:rPr>
        <w:t xml:space="preserve">
|   |254|   |Облыстың табиғи ресурстар және       | </w:t>
      </w:r>
      <w:r>
        <w:br/>
      </w:r>
      <w:r>
        <w:rPr>
          <w:rFonts w:ascii="Times New Roman"/>
          <w:b w:val="false"/>
          <w:i w:val="false"/>
          <w:color w:val="000000"/>
          <w:sz w:val="28"/>
        </w:rPr>
        <w:t xml:space="preserve">
|   |   |   |табиғатты пайдалануды реттеу         | </w:t>
      </w:r>
      <w:r>
        <w:br/>
      </w:r>
      <w:r>
        <w:rPr>
          <w:rFonts w:ascii="Times New Roman"/>
          <w:b w:val="false"/>
          <w:i w:val="false"/>
          <w:color w:val="000000"/>
          <w:sz w:val="28"/>
        </w:rPr>
        <w:t xml:space="preserve">
|   |   |   |департаменті (басқармасы)            |   84874 </w:t>
      </w:r>
      <w:r>
        <w:br/>
      </w:r>
      <w:r>
        <w:rPr>
          <w:rFonts w:ascii="Times New Roman"/>
          <w:b w:val="false"/>
          <w:i w:val="false"/>
          <w:color w:val="000000"/>
          <w:sz w:val="28"/>
        </w:rPr>
        <w:t xml:space="preserve">
|   |   |005|Ормандарды сақтау, қорғау, молайту   | </w:t>
      </w:r>
      <w:r>
        <w:br/>
      </w:r>
      <w:r>
        <w:rPr>
          <w:rFonts w:ascii="Times New Roman"/>
          <w:b w:val="false"/>
          <w:i w:val="false"/>
          <w:color w:val="000000"/>
          <w:sz w:val="28"/>
        </w:rPr>
        <w:t xml:space="preserve">
|   |   |   |және орман өсiру                     |   84874 </w:t>
      </w:r>
      <w:r>
        <w:br/>
      </w:r>
      <w:r>
        <w:rPr>
          <w:rFonts w:ascii="Times New Roman"/>
          <w:b w:val="false"/>
          <w:i w:val="false"/>
          <w:color w:val="000000"/>
          <w:sz w:val="28"/>
        </w:rPr>
        <w:t xml:space="preserve">
| 5 |   |   |Қоршаған ортаны қорғау               |  281386 </w:t>
      </w:r>
      <w:r>
        <w:br/>
      </w:r>
      <w:r>
        <w:rPr>
          <w:rFonts w:ascii="Times New Roman"/>
          <w:b w:val="false"/>
          <w:i w:val="false"/>
          <w:color w:val="000000"/>
          <w:sz w:val="28"/>
        </w:rPr>
        <w:t xml:space="preserve">
|   |254|   |Облыстың табиғи ресурстар және       | </w:t>
      </w:r>
      <w:r>
        <w:br/>
      </w:r>
      <w:r>
        <w:rPr>
          <w:rFonts w:ascii="Times New Roman"/>
          <w:b w:val="false"/>
          <w:i w:val="false"/>
          <w:color w:val="000000"/>
          <w:sz w:val="28"/>
        </w:rPr>
        <w:t xml:space="preserve">
|   |   |   |табиғатты пайдалануды реттеу         | </w:t>
      </w:r>
      <w:r>
        <w:br/>
      </w:r>
      <w:r>
        <w:rPr>
          <w:rFonts w:ascii="Times New Roman"/>
          <w:b w:val="false"/>
          <w:i w:val="false"/>
          <w:color w:val="000000"/>
          <w:sz w:val="28"/>
        </w:rPr>
        <w:t xml:space="preserve">
|   |   |   |департаменті (басқармасы)            |  126302 </w:t>
      </w:r>
      <w:r>
        <w:br/>
      </w:r>
      <w:r>
        <w:rPr>
          <w:rFonts w:ascii="Times New Roman"/>
          <w:b w:val="false"/>
          <w:i w:val="false"/>
          <w:color w:val="000000"/>
          <w:sz w:val="28"/>
        </w:rPr>
        <w:t xml:space="preserve">
|   |   |001|Табиғи ресурстар және табиғатты      | </w:t>
      </w:r>
      <w:r>
        <w:br/>
      </w:r>
      <w:r>
        <w:rPr>
          <w:rFonts w:ascii="Times New Roman"/>
          <w:b w:val="false"/>
          <w:i w:val="false"/>
          <w:color w:val="000000"/>
          <w:sz w:val="28"/>
        </w:rPr>
        <w:t xml:space="preserve">
|   |   |   |пайдалануды реттеу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24621 </w:t>
      </w:r>
      <w:r>
        <w:br/>
      </w:r>
      <w:r>
        <w:rPr>
          <w:rFonts w:ascii="Times New Roman"/>
          <w:b w:val="false"/>
          <w:i w:val="false"/>
          <w:color w:val="000000"/>
          <w:sz w:val="28"/>
        </w:rPr>
        <w:t xml:space="preserve">
|   |   |008|Қоршаған ортаны қорғау жөнінде       | </w:t>
      </w:r>
      <w:r>
        <w:br/>
      </w:r>
      <w:r>
        <w:rPr>
          <w:rFonts w:ascii="Times New Roman"/>
          <w:b w:val="false"/>
          <w:i w:val="false"/>
          <w:color w:val="000000"/>
          <w:sz w:val="28"/>
        </w:rPr>
        <w:t xml:space="preserve">
|   |   |   |іс-шаралар өткізу                    |   93300 </w:t>
      </w:r>
      <w:r>
        <w:br/>
      </w:r>
      <w:r>
        <w:rPr>
          <w:rFonts w:ascii="Times New Roman"/>
          <w:b w:val="false"/>
          <w:i w:val="false"/>
          <w:color w:val="000000"/>
          <w:sz w:val="28"/>
        </w:rPr>
        <w:t xml:space="preserve">
|   |   |010|Ерекше қорғалатын табиғи аумақтарды  | </w:t>
      </w:r>
      <w:r>
        <w:br/>
      </w:r>
      <w:r>
        <w:rPr>
          <w:rFonts w:ascii="Times New Roman"/>
          <w:b w:val="false"/>
          <w:i w:val="false"/>
          <w:color w:val="000000"/>
          <w:sz w:val="28"/>
        </w:rPr>
        <w:t xml:space="preserve">
|   |   |   |күтіп-ұстау және қорғау              |    8381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155084 </w:t>
      </w:r>
      <w:r>
        <w:br/>
      </w:r>
      <w:r>
        <w:rPr>
          <w:rFonts w:ascii="Times New Roman"/>
          <w:b w:val="false"/>
          <w:i w:val="false"/>
          <w:color w:val="000000"/>
          <w:sz w:val="28"/>
        </w:rPr>
        <w:t xml:space="preserve">
|   |   |026|Қоршаған ортаны қорғау объектілерін  | </w:t>
      </w:r>
      <w:r>
        <w:br/>
      </w:r>
      <w:r>
        <w:rPr>
          <w:rFonts w:ascii="Times New Roman"/>
          <w:b w:val="false"/>
          <w:i w:val="false"/>
          <w:color w:val="000000"/>
          <w:sz w:val="28"/>
        </w:rPr>
        <w:t xml:space="preserve">
|   |   |   |дамыту                               |  155084 </w:t>
      </w:r>
      <w:r>
        <w:br/>
      </w:r>
      <w:r>
        <w:rPr>
          <w:rFonts w:ascii="Times New Roman"/>
          <w:b w:val="false"/>
          <w:i w:val="false"/>
          <w:color w:val="000000"/>
          <w:sz w:val="28"/>
        </w:rPr>
        <w:t xml:space="preserve">
| 6 |   |   |Жер қатынастары                      |   14542 </w:t>
      </w:r>
      <w:r>
        <w:br/>
      </w:r>
      <w:r>
        <w:rPr>
          <w:rFonts w:ascii="Times New Roman"/>
          <w:b w:val="false"/>
          <w:i w:val="false"/>
          <w:color w:val="000000"/>
          <w:sz w:val="28"/>
        </w:rPr>
        <w:t xml:space="preserve">
|   |251|   |Облыстың жер қатынастары басқармасы  |   14542 </w:t>
      </w:r>
      <w:r>
        <w:br/>
      </w:r>
      <w:r>
        <w:rPr>
          <w:rFonts w:ascii="Times New Roman"/>
          <w:b w:val="false"/>
          <w:i w:val="false"/>
          <w:color w:val="000000"/>
          <w:sz w:val="28"/>
        </w:rPr>
        <w:t xml:space="preserve">
|   |   |001|Жер қатынастарын басқармасының       | </w:t>
      </w:r>
      <w:r>
        <w:br/>
      </w:r>
      <w:r>
        <w:rPr>
          <w:rFonts w:ascii="Times New Roman"/>
          <w:b w:val="false"/>
          <w:i w:val="false"/>
          <w:color w:val="000000"/>
          <w:sz w:val="28"/>
        </w:rPr>
        <w:t xml:space="preserve">
|   |   |   |қызметін қамтамасыз ету              |   14542 </w:t>
      </w:r>
      <w:r>
        <w:br/>
      </w:r>
      <w:r>
        <w:rPr>
          <w:rFonts w:ascii="Times New Roman"/>
          <w:b w:val="false"/>
          <w:i w:val="false"/>
          <w:color w:val="000000"/>
          <w:sz w:val="28"/>
        </w:rPr>
        <w:t xml:space="preserve">
11   |   |   |Өнеркәсіп, сәулет, қала құрылысы     | </w:t>
      </w:r>
      <w:r>
        <w:br/>
      </w:r>
      <w:r>
        <w:rPr>
          <w:rFonts w:ascii="Times New Roman"/>
          <w:b w:val="false"/>
          <w:i w:val="false"/>
          <w:color w:val="000000"/>
          <w:sz w:val="28"/>
        </w:rPr>
        <w:t xml:space="preserve">
|   |   |   |және құрылыс қызметі                 |   49622 </w:t>
      </w:r>
      <w:r>
        <w:br/>
      </w:r>
      <w:r>
        <w:rPr>
          <w:rFonts w:ascii="Times New Roman"/>
          <w:b w:val="false"/>
          <w:i w:val="false"/>
          <w:color w:val="000000"/>
          <w:sz w:val="28"/>
        </w:rPr>
        <w:t xml:space="preserve">
| 2 |   |   |Сәулет, қала құрылысы және құрылыс   | </w:t>
      </w:r>
      <w:r>
        <w:br/>
      </w:r>
      <w:r>
        <w:rPr>
          <w:rFonts w:ascii="Times New Roman"/>
          <w:b w:val="false"/>
          <w:i w:val="false"/>
          <w:color w:val="000000"/>
          <w:sz w:val="28"/>
        </w:rPr>
        <w:t xml:space="preserve">
|   |   |   |қызметі                              |   49622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36872 </w:t>
      </w:r>
      <w:r>
        <w:br/>
      </w:r>
      <w:r>
        <w:rPr>
          <w:rFonts w:ascii="Times New Roman"/>
          <w:b w:val="false"/>
          <w:i w:val="false"/>
          <w:color w:val="000000"/>
          <w:sz w:val="28"/>
        </w:rPr>
        <w:t xml:space="preserve">
|   |   |001|Сәулет, қала құрылысы және құрылыс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36872 </w:t>
      </w:r>
      <w:r>
        <w:br/>
      </w:r>
      <w:r>
        <w:rPr>
          <w:rFonts w:ascii="Times New Roman"/>
          <w:b w:val="false"/>
          <w:i w:val="false"/>
          <w:color w:val="000000"/>
          <w:sz w:val="28"/>
        </w:rPr>
        <w:t xml:space="preserve">
|   |267|   |Облыстың мемлекеттік                 | </w:t>
      </w:r>
      <w:r>
        <w:br/>
      </w:r>
      <w:r>
        <w:rPr>
          <w:rFonts w:ascii="Times New Roman"/>
          <w:b w:val="false"/>
          <w:i w:val="false"/>
          <w:color w:val="000000"/>
          <w:sz w:val="28"/>
        </w:rPr>
        <w:t xml:space="preserve">
|   |   |   |сәулет-құрылыс бақылау               | </w:t>
      </w:r>
      <w:r>
        <w:br/>
      </w:r>
      <w:r>
        <w:rPr>
          <w:rFonts w:ascii="Times New Roman"/>
          <w:b w:val="false"/>
          <w:i w:val="false"/>
          <w:color w:val="000000"/>
          <w:sz w:val="28"/>
        </w:rPr>
        <w:t xml:space="preserve">
|   |   |   |департаменті (басқармасы)            |   12750 </w:t>
      </w:r>
      <w:r>
        <w:br/>
      </w:r>
      <w:r>
        <w:rPr>
          <w:rFonts w:ascii="Times New Roman"/>
          <w:b w:val="false"/>
          <w:i w:val="false"/>
          <w:color w:val="000000"/>
          <w:sz w:val="28"/>
        </w:rPr>
        <w:t xml:space="preserve">
|   |   |001|Мемлекеттік сәулет-құрылыс           | </w:t>
      </w:r>
      <w:r>
        <w:br/>
      </w:r>
      <w:r>
        <w:rPr>
          <w:rFonts w:ascii="Times New Roman"/>
          <w:b w:val="false"/>
          <w:i w:val="false"/>
          <w:color w:val="000000"/>
          <w:sz w:val="28"/>
        </w:rPr>
        <w:t xml:space="preserve">
|   |   |   |бақылау департаментінің              | </w:t>
      </w:r>
      <w:r>
        <w:br/>
      </w:r>
      <w:r>
        <w:rPr>
          <w:rFonts w:ascii="Times New Roman"/>
          <w:b w:val="false"/>
          <w:i w:val="false"/>
          <w:color w:val="000000"/>
          <w:sz w:val="28"/>
        </w:rPr>
        <w:t xml:space="preserve">
|   |   |   |(басқармасының) қызметін қамтамасыз  | </w:t>
      </w:r>
      <w:r>
        <w:br/>
      </w:r>
      <w:r>
        <w:rPr>
          <w:rFonts w:ascii="Times New Roman"/>
          <w:b w:val="false"/>
          <w:i w:val="false"/>
          <w:color w:val="000000"/>
          <w:sz w:val="28"/>
        </w:rPr>
        <w:t xml:space="preserve">
|   |   |   |ету                                  |   12750 </w:t>
      </w:r>
      <w:r>
        <w:br/>
      </w:r>
      <w:r>
        <w:rPr>
          <w:rFonts w:ascii="Times New Roman"/>
          <w:b w:val="false"/>
          <w:i w:val="false"/>
          <w:color w:val="000000"/>
          <w:sz w:val="28"/>
        </w:rPr>
        <w:t xml:space="preserve">
12   |   |   |Көлiк және коммуникациялар           | 1778150 </w:t>
      </w:r>
      <w:r>
        <w:br/>
      </w:r>
      <w:r>
        <w:rPr>
          <w:rFonts w:ascii="Times New Roman"/>
          <w:b w:val="false"/>
          <w:i w:val="false"/>
          <w:color w:val="000000"/>
          <w:sz w:val="28"/>
        </w:rPr>
        <w:t xml:space="preserve">
| 1 |   |   |Автомобиль көлiгi                    |  475711 </w:t>
      </w:r>
      <w:r>
        <w:br/>
      </w:r>
      <w:r>
        <w:rPr>
          <w:rFonts w:ascii="Times New Roman"/>
          <w:b w:val="false"/>
          <w:i w:val="false"/>
          <w:color w:val="000000"/>
          <w:sz w:val="28"/>
        </w:rPr>
        <w:t xml:space="preserve">
|   |268|   |Облыстың жолаушылар көлігі және      | </w:t>
      </w:r>
      <w:r>
        <w:br/>
      </w:r>
      <w:r>
        <w:rPr>
          <w:rFonts w:ascii="Times New Roman"/>
          <w:b w:val="false"/>
          <w:i w:val="false"/>
          <w:color w:val="000000"/>
          <w:sz w:val="28"/>
        </w:rPr>
        <w:t xml:space="preserve">
|   |   |   |автомобиль жолдары департаменті      | </w:t>
      </w:r>
      <w:r>
        <w:br/>
      </w:r>
      <w:r>
        <w:rPr>
          <w:rFonts w:ascii="Times New Roman"/>
          <w:b w:val="false"/>
          <w:i w:val="false"/>
          <w:color w:val="000000"/>
          <w:sz w:val="28"/>
        </w:rPr>
        <w:t xml:space="preserve">
|   |   |   |(басқармасы)                         |  475711 </w:t>
      </w:r>
      <w:r>
        <w:br/>
      </w:r>
      <w:r>
        <w:rPr>
          <w:rFonts w:ascii="Times New Roman"/>
          <w:b w:val="false"/>
          <w:i w:val="false"/>
          <w:color w:val="000000"/>
          <w:sz w:val="28"/>
        </w:rPr>
        <w:t xml:space="preserve">
|   |   |003|Автомобиль жолдарының жұмыс істеуін  | </w:t>
      </w:r>
      <w:r>
        <w:br/>
      </w:r>
      <w:r>
        <w:rPr>
          <w:rFonts w:ascii="Times New Roman"/>
          <w:b w:val="false"/>
          <w:i w:val="false"/>
          <w:color w:val="000000"/>
          <w:sz w:val="28"/>
        </w:rPr>
        <w:t xml:space="preserve">
|   |   |   |қамтамасыз ету                       |  475711 </w:t>
      </w:r>
      <w:r>
        <w:br/>
      </w:r>
      <w:r>
        <w:rPr>
          <w:rFonts w:ascii="Times New Roman"/>
          <w:b w:val="false"/>
          <w:i w:val="false"/>
          <w:color w:val="000000"/>
          <w:sz w:val="28"/>
        </w:rPr>
        <w:t xml:space="preserve">
| 9 |   |   |Көлiк және коммуникациялар           | </w:t>
      </w:r>
      <w:r>
        <w:br/>
      </w:r>
      <w:r>
        <w:rPr>
          <w:rFonts w:ascii="Times New Roman"/>
          <w:b w:val="false"/>
          <w:i w:val="false"/>
          <w:color w:val="000000"/>
          <w:sz w:val="28"/>
        </w:rPr>
        <w:t xml:space="preserve">
|   |   |   |саласындағы өзге де қызметтер        | 1302439 </w:t>
      </w:r>
      <w:r>
        <w:br/>
      </w:r>
      <w:r>
        <w:rPr>
          <w:rFonts w:ascii="Times New Roman"/>
          <w:b w:val="false"/>
          <w:i w:val="false"/>
          <w:color w:val="000000"/>
          <w:sz w:val="28"/>
        </w:rPr>
        <w:t xml:space="preserve">
|   |268|   |Облыстың жолаушылар көлігі және      | </w:t>
      </w:r>
      <w:r>
        <w:br/>
      </w:r>
      <w:r>
        <w:rPr>
          <w:rFonts w:ascii="Times New Roman"/>
          <w:b w:val="false"/>
          <w:i w:val="false"/>
          <w:color w:val="000000"/>
          <w:sz w:val="28"/>
        </w:rPr>
        <w:t xml:space="preserve">
|   |   |   |автомобиль жолдары департаменті      | </w:t>
      </w:r>
      <w:r>
        <w:br/>
      </w:r>
      <w:r>
        <w:rPr>
          <w:rFonts w:ascii="Times New Roman"/>
          <w:b w:val="false"/>
          <w:i w:val="false"/>
          <w:color w:val="000000"/>
          <w:sz w:val="28"/>
        </w:rPr>
        <w:t xml:space="preserve">
|   |   |   |(басқармасы)                         | 1302439 </w:t>
      </w:r>
      <w:r>
        <w:br/>
      </w:r>
      <w:r>
        <w:rPr>
          <w:rFonts w:ascii="Times New Roman"/>
          <w:b w:val="false"/>
          <w:i w:val="false"/>
          <w:color w:val="000000"/>
          <w:sz w:val="28"/>
        </w:rPr>
        <w:t xml:space="preserve">
|   |   |001|Жолаушылар көлігі және автомобиль    | </w:t>
      </w:r>
      <w:r>
        <w:br/>
      </w:r>
      <w:r>
        <w:rPr>
          <w:rFonts w:ascii="Times New Roman"/>
          <w:b w:val="false"/>
          <w:i w:val="false"/>
          <w:color w:val="000000"/>
          <w:sz w:val="28"/>
        </w:rPr>
        <w:t xml:space="preserve">
|   |   |   |жолдары департаментінің              | </w:t>
      </w:r>
      <w:r>
        <w:br/>
      </w:r>
      <w:r>
        <w:rPr>
          <w:rFonts w:ascii="Times New Roman"/>
          <w:b w:val="false"/>
          <w:i w:val="false"/>
          <w:color w:val="000000"/>
          <w:sz w:val="28"/>
        </w:rPr>
        <w:t xml:space="preserve">
|   |   |   |(басқармасының) қызметін             | </w:t>
      </w:r>
      <w:r>
        <w:br/>
      </w:r>
      <w:r>
        <w:rPr>
          <w:rFonts w:ascii="Times New Roman"/>
          <w:b w:val="false"/>
          <w:i w:val="false"/>
          <w:color w:val="000000"/>
          <w:sz w:val="28"/>
        </w:rPr>
        <w:t xml:space="preserve">
|   |   |   |қамтамасыз ету                       |   32280 </w:t>
      </w:r>
      <w:r>
        <w:br/>
      </w:r>
      <w:r>
        <w:rPr>
          <w:rFonts w:ascii="Times New Roman"/>
          <w:b w:val="false"/>
          <w:i w:val="false"/>
          <w:color w:val="000000"/>
          <w:sz w:val="28"/>
        </w:rPr>
        <w:t xml:space="preserve">
|   |   |002|Көлік инфрақұрылымын дамыту          |  325649 </w:t>
      </w:r>
      <w:r>
        <w:br/>
      </w:r>
      <w:r>
        <w:rPr>
          <w:rFonts w:ascii="Times New Roman"/>
          <w:b w:val="false"/>
          <w:i w:val="false"/>
          <w:color w:val="000000"/>
          <w:sz w:val="28"/>
        </w:rPr>
        <w:t xml:space="preserve">
|   |   |005|Әлеуметтiк маңызы бар ауданаралық    | </w:t>
      </w:r>
      <w:r>
        <w:br/>
      </w:r>
      <w:r>
        <w:rPr>
          <w:rFonts w:ascii="Times New Roman"/>
          <w:b w:val="false"/>
          <w:i w:val="false"/>
          <w:color w:val="000000"/>
          <w:sz w:val="28"/>
        </w:rPr>
        <w:t xml:space="preserve">
|   |   |   |(қалааралық) қатынастар бойынша      | </w:t>
      </w:r>
      <w:r>
        <w:br/>
      </w:r>
      <w:r>
        <w:rPr>
          <w:rFonts w:ascii="Times New Roman"/>
          <w:b w:val="false"/>
          <w:i w:val="false"/>
          <w:color w:val="000000"/>
          <w:sz w:val="28"/>
        </w:rPr>
        <w:t xml:space="preserve">
|   |   |   |жолаушылар тасымалын ұйымдастыру     |  944510 </w:t>
      </w:r>
      <w:r>
        <w:br/>
      </w:r>
      <w:r>
        <w:rPr>
          <w:rFonts w:ascii="Times New Roman"/>
          <w:b w:val="false"/>
          <w:i w:val="false"/>
          <w:color w:val="000000"/>
          <w:sz w:val="28"/>
        </w:rPr>
        <w:t xml:space="preserve">
13   |   |   |Басқалар                             | 1687168 </w:t>
      </w:r>
      <w:r>
        <w:br/>
      </w:r>
      <w:r>
        <w:rPr>
          <w:rFonts w:ascii="Times New Roman"/>
          <w:b w:val="false"/>
          <w:i w:val="false"/>
          <w:color w:val="000000"/>
          <w:sz w:val="28"/>
        </w:rPr>
        <w:t xml:space="preserve">
| 1 |   |   |Экономикалық қызметтерді реттеу      |   44971 </w:t>
      </w:r>
      <w:r>
        <w:br/>
      </w:r>
      <w:r>
        <w:rPr>
          <w:rFonts w:ascii="Times New Roman"/>
          <w:b w:val="false"/>
          <w:i w:val="false"/>
          <w:color w:val="000000"/>
          <w:sz w:val="28"/>
        </w:rPr>
        <w:t xml:space="preserve">
|   |265|   |Облыстың кәсіпкерлік және өнеркәсіп  | </w:t>
      </w:r>
      <w:r>
        <w:br/>
      </w:r>
      <w:r>
        <w:rPr>
          <w:rFonts w:ascii="Times New Roman"/>
          <w:b w:val="false"/>
          <w:i w:val="false"/>
          <w:color w:val="000000"/>
          <w:sz w:val="28"/>
        </w:rPr>
        <w:t xml:space="preserve">
|   |   |   |департаменті (басқармасы)            |   44971 </w:t>
      </w:r>
      <w:r>
        <w:br/>
      </w:r>
      <w:r>
        <w:rPr>
          <w:rFonts w:ascii="Times New Roman"/>
          <w:b w:val="false"/>
          <w:i w:val="false"/>
          <w:color w:val="000000"/>
          <w:sz w:val="28"/>
        </w:rPr>
        <w:t xml:space="preserve">
|   |   |001|Кәсіпкерлік және өнеркәсіп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44971 </w:t>
      </w:r>
      <w:r>
        <w:br/>
      </w:r>
      <w:r>
        <w:rPr>
          <w:rFonts w:ascii="Times New Roman"/>
          <w:b w:val="false"/>
          <w:i w:val="false"/>
          <w:color w:val="000000"/>
          <w:sz w:val="28"/>
        </w:rPr>
        <w:t xml:space="preserve">
| 3 |   |   |Кәсiпкерлiк қызметтi қолдау және     | </w:t>
      </w:r>
      <w:r>
        <w:br/>
      </w:r>
      <w:r>
        <w:rPr>
          <w:rFonts w:ascii="Times New Roman"/>
          <w:b w:val="false"/>
          <w:i w:val="false"/>
          <w:color w:val="000000"/>
          <w:sz w:val="28"/>
        </w:rPr>
        <w:t xml:space="preserve">
|   |   |   |бәсекелестікті қорғау                |    5000 </w:t>
      </w:r>
      <w:r>
        <w:br/>
      </w:r>
      <w:r>
        <w:rPr>
          <w:rFonts w:ascii="Times New Roman"/>
          <w:b w:val="false"/>
          <w:i w:val="false"/>
          <w:color w:val="000000"/>
          <w:sz w:val="28"/>
        </w:rPr>
        <w:t xml:space="preserve">
|   |265|   |Облыстың кәсіпкерлік және өнеркәсіп  | </w:t>
      </w:r>
      <w:r>
        <w:br/>
      </w:r>
      <w:r>
        <w:rPr>
          <w:rFonts w:ascii="Times New Roman"/>
          <w:b w:val="false"/>
          <w:i w:val="false"/>
          <w:color w:val="000000"/>
          <w:sz w:val="28"/>
        </w:rPr>
        <w:t xml:space="preserve">
|   |   |   |департаменті (басқармасы)            |    5000 </w:t>
      </w:r>
      <w:r>
        <w:br/>
      </w:r>
      <w:r>
        <w:rPr>
          <w:rFonts w:ascii="Times New Roman"/>
          <w:b w:val="false"/>
          <w:i w:val="false"/>
          <w:color w:val="000000"/>
          <w:sz w:val="28"/>
        </w:rPr>
        <w:t xml:space="preserve">
|   |   |003|Кәсіпкерлік қызметті қолдау          |    5000 </w:t>
      </w:r>
      <w:r>
        <w:br/>
      </w:r>
      <w:r>
        <w:rPr>
          <w:rFonts w:ascii="Times New Roman"/>
          <w:b w:val="false"/>
          <w:i w:val="false"/>
          <w:color w:val="000000"/>
          <w:sz w:val="28"/>
        </w:rPr>
        <w:t xml:space="preserve">
| 4 |   |   |Табиғи монополияларды реттеу         |   26953 </w:t>
      </w:r>
      <w:r>
        <w:br/>
      </w:r>
      <w:r>
        <w:rPr>
          <w:rFonts w:ascii="Times New Roman"/>
          <w:b w:val="false"/>
          <w:i w:val="false"/>
          <w:color w:val="000000"/>
          <w:sz w:val="28"/>
        </w:rPr>
        <w:t xml:space="preserve">
|   |270|   |Облыстың табиғи монополиялар         | </w:t>
      </w:r>
      <w:r>
        <w:br/>
      </w:r>
      <w:r>
        <w:rPr>
          <w:rFonts w:ascii="Times New Roman"/>
          <w:b w:val="false"/>
          <w:i w:val="false"/>
          <w:color w:val="000000"/>
          <w:sz w:val="28"/>
        </w:rPr>
        <w:t xml:space="preserve">
|   |   |   |қызметін реттеу және бәсекелестікті  | </w:t>
      </w:r>
      <w:r>
        <w:br/>
      </w:r>
      <w:r>
        <w:rPr>
          <w:rFonts w:ascii="Times New Roman"/>
          <w:b w:val="false"/>
          <w:i w:val="false"/>
          <w:color w:val="000000"/>
          <w:sz w:val="28"/>
        </w:rPr>
        <w:t xml:space="preserve">
|   |   |   |қорғау департаменті (басқармасы)     |   26953 </w:t>
      </w:r>
      <w:r>
        <w:br/>
      </w:r>
      <w:r>
        <w:rPr>
          <w:rFonts w:ascii="Times New Roman"/>
          <w:b w:val="false"/>
          <w:i w:val="false"/>
          <w:color w:val="000000"/>
          <w:sz w:val="28"/>
        </w:rPr>
        <w:t xml:space="preserve">
|   |   |001|Табиғи монополиялар қызметін         | </w:t>
      </w:r>
      <w:r>
        <w:br/>
      </w:r>
      <w:r>
        <w:rPr>
          <w:rFonts w:ascii="Times New Roman"/>
          <w:b w:val="false"/>
          <w:i w:val="false"/>
          <w:color w:val="000000"/>
          <w:sz w:val="28"/>
        </w:rPr>
        <w:t xml:space="preserve">
|   |   |   |реттеу және бәсекелестікті қорғау    | </w:t>
      </w:r>
      <w:r>
        <w:br/>
      </w:r>
      <w:r>
        <w:rPr>
          <w:rFonts w:ascii="Times New Roman"/>
          <w:b w:val="false"/>
          <w:i w:val="false"/>
          <w:color w:val="000000"/>
          <w:sz w:val="28"/>
        </w:rPr>
        <w:t xml:space="preserve">
|   |   |   |департаментінің (басқармасының)      | </w:t>
      </w:r>
      <w:r>
        <w:br/>
      </w:r>
      <w:r>
        <w:rPr>
          <w:rFonts w:ascii="Times New Roman"/>
          <w:b w:val="false"/>
          <w:i w:val="false"/>
          <w:color w:val="000000"/>
          <w:sz w:val="28"/>
        </w:rPr>
        <w:t xml:space="preserve">
|   |   |   |қызметін қамтамасыз ету              |   26953 </w:t>
      </w:r>
      <w:r>
        <w:br/>
      </w:r>
      <w:r>
        <w:rPr>
          <w:rFonts w:ascii="Times New Roman"/>
          <w:b w:val="false"/>
          <w:i w:val="false"/>
          <w:color w:val="000000"/>
          <w:sz w:val="28"/>
        </w:rPr>
        <w:t xml:space="preserve">
| 9 |   |   |Басқалар                             | 1610244 </w:t>
      </w:r>
      <w:r>
        <w:br/>
      </w:r>
      <w:r>
        <w:rPr>
          <w:rFonts w:ascii="Times New Roman"/>
          <w:b w:val="false"/>
          <w:i w:val="false"/>
          <w:color w:val="000000"/>
          <w:sz w:val="28"/>
        </w:rPr>
        <w:t xml:space="preserve">
|   |257|   |Облыстың қаржы департаменті          | </w:t>
      </w:r>
      <w:r>
        <w:br/>
      </w:r>
      <w:r>
        <w:rPr>
          <w:rFonts w:ascii="Times New Roman"/>
          <w:b w:val="false"/>
          <w:i w:val="false"/>
          <w:color w:val="000000"/>
          <w:sz w:val="28"/>
        </w:rPr>
        <w:t xml:space="preserve">
|   |   |   |(басқармасы)                         | 1503365 </w:t>
      </w:r>
      <w:r>
        <w:br/>
      </w:r>
      <w:r>
        <w:rPr>
          <w:rFonts w:ascii="Times New Roman"/>
          <w:b w:val="false"/>
          <w:i w:val="false"/>
          <w:color w:val="000000"/>
          <w:sz w:val="28"/>
        </w:rPr>
        <w:t xml:space="preserve">
|   |   |013|Шұғыл шығындарға арналған облыстық   | </w:t>
      </w:r>
      <w:r>
        <w:br/>
      </w:r>
      <w:r>
        <w:rPr>
          <w:rFonts w:ascii="Times New Roman"/>
          <w:b w:val="false"/>
          <w:i w:val="false"/>
          <w:color w:val="000000"/>
          <w:sz w:val="28"/>
        </w:rPr>
        <w:t xml:space="preserve">
|   |   |   |жергілікті атқарушы органының        | </w:t>
      </w:r>
      <w:r>
        <w:br/>
      </w:r>
      <w:r>
        <w:rPr>
          <w:rFonts w:ascii="Times New Roman"/>
          <w:b w:val="false"/>
          <w:i w:val="false"/>
          <w:color w:val="000000"/>
          <w:sz w:val="28"/>
        </w:rPr>
        <w:t xml:space="preserve">
|   |   |   |резерві                              |   20000 </w:t>
      </w:r>
      <w:r>
        <w:br/>
      </w:r>
      <w:r>
        <w:rPr>
          <w:rFonts w:ascii="Times New Roman"/>
          <w:b w:val="false"/>
          <w:i w:val="false"/>
          <w:color w:val="000000"/>
          <w:sz w:val="28"/>
        </w:rPr>
        <w:t xml:space="preserve">
|   |   |014|Табиғи және техногендік сипаттағы    | </w:t>
      </w:r>
      <w:r>
        <w:br/>
      </w:r>
      <w:r>
        <w:rPr>
          <w:rFonts w:ascii="Times New Roman"/>
          <w:b w:val="false"/>
          <w:i w:val="false"/>
          <w:color w:val="000000"/>
          <w:sz w:val="28"/>
        </w:rPr>
        <w:t xml:space="preserve">
|   |   |   |төтенше жағдайларды жою үшін         | </w:t>
      </w:r>
      <w:r>
        <w:br/>
      </w:r>
      <w:r>
        <w:rPr>
          <w:rFonts w:ascii="Times New Roman"/>
          <w:b w:val="false"/>
          <w:i w:val="false"/>
          <w:color w:val="000000"/>
          <w:sz w:val="28"/>
        </w:rPr>
        <w:t xml:space="preserve">
|   |   |   |облыстың жергілікті атқарушы         | </w:t>
      </w:r>
      <w:r>
        <w:br/>
      </w:r>
      <w:r>
        <w:rPr>
          <w:rFonts w:ascii="Times New Roman"/>
          <w:b w:val="false"/>
          <w:i w:val="false"/>
          <w:color w:val="000000"/>
          <w:sz w:val="28"/>
        </w:rPr>
        <w:t xml:space="preserve">
|   |   |   |органының төтенше резерві            |   49519 </w:t>
      </w:r>
      <w:r>
        <w:br/>
      </w:r>
      <w:r>
        <w:rPr>
          <w:rFonts w:ascii="Times New Roman"/>
          <w:b w:val="false"/>
          <w:i w:val="false"/>
          <w:color w:val="000000"/>
          <w:sz w:val="28"/>
        </w:rPr>
        <w:t xml:space="preserve">
|   |   |015|Мемлекеттік қызметшілерге,           | </w:t>
      </w:r>
      <w:r>
        <w:br/>
      </w:r>
      <w:r>
        <w:rPr>
          <w:rFonts w:ascii="Times New Roman"/>
          <w:b w:val="false"/>
          <w:i w:val="false"/>
          <w:color w:val="000000"/>
          <w:sz w:val="28"/>
        </w:rPr>
        <w:t xml:space="preserve">
|   |   |   |мемлекеттік қызметшілер болып        | </w:t>
      </w:r>
      <w:r>
        <w:br/>
      </w:r>
      <w:r>
        <w:rPr>
          <w:rFonts w:ascii="Times New Roman"/>
          <w:b w:val="false"/>
          <w:i w:val="false"/>
          <w:color w:val="000000"/>
          <w:sz w:val="28"/>
        </w:rPr>
        <w:t xml:space="preserve">
|   |   |   |табылмайтын мемлекеттік мекемелердің | </w:t>
      </w:r>
      <w:r>
        <w:br/>
      </w:r>
      <w:r>
        <w:rPr>
          <w:rFonts w:ascii="Times New Roman"/>
          <w:b w:val="false"/>
          <w:i w:val="false"/>
          <w:color w:val="000000"/>
          <w:sz w:val="28"/>
        </w:rPr>
        <w:t xml:space="preserve">
|   |   |   |қызметкерлеріне және қазыналық       | </w:t>
      </w:r>
      <w:r>
        <w:br/>
      </w:r>
      <w:r>
        <w:rPr>
          <w:rFonts w:ascii="Times New Roman"/>
          <w:b w:val="false"/>
          <w:i w:val="false"/>
          <w:color w:val="000000"/>
          <w:sz w:val="28"/>
        </w:rPr>
        <w:t xml:space="preserve">
|   |   |   |кәсіпорындардың қызметкерлеріне      | </w:t>
      </w:r>
      <w:r>
        <w:br/>
      </w:r>
      <w:r>
        <w:rPr>
          <w:rFonts w:ascii="Times New Roman"/>
          <w:b w:val="false"/>
          <w:i w:val="false"/>
          <w:color w:val="000000"/>
          <w:sz w:val="28"/>
        </w:rPr>
        <w:t xml:space="preserve">
|   |   |   |жалақыны ұлғайтуға аудандар          | </w:t>
      </w:r>
      <w:r>
        <w:br/>
      </w:r>
      <w:r>
        <w:rPr>
          <w:rFonts w:ascii="Times New Roman"/>
          <w:b w:val="false"/>
          <w:i w:val="false"/>
          <w:color w:val="000000"/>
          <w:sz w:val="28"/>
        </w:rPr>
        <w:t xml:space="preserve">
|   |   |   |(облыстық маңызы бар қалалар)        | </w:t>
      </w:r>
      <w:r>
        <w:br/>
      </w:r>
      <w:r>
        <w:rPr>
          <w:rFonts w:ascii="Times New Roman"/>
          <w:b w:val="false"/>
          <w:i w:val="false"/>
          <w:color w:val="000000"/>
          <w:sz w:val="28"/>
        </w:rPr>
        <w:t xml:space="preserve">
|   |   |   |бюджеттерінің ағымдағы нысаналы      | </w:t>
      </w:r>
      <w:r>
        <w:br/>
      </w:r>
      <w:r>
        <w:rPr>
          <w:rFonts w:ascii="Times New Roman"/>
          <w:b w:val="false"/>
          <w:i w:val="false"/>
          <w:color w:val="000000"/>
          <w:sz w:val="28"/>
        </w:rPr>
        <w:t xml:space="preserve">
|   |   |   |трансферттері                        | 1433846 </w:t>
      </w:r>
      <w:r>
        <w:br/>
      </w:r>
      <w:r>
        <w:rPr>
          <w:rFonts w:ascii="Times New Roman"/>
          <w:b w:val="false"/>
          <w:i w:val="false"/>
          <w:color w:val="000000"/>
          <w:sz w:val="28"/>
        </w:rPr>
        <w:t xml:space="preserve">
|   |258|   |Облыстың экономика және бюджеттік    | </w:t>
      </w:r>
      <w:r>
        <w:br/>
      </w:r>
      <w:r>
        <w:rPr>
          <w:rFonts w:ascii="Times New Roman"/>
          <w:b w:val="false"/>
          <w:i w:val="false"/>
          <w:color w:val="000000"/>
          <w:sz w:val="28"/>
        </w:rPr>
        <w:t xml:space="preserve">
|   |   |   |жоспарлау департаменті               | </w:t>
      </w:r>
      <w:r>
        <w:br/>
      </w:r>
      <w:r>
        <w:rPr>
          <w:rFonts w:ascii="Times New Roman"/>
          <w:b w:val="false"/>
          <w:i w:val="false"/>
          <w:color w:val="000000"/>
          <w:sz w:val="28"/>
        </w:rPr>
        <w:t xml:space="preserve">
|   |   |   |(басқармасы)                         |   46879 </w:t>
      </w:r>
      <w:r>
        <w:br/>
      </w:r>
      <w:r>
        <w:rPr>
          <w:rFonts w:ascii="Times New Roman"/>
          <w:b w:val="false"/>
          <w:i w:val="false"/>
          <w:color w:val="000000"/>
          <w:sz w:val="28"/>
        </w:rPr>
        <w:t xml:space="preserve">
|   |   |003|Жергілікті бюджеттік инвестициялық   | </w:t>
      </w:r>
      <w:r>
        <w:br/>
      </w:r>
      <w:r>
        <w:rPr>
          <w:rFonts w:ascii="Times New Roman"/>
          <w:b w:val="false"/>
          <w:i w:val="false"/>
          <w:color w:val="000000"/>
          <w:sz w:val="28"/>
        </w:rPr>
        <w:t xml:space="preserve">
|   |   |   |жобалардың (бағдарламалардың)        | </w:t>
      </w:r>
      <w:r>
        <w:br/>
      </w:r>
      <w:r>
        <w:rPr>
          <w:rFonts w:ascii="Times New Roman"/>
          <w:b w:val="false"/>
          <w:i w:val="false"/>
          <w:color w:val="000000"/>
          <w:sz w:val="28"/>
        </w:rPr>
        <w:t xml:space="preserve">
|   |   |   |техникалық-экономикалық              | </w:t>
      </w:r>
      <w:r>
        <w:br/>
      </w:r>
      <w:r>
        <w:rPr>
          <w:rFonts w:ascii="Times New Roman"/>
          <w:b w:val="false"/>
          <w:i w:val="false"/>
          <w:color w:val="000000"/>
          <w:sz w:val="28"/>
        </w:rPr>
        <w:t xml:space="preserve">
|   |   |   |негіздемелерін әзірлеу және оған     | </w:t>
      </w:r>
      <w:r>
        <w:br/>
      </w:r>
      <w:r>
        <w:rPr>
          <w:rFonts w:ascii="Times New Roman"/>
          <w:b w:val="false"/>
          <w:i w:val="false"/>
          <w:color w:val="000000"/>
          <w:sz w:val="28"/>
        </w:rPr>
        <w:t xml:space="preserve">
|   |   |   |сараптама жүргізу                    |   46879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60000 </w:t>
      </w:r>
      <w:r>
        <w:br/>
      </w:r>
      <w:r>
        <w:rPr>
          <w:rFonts w:ascii="Times New Roman"/>
          <w:b w:val="false"/>
          <w:i w:val="false"/>
          <w:color w:val="000000"/>
          <w:sz w:val="28"/>
        </w:rPr>
        <w:t xml:space="preserve">
|   |   |012|Экономикасы күйзеліске ұшыраған      | </w:t>
      </w:r>
      <w:r>
        <w:br/>
      </w:r>
      <w:r>
        <w:rPr>
          <w:rFonts w:ascii="Times New Roman"/>
          <w:b w:val="false"/>
          <w:i w:val="false"/>
          <w:color w:val="000000"/>
          <w:sz w:val="28"/>
        </w:rPr>
        <w:t xml:space="preserve">
|   |   |   |шағын қалаларды дамытуға аудандық    | </w:t>
      </w:r>
      <w:r>
        <w:br/>
      </w:r>
      <w:r>
        <w:rPr>
          <w:rFonts w:ascii="Times New Roman"/>
          <w:b w:val="false"/>
          <w:i w:val="false"/>
          <w:color w:val="000000"/>
          <w:sz w:val="28"/>
        </w:rPr>
        <w:t xml:space="preserve">
|   |   |   |(облыстық маңызы бар қалалар)        | </w:t>
      </w:r>
      <w:r>
        <w:br/>
      </w:r>
      <w:r>
        <w:rPr>
          <w:rFonts w:ascii="Times New Roman"/>
          <w:b w:val="false"/>
          <w:i w:val="false"/>
          <w:color w:val="000000"/>
          <w:sz w:val="28"/>
        </w:rPr>
        <w:t xml:space="preserve">
|   |   |   |бюджеттеріне берілетін нысаналы даму | </w:t>
      </w:r>
      <w:r>
        <w:br/>
      </w:r>
      <w:r>
        <w:rPr>
          <w:rFonts w:ascii="Times New Roman"/>
          <w:b w:val="false"/>
          <w:i w:val="false"/>
          <w:color w:val="000000"/>
          <w:sz w:val="28"/>
        </w:rPr>
        <w:t xml:space="preserve">
|   |   |   |трансферттері                        |   60000 </w:t>
      </w:r>
      <w:r>
        <w:br/>
      </w:r>
      <w:r>
        <w:rPr>
          <w:rFonts w:ascii="Times New Roman"/>
          <w:b w:val="false"/>
          <w:i w:val="false"/>
          <w:color w:val="000000"/>
          <w:sz w:val="28"/>
        </w:rPr>
        <w:t xml:space="preserve">
15   |   |   |Ресми трансферттер                   | 5714788 </w:t>
      </w:r>
      <w:r>
        <w:br/>
      </w:r>
      <w:r>
        <w:rPr>
          <w:rFonts w:ascii="Times New Roman"/>
          <w:b w:val="false"/>
          <w:i w:val="false"/>
          <w:color w:val="000000"/>
          <w:sz w:val="28"/>
        </w:rPr>
        <w:t xml:space="preserve">
| 1 |   |   |Ресми трансферттер                   | 5714788 </w:t>
      </w:r>
      <w:r>
        <w:br/>
      </w:r>
      <w:r>
        <w:rPr>
          <w:rFonts w:ascii="Times New Roman"/>
          <w:b w:val="false"/>
          <w:i w:val="false"/>
          <w:color w:val="000000"/>
          <w:sz w:val="28"/>
        </w:rPr>
        <w:t xml:space="preserve">
|   |257|   |Облыстың қаржы департаменті          | </w:t>
      </w:r>
      <w:r>
        <w:br/>
      </w:r>
      <w:r>
        <w:rPr>
          <w:rFonts w:ascii="Times New Roman"/>
          <w:b w:val="false"/>
          <w:i w:val="false"/>
          <w:color w:val="000000"/>
          <w:sz w:val="28"/>
        </w:rPr>
        <w:t xml:space="preserve">
|   |   |   |(басқармасы)                         | 5714788 </w:t>
      </w:r>
      <w:r>
        <w:br/>
      </w:r>
      <w:r>
        <w:rPr>
          <w:rFonts w:ascii="Times New Roman"/>
          <w:b w:val="false"/>
          <w:i w:val="false"/>
          <w:color w:val="000000"/>
          <w:sz w:val="28"/>
        </w:rPr>
        <w:t xml:space="preserve">
|   |   |005|Жергілікті бюджеттерден алынатын     | </w:t>
      </w:r>
      <w:r>
        <w:br/>
      </w:r>
      <w:r>
        <w:rPr>
          <w:rFonts w:ascii="Times New Roman"/>
          <w:b w:val="false"/>
          <w:i w:val="false"/>
          <w:color w:val="000000"/>
          <w:sz w:val="28"/>
        </w:rPr>
        <w:t xml:space="preserve">
|   |   |   |трансферттер                         | 1604005 </w:t>
      </w:r>
      <w:r>
        <w:br/>
      </w:r>
      <w:r>
        <w:rPr>
          <w:rFonts w:ascii="Times New Roman"/>
          <w:b w:val="false"/>
          <w:i w:val="false"/>
          <w:color w:val="000000"/>
          <w:sz w:val="28"/>
        </w:rPr>
        <w:t xml:space="preserve">
|   |   |007|Субвенциялар                         | 4104302 </w:t>
      </w:r>
      <w:r>
        <w:br/>
      </w:r>
      <w:r>
        <w:rPr>
          <w:rFonts w:ascii="Times New Roman"/>
          <w:b w:val="false"/>
          <w:i w:val="false"/>
          <w:color w:val="000000"/>
          <w:sz w:val="28"/>
        </w:rPr>
        <w:t xml:space="preserve">
|   |   |011|Нысаналы трансферттерді қайтару      |    6481 </w:t>
      </w:r>
      <w:r>
        <w:br/>
      </w:r>
      <w:r>
        <w:rPr>
          <w:rFonts w:ascii="Times New Roman"/>
          <w:b w:val="false"/>
          <w:i w:val="false"/>
          <w:color w:val="000000"/>
          <w:sz w:val="28"/>
        </w:rPr>
        <w:t xml:space="preserve">
|   |   |   |III. Операциялық сальдо              | -759454 </w:t>
      </w:r>
      <w:r>
        <w:br/>
      </w:r>
      <w:r>
        <w:rPr>
          <w:rFonts w:ascii="Times New Roman"/>
          <w:b w:val="false"/>
          <w:i w:val="false"/>
          <w:color w:val="000000"/>
          <w:sz w:val="28"/>
        </w:rPr>
        <w:t xml:space="preserve">
|   |   |   |IV. Таза бюджеттік несиелеу          | 1320306 </w:t>
      </w:r>
      <w:r>
        <w:br/>
      </w:r>
      <w:r>
        <w:rPr>
          <w:rFonts w:ascii="Times New Roman"/>
          <w:b w:val="false"/>
          <w:i w:val="false"/>
          <w:color w:val="000000"/>
          <w:sz w:val="28"/>
        </w:rPr>
        <w:t xml:space="preserve">
|   |   |   |Бюджеттік несиелеу                   | 1669620 </w:t>
      </w:r>
      <w:r>
        <w:br/>
      </w:r>
      <w:r>
        <w:rPr>
          <w:rFonts w:ascii="Times New Roman"/>
          <w:b w:val="false"/>
          <w:i w:val="false"/>
          <w:color w:val="000000"/>
          <w:sz w:val="28"/>
        </w:rPr>
        <w:t xml:space="preserve">
07   |   |   |Тұрғын үй-коммуналдық шаруашылық     | 1263300 </w:t>
      </w:r>
      <w:r>
        <w:br/>
      </w:r>
      <w:r>
        <w:rPr>
          <w:rFonts w:ascii="Times New Roman"/>
          <w:b w:val="false"/>
          <w:i w:val="false"/>
          <w:color w:val="000000"/>
          <w:sz w:val="28"/>
        </w:rPr>
        <w:t xml:space="preserve">
| 1 |   |   |Тұрғын үй шаруашылығы                | 1263300 </w:t>
      </w:r>
      <w:r>
        <w:br/>
      </w:r>
      <w:r>
        <w:rPr>
          <w:rFonts w:ascii="Times New Roman"/>
          <w:b w:val="false"/>
          <w:i w:val="false"/>
          <w:color w:val="000000"/>
          <w:sz w:val="28"/>
        </w:rPr>
        <w:t xml:space="preserve">
|   |266|   |Облыстың сәулет, қала құрылысы және  | </w:t>
      </w:r>
      <w:r>
        <w:br/>
      </w:r>
      <w:r>
        <w:rPr>
          <w:rFonts w:ascii="Times New Roman"/>
          <w:b w:val="false"/>
          <w:i w:val="false"/>
          <w:color w:val="000000"/>
          <w:sz w:val="28"/>
        </w:rPr>
        <w:t xml:space="preserve">
|   |   |   |құрылыс департаменті (басқармасы)    | 1263300 </w:t>
      </w:r>
      <w:r>
        <w:br/>
      </w:r>
      <w:r>
        <w:rPr>
          <w:rFonts w:ascii="Times New Roman"/>
          <w:b w:val="false"/>
          <w:i w:val="false"/>
          <w:color w:val="000000"/>
          <w:sz w:val="28"/>
        </w:rPr>
        <w:t xml:space="preserve">
|   |   |005|Тұрғын үй салуға аудандар (облыстық  | </w:t>
      </w:r>
      <w:r>
        <w:br/>
      </w:r>
      <w:r>
        <w:rPr>
          <w:rFonts w:ascii="Times New Roman"/>
          <w:b w:val="false"/>
          <w:i w:val="false"/>
          <w:color w:val="000000"/>
          <w:sz w:val="28"/>
        </w:rPr>
        <w:t xml:space="preserve">
|   |   |   |маңызы бар қалалар) бюджеттеріне     | </w:t>
      </w:r>
      <w:r>
        <w:br/>
      </w:r>
      <w:r>
        <w:rPr>
          <w:rFonts w:ascii="Times New Roman"/>
          <w:b w:val="false"/>
          <w:i w:val="false"/>
          <w:color w:val="000000"/>
          <w:sz w:val="28"/>
        </w:rPr>
        <w:t xml:space="preserve">
|   |   |   |кредит беру                          | 1263300 </w:t>
      </w:r>
      <w:r>
        <w:br/>
      </w:r>
      <w:r>
        <w:rPr>
          <w:rFonts w:ascii="Times New Roman"/>
          <w:b w:val="false"/>
          <w:i w:val="false"/>
          <w:color w:val="000000"/>
          <w:sz w:val="28"/>
        </w:rPr>
        <w:t xml:space="preserve">
10   |   |   |Ауыл, су, орман, балық               | </w:t>
      </w:r>
      <w:r>
        <w:br/>
      </w:r>
      <w:r>
        <w:rPr>
          <w:rFonts w:ascii="Times New Roman"/>
          <w:b w:val="false"/>
          <w:i w:val="false"/>
          <w:color w:val="000000"/>
          <w:sz w:val="28"/>
        </w:rPr>
        <w:t xml:space="preserve">
|   |   |   |шаруашылығы, ерекше қорғалатын       | </w:t>
      </w:r>
      <w:r>
        <w:br/>
      </w:r>
      <w:r>
        <w:rPr>
          <w:rFonts w:ascii="Times New Roman"/>
          <w:b w:val="false"/>
          <w:i w:val="false"/>
          <w:color w:val="000000"/>
          <w:sz w:val="28"/>
        </w:rPr>
        <w:t xml:space="preserve">
|   |   |   |табиғи аумақтар, қоршаған ортаны     | </w:t>
      </w:r>
      <w:r>
        <w:br/>
      </w:r>
      <w:r>
        <w:rPr>
          <w:rFonts w:ascii="Times New Roman"/>
          <w:b w:val="false"/>
          <w:i w:val="false"/>
          <w:color w:val="000000"/>
          <w:sz w:val="28"/>
        </w:rPr>
        <w:t xml:space="preserve">
|   |   |   |және жануарлар дүниесін қорғау,      | </w:t>
      </w:r>
      <w:r>
        <w:br/>
      </w:r>
      <w:r>
        <w:rPr>
          <w:rFonts w:ascii="Times New Roman"/>
          <w:b w:val="false"/>
          <w:i w:val="false"/>
          <w:color w:val="000000"/>
          <w:sz w:val="28"/>
        </w:rPr>
        <w:t xml:space="preserve">
|   |   |   |жер қатынастары                      |  286320 </w:t>
      </w:r>
      <w:r>
        <w:br/>
      </w:r>
      <w:r>
        <w:rPr>
          <w:rFonts w:ascii="Times New Roman"/>
          <w:b w:val="false"/>
          <w:i w:val="false"/>
          <w:color w:val="000000"/>
          <w:sz w:val="28"/>
        </w:rPr>
        <w:t xml:space="preserve">
| 1 |   |   |Ауыл шаруашылығы                     |  286320 </w:t>
      </w:r>
      <w:r>
        <w:br/>
      </w:r>
      <w:r>
        <w:rPr>
          <w:rFonts w:ascii="Times New Roman"/>
          <w:b w:val="false"/>
          <w:i w:val="false"/>
          <w:color w:val="000000"/>
          <w:sz w:val="28"/>
        </w:rPr>
        <w:t xml:space="preserve">
|   |255|   |Облыстың ауыл шаруашылығы            | </w:t>
      </w:r>
      <w:r>
        <w:br/>
      </w:r>
      <w:r>
        <w:rPr>
          <w:rFonts w:ascii="Times New Roman"/>
          <w:b w:val="false"/>
          <w:i w:val="false"/>
          <w:color w:val="000000"/>
          <w:sz w:val="28"/>
        </w:rPr>
        <w:t xml:space="preserve">
|   |   |   |департаменті (басқармасы)            |  286320 </w:t>
      </w:r>
      <w:r>
        <w:br/>
      </w:r>
      <w:r>
        <w:rPr>
          <w:rFonts w:ascii="Times New Roman"/>
          <w:b w:val="false"/>
          <w:i w:val="false"/>
          <w:color w:val="000000"/>
          <w:sz w:val="28"/>
        </w:rPr>
        <w:t xml:space="preserve">
|   |   |003|Ауыл шаруашылығының тауар            | </w:t>
      </w:r>
      <w:r>
        <w:br/>
      </w:r>
      <w:r>
        <w:rPr>
          <w:rFonts w:ascii="Times New Roman"/>
          <w:b w:val="false"/>
          <w:i w:val="false"/>
          <w:color w:val="000000"/>
          <w:sz w:val="28"/>
        </w:rPr>
        <w:t xml:space="preserve">
|   |   |   |өндірушілеріне кредит беру           |  286320 </w:t>
      </w:r>
      <w:r>
        <w:br/>
      </w:r>
      <w:r>
        <w:rPr>
          <w:rFonts w:ascii="Times New Roman"/>
          <w:b w:val="false"/>
          <w:i w:val="false"/>
          <w:color w:val="000000"/>
          <w:sz w:val="28"/>
        </w:rPr>
        <w:t xml:space="preserve">
13   |   |   |Басқалар                             |  120000 </w:t>
      </w:r>
      <w:r>
        <w:br/>
      </w:r>
      <w:r>
        <w:rPr>
          <w:rFonts w:ascii="Times New Roman"/>
          <w:b w:val="false"/>
          <w:i w:val="false"/>
          <w:color w:val="000000"/>
          <w:sz w:val="28"/>
        </w:rPr>
        <w:t xml:space="preserve">
| 1 |   |   |Экономикалық қызметтерді реттеу      |   20000 </w:t>
      </w:r>
      <w:r>
        <w:br/>
      </w:r>
      <w:r>
        <w:rPr>
          <w:rFonts w:ascii="Times New Roman"/>
          <w:b w:val="false"/>
          <w:i w:val="false"/>
          <w:color w:val="000000"/>
          <w:sz w:val="28"/>
        </w:rPr>
        <w:t xml:space="preserve">
|   |265|   |Облыстың кәсіпкерлік және өнеркәсіп  | </w:t>
      </w:r>
      <w:r>
        <w:br/>
      </w:r>
      <w:r>
        <w:rPr>
          <w:rFonts w:ascii="Times New Roman"/>
          <w:b w:val="false"/>
          <w:i w:val="false"/>
          <w:color w:val="000000"/>
          <w:sz w:val="28"/>
        </w:rPr>
        <w:t xml:space="preserve">
|   |   |   |департаменті (басқармасы)            |   20000 </w:t>
      </w:r>
      <w:r>
        <w:br/>
      </w:r>
      <w:r>
        <w:rPr>
          <w:rFonts w:ascii="Times New Roman"/>
          <w:b w:val="false"/>
          <w:i w:val="false"/>
          <w:color w:val="000000"/>
          <w:sz w:val="28"/>
        </w:rPr>
        <w:t xml:space="preserve">
|   |   |002|Экономика салаларын қолдау мен дамыту| </w:t>
      </w:r>
      <w:r>
        <w:br/>
      </w:r>
      <w:r>
        <w:rPr>
          <w:rFonts w:ascii="Times New Roman"/>
          <w:b w:val="false"/>
          <w:i w:val="false"/>
          <w:color w:val="000000"/>
          <w:sz w:val="28"/>
        </w:rPr>
        <w:t xml:space="preserve">
|   |   |   |үшін кредит беру                     |   20000 </w:t>
      </w:r>
      <w:r>
        <w:br/>
      </w:r>
      <w:r>
        <w:rPr>
          <w:rFonts w:ascii="Times New Roman"/>
          <w:b w:val="false"/>
          <w:i w:val="false"/>
          <w:color w:val="000000"/>
          <w:sz w:val="28"/>
        </w:rPr>
        <w:t xml:space="preserve">
| 9 |   |   |Басқалар                             |  100000 </w:t>
      </w:r>
      <w:r>
        <w:br/>
      </w:r>
      <w:r>
        <w:rPr>
          <w:rFonts w:ascii="Times New Roman"/>
          <w:b w:val="false"/>
          <w:i w:val="false"/>
          <w:color w:val="000000"/>
          <w:sz w:val="28"/>
        </w:rPr>
        <w:t xml:space="preserve">
|   |257|   |Облыстың қаржы департаменті          | </w:t>
      </w:r>
      <w:r>
        <w:br/>
      </w:r>
      <w:r>
        <w:rPr>
          <w:rFonts w:ascii="Times New Roman"/>
          <w:b w:val="false"/>
          <w:i w:val="false"/>
          <w:color w:val="000000"/>
          <w:sz w:val="28"/>
        </w:rPr>
        <w:t xml:space="preserve">
|   |   |   |(басқармасы)                         |  100000 </w:t>
      </w:r>
      <w:r>
        <w:br/>
      </w:r>
      <w:r>
        <w:rPr>
          <w:rFonts w:ascii="Times New Roman"/>
          <w:b w:val="false"/>
          <w:i w:val="false"/>
          <w:color w:val="000000"/>
          <w:sz w:val="28"/>
        </w:rPr>
        <w:t xml:space="preserve">
|   |   |012|Аудандар (облыстық маңызы бар        | </w:t>
      </w:r>
      <w:r>
        <w:br/>
      </w:r>
      <w:r>
        <w:rPr>
          <w:rFonts w:ascii="Times New Roman"/>
          <w:b w:val="false"/>
          <w:i w:val="false"/>
          <w:color w:val="000000"/>
          <w:sz w:val="28"/>
        </w:rPr>
        <w:t xml:space="preserve">
|   |   |   |қалалар) бюджеттерінің кассалық      | </w:t>
      </w:r>
      <w:r>
        <w:br/>
      </w:r>
      <w:r>
        <w:rPr>
          <w:rFonts w:ascii="Times New Roman"/>
          <w:b w:val="false"/>
          <w:i w:val="false"/>
          <w:color w:val="000000"/>
          <w:sz w:val="28"/>
        </w:rPr>
        <w:t xml:space="preserve">
|   |   |   |алшақтықты жабуға арналған           | </w:t>
      </w:r>
      <w:r>
        <w:br/>
      </w:r>
      <w:r>
        <w:rPr>
          <w:rFonts w:ascii="Times New Roman"/>
          <w:b w:val="false"/>
          <w:i w:val="false"/>
          <w:color w:val="000000"/>
          <w:sz w:val="28"/>
        </w:rPr>
        <w:t xml:space="preserve">
|   |   |   |облыстың жергілікті атқарушы         | </w:t>
      </w:r>
      <w:r>
        <w:br/>
      </w:r>
      <w:r>
        <w:rPr>
          <w:rFonts w:ascii="Times New Roman"/>
          <w:b w:val="false"/>
          <w:i w:val="false"/>
          <w:color w:val="000000"/>
          <w:sz w:val="28"/>
        </w:rPr>
        <w:t xml:space="preserve">
|   |   |   |органының резерві                    |  100000 </w:t>
      </w:r>
      <w:r>
        <w:br/>
      </w:r>
      <w:r>
        <w:rPr>
          <w:rFonts w:ascii="Times New Roman"/>
          <w:b w:val="false"/>
          <w:i w:val="false"/>
          <w:color w:val="000000"/>
          <w:sz w:val="28"/>
        </w:rPr>
        <w:t xml:space="preserve">
|   |   |   |Бюджеттік кредиттерді өтеу           |  349314 </w:t>
      </w:r>
      <w:r>
        <w:br/>
      </w:r>
      <w:r>
        <w:rPr>
          <w:rFonts w:ascii="Times New Roman"/>
          <w:b w:val="false"/>
          <w:i w:val="false"/>
          <w:color w:val="000000"/>
          <w:sz w:val="28"/>
        </w:rPr>
        <w:t xml:space="preserve">
| 5 |   |   |Бюджеттік кредиттерді өтеу           |  349314 </w:t>
      </w:r>
      <w:r>
        <w:br/>
      </w:r>
      <w:r>
        <w:rPr>
          <w:rFonts w:ascii="Times New Roman"/>
          <w:b w:val="false"/>
          <w:i w:val="false"/>
          <w:color w:val="000000"/>
          <w:sz w:val="28"/>
        </w:rPr>
        <w:t xml:space="preserve">
|   | 01|   |Бюджеттік кредиттерді өтеу           |  349314 </w:t>
      </w:r>
      <w:r>
        <w:br/>
      </w:r>
      <w:r>
        <w:rPr>
          <w:rFonts w:ascii="Times New Roman"/>
          <w:b w:val="false"/>
          <w:i w:val="false"/>
          <w:color w:val="000000"/>
          <w:sz w:val="28"/>
        </w:rPr>
        <w:t xml:space="preserve">
|   |   | 1 |Мемлекеттік бюджеттен берілген       | </w:t>
      </w:r>
      <w:r>
        <w:br/>
      </w:r>
      <w:r>
        <w:rPr>
          <w:rFonts w:ascii="Times New Roman"/>
          <w:b w:val="false"/>
          <w:i w:val="false"/>
          <w:color w:val="000000"/>
          <w:sz w:val="28"/>
        </w:rPr>
        <w:t xml:space="preserve">
|   |   |   |бюджеттік кредиттерді өтеу           |  349314 </w:t>
      </w:r>
      <w:r>
        <w:br/>
      </w:r>
      <w:r>
        <w:rPr>
          <w:rFonts w:ascii="Times New Roman"/>
          <w:b w:val="false"/>
          <w:i w:val="false"/>
          <w:color w:val="000000"/>
          <w:sz w:val="28"/>
        </w:rPr>
        <w:t xml:space="preserve">
|   |   |   |V. Қаржы активтерімен операциялар    | </w:t>
      </w:r>
      <w:r>
        <w:br/>
      </w:r>
      <w:r>
        <w:rPr>
          <w:rFonts w:ascii="Times New Roman"/>
          <w:b w:val="false"/>
          <w:i w:val="false"/>
          <w:color w:val="000000"/>
          <w:sz w:val="28"/>
        </w:rPr>
        <w:t xml:space="preserve">
|   |   |   |бойынша сальдо                       | -714000 </w:t>
      </w:r>
      <w:r>
        <w:br/>
      </w:r>
      <w:r>
        <w:rPr>
          <w:rFonts w:ascii="Times New Roman"/>
          <w:b w:val="false"/>
          <w:i w:val="false"/>
          <w:color w:val="000000"/>
          <w:sz w:val="28"/>
        </w:rPr>
        <w:t xml:space="preserve">
|   |   |   |Қаржы активтерін сатып алу           |       0 </w:t>
      </w:r>
      <w:r>
        <w:br/>
      </w:r>
      <w:r>
        <w:rPr>
          <w:rFonts w:ascii="Times New Roman"/>
          <w:b w:val="false"/>
          <w:i w:val="false"/>
          <w:color w:val="000000"/>
          <w:sz w:val="28"/>
        </w:rPr>
        <w:t xml:space="preserve">
| 6 |   |   |Мемлекеттің қаржы активтерін         | </w:t>
      </w:r>
      <w:r>
        <w:br/>
      </w:r>
      <w:r>
        <w:rPr>
          <w:rFonts w:ascii="Times New Roman"/>
          <w:b w:val="false"/>
          <w:i w:val="false"/>
          <w:color w:val="000000"/>
          <w:sz w:val="28"/>
        </w:rPr>
        <w:t xml:space="preserve">
|   |   |   |сатудан түсетін түсімдер             |  714000 </w:t>
      </w:r>
      <w:r>
        <w:br/>
      </w:r>
      <w:r>
        <w:rPr>
          <w:rFonts w:ascii="Times New Roman"/>
          <w:b w:val="false"/>
          <w:i w:val="false"/>
          <w:color w:val="000000"/>
          <w:sz w:val="28"/>
        </w:rPr>
        <w:t xml:space="preserve">
|   | 01|   |Мемлекеттің қаржы активтерін         | </w:t>
      </w:r>
      <w:r>
        <w:br/>
      </w:r>
      <w:r>
        <w:rPr>
          <w:rFonts w:ascii="Times New Roman"/>
          <w:b w:val="false"/>
          <w:i w:val="false"/>
          <w:color w:val="000000"/>
          <w:sz w:val="28"/>
        </w:rPr>
        <w:t xml:space="preserve">
|   |   |   |сатудан түсетін түсімдер             |  714000 </w:t>
      </w:r>
      <w:r>
        <w:br/>
      </w:r>
      <w:r>
        <w:rPr>
          <w:rFonts w:ascii="Times New Roman"/>
          <w:b w:val="false"/>
          <w:i w:val="false"/>
          <w:color w:val="000000"/>
          <w:sz w:val="28"/>
        </w:rPr>
        <w:t xml:space="preserve">
|   |   | 1 |Қаржы активтерін ел ішінде сатудан   | </w:t>
      </w:r>
      <w:r>
        <w:br/>
      </w:r>
      <w:r>
        <w:rPr>
          <w:rFonts w:ascii="Times New Roman"/>
          <w:b w:val="false"/>
          <w:i w:val="false"/>
          <w:color w:val="000000"/>
          <w:sz w:val="28"/>
        </w:rPr>
        <w:t xml:space="preserve">
|   |   |   |түсетін түсімдер                     |  714000 </w:t>
      </w:r>
      <w:r>
        <w:br/>
      </w:r>
      <w:r>
        <w:rPr>
          <w:rFonts w:ascii="Times New Roman"/>
          <w:b w:val="false"/>
          <w:i w:val="false"/>
          <w:color w:val="000000"/>
          <w:sz w:val="28"/>
        </w:rPr>
        <w:t xml:space="preserve">
|   |   |   |VI. Бюджеттің дефициті (профициті)   |-1365760 </w:t>
      </w:r>
      <w:r>
        <w:br/>
      </w:r>
      <w:r>
        <w:rPr>
          <w:rFonts w:ascii="Times New Roman"/>
          <w:b w:val="false"/>
          <w:i w:val="false"/>
          <w:color w:val="000000"/>
          <w:sz w:val="28"/>
        </w:rPr>
        <w:t xml:space="preserve">
|   |   |   |VII. Бюджеттің дефицитін             | </w:t>
      </w:r>
      <w:r>
        <w:br/>
      </w:r>
      <w:r>
        <w:rPr>
          <w:rFonts w:ascii="Times New Roman"/>
          <w:b w:val="false"/>
          <w:i w:val="false"/>
          <w:color w:val="000000"/>
          <w:sz w:val="28"/>
        </w:rPr>
        <w:t xml:space="preserve">
|   |   |   |(профицитін пайдалану) қаржыландыру  | 1365760 </w:t>
      </w:r>
      <w:r>
        <w:br/>
      </w:r>
      <w:r>
        <w:rPr>
          <w:rFonts w:ascii="Times New Roman"/>
          <w:b w:val="false"/>
          <w:i w:val="false"/>
          <w:color w:val="000000"/>
          <w:sz w:val="28"/>
        </w:rPr>
        <w:t xml:space="preserve">
| 7 |   |   |Қарыздар түсімі                      | 1263300 </w:t>
      </w:r>
      <w:r>
        <w:br/>
      </w:r>
      <w:r>
        <w:rPr>
          <w:rFonts w:ascii="Times New Roman"/>
          <w:b w:val="false"/>
          <w:i w:val="false"/>
          <w:color w:val="000000"/>
          <w:sz w:val="28"/>
        </w:rPr>
        <w:t xml:space="preserve">
|   | 01|   |Мемлекеттік ішкі қарыздар            | 1263300 </w:t>
      </w:r>
      <w:r>
        <w:br/>
      </w:r>
      <w:r>
        <w:rPr>
          <w:rFonts w:ascii="Times New Roman"/>
          <w:b w:val="false"/>
          <w:i w:val="false"/>
          <w:color w:val="000000"/>
          <w:sz w:val="28"/>
        </w:rPr>
        <w:t xml:space="preserve">
|   |   | 2 |Қарыз алу келісім-шарттары           | 1263300 </w:t>
      </w:r>
      <w:r>
        <w:br/>
      </w:r>
      <w:r>
        <w:rPr>
          <w:rFonts w:ascii="Times New Roman"/>
          <w:b w:val="false"/>
          <w:i w:val="false"/>
          <w:color w:val="000000"/>
          <w:sz w:val="28"/>
        </w:rPr>
        <w:t xml:space="preserve">
|   |   |   |Бюджеттік қаражаттар қалдығының      | </w:t>
      </w:r>
      <w:r>
        <w:br/>
      </w:r>
      <w:r>
        <w:rPr>
          <w:rFonts w:ascii="Times New Roman"/>
          <w:b w:val="false"/>
          <w:i w:val="false"/>
          <w:color w:val="000000"/>
          <w:sz w:val="28"/>
        </w:rPr>
        <w:t xml:space="preserve">
|   |   |   |қозғалысы                            | -102460 </w:t>
      </w:r>
      <w:r>
        <w:br/>
      </w:r>
      <w:r>
        <w:rPr>
          <w:rFonts w:ascii="Times New Roman"/>
          <w:b w:val="false"/>
          <w:i w:val="false"/>
          <w:color w:val="000000"/>
          <w:sz w:val="28"/>
        </w:rPr>
        <w:t xml:space="preserve">
-------------------------------------------------------------- </w:t>
      </w:r>
    </w:p>
    <w:bookmarkStart w:name="z30" w:id="29"/>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2 қосымша </w:t>
      </w:r>
    </w:p>
    <w:bookmarkEnd w:id="29"/>
    <w:p>
      <w:pPr>
        <w:spacing w:after="0"/>
        <w:ind w:left="0"/>
        <w:jc w:val="left"/>
      </w:pPr>
      <w:r>
        <w:rPr>
          <w:rFonts w:ascii="Times New Roman"/>
          <w:b/>
          <w:i w:val="false"/>
          <w:color w:val="000000"/>
        </w:rPr>
        <w:t xml:space="preserve"> Мемлекеттік жалпы білім беріп оқыту мектептерінің типтік штаттарын ұстауды қамтамасыз етуге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 160369 </w:t>
      </w:r>
      <w:r>
        <w:br/>
      </w:r>
      <w:r>
        <w:rPr>
          <w:rFonts w:ascii="Times New Roman"/>
          <w:b w:val="false"/>
          <w:i w:val="false"/>
          <w:color w:val="000000"/>
          <w:sz w:val="28"/>
        </w:rPr>
        <w:t xml:space="preserve">
1    |Абай                             |  10932 </w:t>
      </w:r>
      <w:r>
        <w:br/>
      </w:r>
      <w:r>
        <w:rPr>
          <w:rFonts w:ascii="Times New Roman"/>
          <w:b w:val="false"/>
          <w:i w:val="false"/>
          <w:color w:val="000000"/>
          <w:sz w:val="28"/>
        </w:rPr>
        <w:t xml:space="preserve">
2    |Ақтоғай                          |   2072 </w:t>
      </w:r>
      <w:r>
        <w:br/>
      </w:r>
      <w:r>
        <w:rPr>
          <w:rFonts w:ascii="Times New Roman"/>
          <w:b w:val="false"/>
          <w:i w:val="false"/>
          <w:color w:val="000000"/>
          <w:sz w:val="28"/>
        </w:rPr>
        <w:t xml:space="preserve">
3    |Балқаш                           |   6112 </w:t>
      </w:r>
      <w:r>
        <w:br/>
      </w:r>
      <w:r>
        <w:rPr>
          <w:rFonts w:ascii="Times New Roman"/>
          <w:b w:val="false"/>
          <w:i w:val="false"/>
          <w:color w:val="000000"/>
          <w:sz w:val="28"/>
        </w:rPr>
        <w:t xml:space="preserve">
4    |Бұқар жырау                      |  10318 </w:t>
      </w:r>
      <w:r>
        <w:br/>
      </w:r>
      <w:r>
        <w:rPr>
          <w:rFonts w:ascii="Times New Roman"/>
          <w:b w:val="false"/>
          <w:i w:val="false"/>
          <w:color w:val="000000"/>
          <w:sz w:val="28"/>
        </w:rPr>
        <w:t xml:space="preserve">
5    |Жаңаарқа                         |   6345 </w:t>
      </w:r>
      <w:r>
        <w:br/>
      </w:r>
      <w:r>
        <w:rPr>
          <w:rFonts w:ascii="Times New Roman"/>
          <w:b w:val="false"/>
          <w:i w:val="false"/>
          <w:color w:val="000000"/>
          <w:sz w:val="28"/>
        </w:rPr>
        <w:t xml:space="preserve">
6    |Жезқазған                        |  11932 </w:t>
      </w:r>
      <w:r>
        <w:br/>
      </w:r>
      <w:r>
        <w:rPr>
          <w:rFonts w:ascii="Times New Roman"/>
          <w:b w:val="false"/>
          <w:i w:val="false"/>
          <w:color w:val="000000"/>
          <w:sz w:val="28"/>
        </w:rPr>
        <w:t xml:space="preserve">
7    |Қарағанды                        |  38580 </w:t>
      </w:r>
      <w:r>
        <w:br/>
      </w:r>
      <w:r>
        <w:rPr>
          <w:rFonts w:ascii="Times New Roman"/>
          <w:b w:val="false"/>
          <w:i w:val="false"/>
          <w:color w:val="000000"/>
          <w:sz w:val="28"/>
        </w:rPr>
        <w:t xml:space="preserve">
8    |Қаражал                          |   4593 </w:t>
      </w:r>
      <w:r>
        <w:br/>
      </w:r>
      <w:r>
        <w:rPr>
          <w:rFonts w:ascii="Times New Roman"/>
          <w:b w:val="false"/>
          <w:i w:val="false"/>
          <w:color w:val="000000"/>
          <w:sz w:val="28"/>
        </w:rPr>
        <w:t xml:space="preserve">
9    |Қарқаралы                        |   6763 </w:t>
      </w:r>
      <w:r>
        <w:br/>
      </w:r>
      <w:r>
        <w:rPr>
          <w:rFonts w:ascii="Times New Roman"/>
          <w:b w:val="false"/>
          <w:i w:val="false"/>
          <w:color w:val="000000"/>
          <w:sz w:val="28"/>
        </w:rPr>
        <w:t xml:space="preserve">
10   |Нұра                             |   8016 </w:t>
      </w:r>
      <w:r>
        <w:br/>
      </w:r>
      <w:r>
        <w:rPr>
          <w:rFonts w:ascii="Times New Roman"/>
          <w:b w:val="false"/>
          <w:i w:val="false"/>
          <w:color w:val="000000"/>
          <w:sz w:val="28"/>
        </w:rPr>
        <w:t xml:space="preserve">
11   |Осакаров                         |   9889 </w:t>
      </w:r>
      <w:r>
        <w:br/>
      </w:r>
      <w:r>
        <w:rPr>
          <w:rFonts w:ascii="Times New Roman"/>
          <w:b w:val="false"/>
          <w:i w:val="false"/>
          <w:color w:val="000000"/>
          <w:sz w:val="28"/>
        </w:rPr>
        <w:t xml:space="preserve">
12   |Приозерск                        |    421 </w:t>
      </w:r>
      <w:r>
        <w:br/>
      </w:r>
      <w:r>
        <w:rPr>
          <w:rFonts w:ascii="Times New Roman"/>
          <w:b w:val="false"/>
          <w:i w:val="false"/>
          <w:color w:val="000000"/>
          <w:sz w:val="28"/>
        </w:rPr>
        <w:t xml:space="preserve">
13   |Саран                            |   5442 </w:t>
      </w:r>
      <w:r>
        <w:br/>
      </w:r>
      <w:r>
        <w:rPr>
          <w:rFonts w:ascii="Times New Roman"/>
          <w:b w:val="false"/>
          <w:i w:val="false"/>
          <w:color w:val="000000"/>
          <w:sz w:val="28"/>
        </w:rPr>
        <w:t xml:space="preserve">
14   |Сәтбаев                          |   7546 </w:t>
      </w:r>
      <w:r>
        <w:br/>
      </w:r>
      <w:r>
        <w:rPr>
          <w:rFonts w:ascii="Times New Roman"/>
          <w:b w:val="false"/>
          <w:i w:val="false"/>
          <w:color w:val="000000"/>
          <w:sz w:val="28"/>
        </w:rPr>
        <w:t xml:space="preserve">
15   |Теміртау                         |  16075 </w:t>
      </w:r>
      <w:r>
        <w:br/>
      </w:r>
      <w:r>
        <w:rPr>
          <w:rFonts w:ascii="Times New Roman"/>
          <w:b w:val="false"/>
          <w:i w:val="false"/>
          <w:color w:val="000000"/>
          <w:sz w:val="28"/>
        </w:rPr>
        <w:t xml:space="preserve">
16   |Ұлытау                           |   2307 </w:t>
      </w:r>
      <w:r>
        <w:br/>
      </w:r>
      <w:r>
        <w:rPr>
          <w:rFonts w:ascii="Times New Roman"/>
          <w:b w:val="false"/>
          <w:i w:val="false"/>
          <w:color w:val="000000"/>
          <w:sz w:val="28"/>
        </w:rPr>
        <w:t xml:space="preserve">
17   |Шахтинск                         |   6335 </w:t>
      </w:r>
      <w:r>
        <w:br/>
      </w:r>
      <w:r>
        <w:rPr>
          <w:rFonts w:ascii="Times New Roman"/>
          <w:b w:val="false"/>
          <w:i w:val="false"/>
          <w:color w:val="000000"/>
          <w:sz w:val="28"/>
        </w:rPr>
        <w:t xml:space="preserve">
18   |Шет                              |   6691 </w:t>
      </w:r>
      <w:r>
        <w:br/>
      </w:r>
      <w:r>
        <w:rPr>
          <w:rFonts w:ascii="Times New Roman"/>
          <w:b w:val="false"/>
          <w:i w:val="false"/>
          <w:color w:val="000000"/>
          <w:sz w:val="28"/>
        </w:rPr>
        <w:t xml:space="preserve">
-------------------------------------------------------------- </w:t>
      </w:r>
    </w:p>
    <w:bookmarkStart w:name="z31" w:id="30"/>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3 қосымша </w:t>
      </w:r>
    </w:p>
    <w:bookmarkEnd w:id="30"/>
    <w:p>
      <w:pPr>
        <w:spacing w:after="0"/>
        <w:ind w:left="0"/>
        <w:jc w:val="left"/>
      </w:pPr>
      <w:r>
        <w:rPr>
          <w:rFonts w:ascii="Times New Roman"/>
          <w:b/>
          <w:i w:val="false"/>
          <w:color w:val="000000"/>
        </w:rPr>
        <w:t xml:space="preserve"> Білім берудің жаңадан пайдалануға берілген объектілерін ұстауға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 61235 </w:t>
      </w:r>
      <w:r>
        <w:br/>
      </w:r>
      <w:r>
        <w:rPr>
          <w:rFonts w:ascii="Times New Roman"/>
          <w:b w:val="false"/>
          <w:i w:val="false"/>
          <w:color w:val="000000"/>
          <w:sz w:val="28"/>
        </w:rPr>
        <w:t xml:space="preserve">
1    |Абай                             | 15087 </w:t>
      </w:r>
      <w:r>
        <w:br/>
      </w:r>
      <w:r>
        <w:rPr>
          <w:rFonts w:ascii="Times New Roman"/>
          <w:b w:val="false"/>
          <w:i w:val="false"/>
          <w:color w:val="000000"/>
          <w:sz w:val="28"/>
        </w:rPr>
        <w:t xml:space="preserve">
2    |Ақтоғай                          |  3136 </w:t>
      </w:r>
      <w:r>
        <w:br/>
      </w:r>
      <w:r>
        <w:rPr>
          <w:rFonts w:ascii="Times New Roman"/>
          <w:b w:val="false"/>
          <w:i w:val="false"/>
          <w:color w:val="000000"/>
          <w:sz w:val="28"/>
        </w:rPr>
        <w:t xml:space="preserve">
3    |Бұқар жырау                      | 13796 </w:t>
      </w:r>
      <w:r>
        <w:br/>
      </w:r>
      <w:r>
        <w:rPr>
          <w:rFonts w:ascii="Times New Roman"/>
          <w:b w:val="false"/>
          <w:i w:val="false"/>
          <w:color w:val="000000"/>
          <w:sz w:val="28"/>
        </w:rPr>
        <w:t xml:space="preserve">
4    |Қарағанды                        | 17825 </w:t>
      </w:r>
      <w:r>
        <w:br/>
      </w:r>
      <w:r>
        <w:rPr>
          <w:rFonts w:ascii="Times New Roman"/>
          <w:b w:val="false"/>
          <w:i w:val="false"/>
          <w:color w:val="000000"/>
          <w:sz w:val="28"/>
        </w:rPr>
        <w:t xml:space="preserve">
5    |Қарқаралы                        |  4020 </w:t>
      </w:r>
      <w:r>
        <w:br/>
      </w:r>
      <w:r>
        <w:rPr>
          <w:rFonts w:ascii="Times New Roman"/>
          <w:b w:val="false"/>
          <w:i w:val="false"/>
          <w:color w:val="000000"/>
          <w:sz w:val="28"/>
        </w:rPr>
        <w:t xml:space="preserve">
6    |Осакаров                         |  7371 </w:t>
      </w:r>
      <w:r>
        <w:br/>
      </w:r>
      <w:r>
        <w:rPr>
          <w:rFonts w:ascii="Times New Roman"/>
          <w:b w:val="false"/>
          <w:i w:val="false"/>
          <w:color w:val="000000"/>
          <w:sz w:val="28"/>
        </w:rPr>
        <w:t xml:space="preserve">
-------------------------------------------------------------- </w:t>
      </w:r>
    </w:p>
    <w:bookmarkStart w:name="z32" w:id="31"/>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4 қосымша </w:t>
      </w:r>
    </w:p>
    <w:bookmarkEnd w:id="31"/>
    <w:p>
      <w:pPr>
        <w:spacing w:after="0"/>
        <w:ind w:left="0"/>
        <w:jc w:val="left"/>
      </w:pPr>
      <w:r>
        <w:rPr>
          <w:rFonts w:ascii="Times New Roman"/>
          <w:b/>
          <w:i w:val="false"/>
          <w:color w:val="000000"/>
        </w:rPr>
        <w:t xml:space="preserve"> "Қазақстан темір жолы" ұлттық компаниясы" жабық акционерлік қоғамының теңгерімінен берілген жалпы білім беретін оқу орындарының жұмыс істеуін қамтамасыз етуге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 119707 </w:t>
      </w:r>
      <w:r>
        <w:br/>
      </w:r>
      <w:r>
        <w:rPr>
          <w:rFonts w:ascii="Times New Roman"/>
          <w:b w:val="false"/>
          <w:i w:val="false"/>
          <w:color w:val="000000"/>
          <w:sz w:val="28"/>
        </w:rPr>
        <w:t xml:space="preserve">
1    |Ақтоғай                          |  31424 </w:t>
      </w:r>
      <w:r>
        <w:br/>
      </w:r>
      <w:r>
        <w:rPr>
          <w:rFonts w:ascii="Times New Roman"/>
          <w:b w:val="false"/>
          <w:i w:val="false"/>
          <w:color w:val="000000"/>
          <w:sz w:val="28"/>
        </w:rPr>
        <w:t xml:space="preserve">
2    |Балқаш                           |  20465 </w:t>
      </w:r>
      <w:r>
        <w:br/>
      </w:r>
      <w:r>
        <w:rPr>
          <w:rFonts w:ascii="Times New Roman"/>
          <w:b w:val="false"/>
          <w:i w:val="false"/>
          <w:color w:val="000000"/>
          <w:sz w:val="28"/>
        </w:rPr>
        <w:t xml:space="preserve">
3    |Қарағанды                        |  48082 </w:t>
      </w:r>
      <w:r>
        <w:br/>
      </w:r>
      <w:r>
        <w:rPr>
          <w:rFonts w:ascii="Times New Roman"/>
          <w:b w:val="false"/>
          <w:i w:val="false"/>
          <w:color w:val="000000"/>
          <w:sz w:val="28"/>
        </w:rPr>
        <w:t xml:space="preserve">
4    |Шет                              |  19736 </w:t>
      </w:r>
      <w:r>
        <w:br/>
      </w:r>
      <w:r>
        <w:rPr>
          <w:rFonts w:ascii="Times New Roman"/>
          <w:b w:val="false"/>
          <w:i w:val="false"/>
          <w:color w:val="000000"/>
          <w:sz w:val="28"/>
        </w:rPr>
        <w:t xml:space="preserve">
-------------------------------------------------------------- </w:t>
      </w:r>
    </w:p>
    <w:bookmarkStart w:name="z33" w:id="32"/>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5 қосымша </w:t>
      </w:r>
    </w:p>
    <w:bookmarkEnd w:id="32"/>
    <w:p>
      <w:pPr>
        <w:spacing w:after="0"/>
        <w:ind w:left="0"/>
        <w:jc w:val="left"/>
      </w:pPr>
      <w:r>
        <w:rPr>
          <w:rFonts w:ascii="Times New Roman"/>
          <w:b/>
          <w:i w:val="false"/>
          <w:color w:val="000000"/>
        </w:rPr>
        <w:t xml:space="preserve"> Елді мекендердегі жол қозғалысын реттеу бойынша жабдықтар мен құралдарды пайдалануға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114150 </w:t>
      </w:r>
      <w:r>
        <w:br/>
      </w:r>
      <w:r>
        <w:rPr>
          <w:rFonts w:ascii="Times New Roman"/>
          <w:b w:val="false"/>
          <w:i w:val="false"/>
          <w:color w:val="000000"/>
          <w:sz w:val="28"/>
        </w:rPr>
        <w:t xml:space="preserve">
1  | Абай                            |    828 </w:t>
      </w:r>
      <w:r>
        <w:br/>
      </w:r>
      <w:r>
        <w:rPr>
          <w:rFonts w:ascii="Times New Roman"/>
          <w:b w:val="false"/>
          <w:i w:val="false"/>
          <w:color w:val="000000"/>
          <w:sz w:val="28"/>
        </w:rPr>
        <w:t xml:space="preserve">
2  | Ақтоғай                         |    266 </w:t>
      </w:r>
      <w:r>
        <w:br/>
      </w:r>
      <w:r>
        <w:rPr>
          <w:rFonts w:ascii="Times New Roman"/>
          <w:b w:val="false"/>
          <w:i w:val="false"/>
          <w:color w:val="000000"/>
          <w:sz w:val="28"/>
        </w:rPr>
        <w:t xml:space="preserve">
3  | Балқаш                          |   4394 </w:t>
      </w:r>
      <w:r>
        <w:br/>
      </w:r>
      <w:r>
        <w:rPr>
          <w:rFonts w:ascii="Times New Roman"/>
          <w:b w:val="false"/>
          <w:i w:val="false"/>
          <w:color w:val="000000"/>
          <w:sz w:val="28"/>
        </w:rPr>
        <w:t xml:space="preserve">
4  | Бұқар жырау                     |    267 </w:t>
      </w:r>
      <w:r>
        <w:br/>
      </w:r>
      <w:r>
        <w:rPr>
          <w:rFonts w:ascii="Times New Roman"/>
          <w:b w:val="false"/>
          <w:i w:val="false"/>
          <w:color w:val="000000"/>
          <w:sz w:val="28"/>
        </w:rPr>
        <w:t xml:space="preserve">
5  | Жаңаарқа                        |    267 </w:t>
      </w:r>
      <w:r>
        <w:br/>
      </w:r>
      <w:r>
        <w:rPr>
          <w:rFonts w:ascii="Times New Roman"/>
          <w:b w:val="false"/>
          <w:i w:val="false"/>
          <w:color w:val="000000"/>
          <w:sz w:val="28"/>
        </w:rPr>
        <w:t xml:space="preserve">
6  | Жезқазған                       |   6481 </w:t>
      </w:r>
      <w:r>
        <w:br/>
      </w:r>
      <w:r>
        <w:rPr>
          <w:rFonts w:ascii="Times New Roman"/>
          <w:b w:val="false"/>
          <w:i w:val="false"/>
          <w:color w:val="000000"/>
          <w:sz w:val="28"/>
        </w:rPr>
        <w:t xml:space="preserve">
7  | Қарағанды                       |  83159 </w:t>
      </w:r>
      <w:r>
        <w:br/>
      </w:r>
      <w:r>
        <w:rPr>
          <w:rFonts w:ascii="Times New Roman"/>
          <w:b w:val="false"/>
          <w:i w:val="false"/>
          <w:color w:val="000000"/>
          <w:sz w:val="28"/>
        </w:rPr>
        <w:t xml:space="preserve">
8  | Қарқаралы                       |    266 </w:t>
      </w:r>
      <w:r>
        <w:br/>
      </w:r>
      <w:r>
        <w:rPr>
          <w:rFonts w:ascii="Times New Roman"/>
          <w:b w:val="false"/>
          <w:i w:val="false"/>
          <w:color w:val="000000"/>
          <w:sz w:val="28"/>
        </w:rPr>
        <w:t xml:space="preserve">
9  | Нұра                            |    266 </w:t>
      </w:r>
      <w:r>
        <w:br/>
      </w:r>
      <w:r>
        <w:rPr>
          <w:rFonts w:ascii="Times New Roman"/>
          <w:b w:val="false"/>
          <w:i w:val="false"/>
          <w:color w:val="000000"/>
          <w:sz w:val="28"/>
        </w:rPr>
        <w:t xml:space="preserve">
10 | Осакаров                        |    310 </w:t>
      </w:r>
      <w:r>
        <w:br/>
      </w:r>
      <w:r>
        <w:rPr>
          <w:rFonts w:ascii="Times New Roman"/>
          <w:b w:val="false"/>
          <w:i w:val="false"/>
          <w:color w:val="000000"/>
          <w:sz w:val="28"/>
        </w:rPr>
        <w:t xml:space="preserve">
11 | Саран                           |    828 </w:t>
      </w:r>
      <w:r>
        <w:br/>
      </w:r>
      <w:r>
        <w:rPr>
          <w:rFonts w:ascii="Times New Roman"/>
          <w:b w:val="false"/>
          <w:i w:val="false"/>
          <w:color w:val="000000"/>
          <w:sz w:val="28"/>
        </w:rPr>
        <w:t xml:space="preserve">
12 | Сәтбаев                         |   3000 </w:t>
      </w:r>
      <w:r>
        <w:br/>
      </w:r>
      <w:r>
        <w:rPr>
          <w:rFonts w:ascii="Times New Roman"/>
          <w:b w:val="false"/>
          <w:i w:val="false"/>
          <w:color w:val="000000"/>
          <w:sz w:val="28"/>
        </w:rPr>
        <w:t xml:space="preserve">
13 | Теміртау                        |  12458 </w:t>
      </w:r>
      <w:r>
        <w:br/>
      </w:r>
      <w:r>
        <w:rPr>
          <w:rFonts w:ascii="Times New Roman"/>
          <w:b w:val="false"/>
          <w:i w:val="false"/>
          <w:color w:val="000000"/>
          <w:sz w:val="28"/>
        </w:rPr>
        <w:t xml:space="preserve">
14 | Ұлытау                          |    265 </w:t>
      </w:r>
      <w:r>
        <w:br/>
      </w:r>
      <w:r>
        <w:rPr>
          <w:rFonts w:ascii="Times New Roman"/>
          <w:b w:val="false"/>
          <w:i w:val="false"/>
          <w:color w:val="000000"/>
          <w:sz w:val="28"/>
        </w:rPr>
        <w:t xml:space="preserve">
15 | Шахтинск                        |    829 </w:t>
      </w:r>
      <w:r>
        <w:br/>
      </w:r>
      <w:r>
        <w:rPr>
          <w:rFonts w:ascii="Times New Roman"/>
          <w:b w:val="false"/>
          <w:i w:val="false"/>
          <w:color w:val="000000"/>
          <w:sz w:val="28"/>
        </w:rPr>
        <w:t xml:space="preserve">
16 | Шет                             |    266 </w:t>
      </w:r>
      <w:r>
        <w:br/>
      </w:r>
      <w:r>
        <w:rPr>
          <w:rFonts w:ascii="Times New Roman"/>
          <w:b w:val="false"/>
          <w:i w:val="false"/>
          <w:color w:val="000000"/>
          <w:sz w:val="28"/>
        </w:rPr>
        <w:t xml:space="preserve">
-------------------------------------------------------------- </w:t>
      </w:r>
    </w:p>
    <w:bookmarkStart w:name="z34" w:id="33"/>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6 қосымша </w:t>
      </w:r>
    </w:p>
    <w:bookmarkEnd w:id="33"/>
    <w:p>
      <w:pPr>
        <w:spacing w:after="0"/>
        <w:ind w:left="0"/>
        <w:jc w:val="left"/>
      </w:pPr>
      <w:r>
        <w:rPr>
          <w:rFonts w:ascii="Times New Roman"/>
          <w:b/>
          <w:i w:val="false"/>
          <w:color w:val="000000"/>
        </w:rPr>
        <w:t xml:space="preserve"> Қосымша білім беруге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46735 </w:t>
      </w:r>
      <w:r>
        <w:br/>
      </w:r>
      <w:r>
        <w:rPr>
          <w:rFonts w:ascii="Times New Roman"/>
          <w:b w:val="false"/>
          <w:i w:val="false"/>
          <w:color w:val="000000"/>
          <w:sz w:val="28"/>
        </w:rPr>
        <w:t xml:space="preserve">
1  | Қарағанды                       | 46735 </w:t>
      </w:r>
      <w:r>
        <w:br/>
      </w:r>
      <w:r>
        <w:rPr>
          <w:rFonts w:ascii="Times New Roman"/>
          <w:b w:val="false"/>
          <w:i w:val="false"/>
          <w:color w:val="000000"/>
          <w:sz w:val="28"/>
        </w:rPr>
        <w:t xml:space="preserve">
-------------------------------------------------------------- </w:t>
      </w:r>
    </w:p>
    <w:bookmarkStart w:name="z35" w:id="34"/>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7 қосымша  </w:t>
      </w:r>
      <w:r>
        <w:rPr>
          <w:rFonts w:ascii="Times New Roman"/>
          <w:b w:val="false"/>
          <w:i w:val="false"/>
          <w:color w:val="ff0000"/>
          <w:sz w:val="28"/>
        </w:rPr>
        <w:t xml:space="preserve">&lt;*&gt; </w:t>
      </w:r>
    </w:p>
    <w:bookmarkEnd w:id="34"/>
    <w:p>
      <w:pPr>
        <w:spacing w:after="0"/>
        <w:ind w:left="0"/>
        <w:jc w:val="both"/>
      </w:pPr>
      <w:r>
        <w:rPr>
          <w:rFonts w:ascii="Times New Roman"/>
          <w:b w:val="false"/>
          <w:i w:val="false"/>
          <w:color w:val="ff0000"/>
          <w:sz w:val="28"/>
        </w:rPr>
        <w:t xml:space="preserve">      Ескерту. 7 қосымшаға өзгеріс енгізілді - Қарағанды облыстық Мәслихатының XVI сессиясының 2005 жылғы 11 қарашадағы N 224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Салық салу мақсатында мүлікті бағалауды жүргізуге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9449 </w:t>
      </w:r>
      <w:r>
        <w:br/>
      </w:r>
      <w:r>
        <w:rPr>
          <w:rFonts w:ascii="Times New Roman"/>
          <w:b w:val="false"/>
          <w:i w:val="false"/>
          <w:color w:val="000000"/>
          <w:sz w:val="28"/>
        </w:rPr>
        <w:t xml:space="preserve">
1  | Балқаш                          |  688 </w:t>
      </w:r>
      <w:r>
        <w:br/>
      </w:r>
      <w:r>
        <w:rPr>
          <w:rFonts w:ascii="Times New Roman"/>
          <w:b w:val="false"/>
          <w:i w:val="false"/>
          <w:color w:val="000000"/>
          <w:sz w:val="28"/>
        </w:rPr>
        <w:t xml:space="preserve">
2  | Бұқар жырау                     |  188 </w:t>
      </w:r>
      <w:r>
        <w:br/>
      </w:r>
      <w:r>
        <w:rPr>
          <w:rFonts w:ascii="Times New Roman"/>
          <w:b w:val="false"/>
          <w:i w:val="false"/>
          <w:color w:val="000000"/>
          <w:sz w:val="28"/>
        </w:rPr>
        <w:t xml:space="preserve">
3  | Жаңаарқа                        |  198 </w:t>
      </w:r>
      <w:r>
        <w:br/>
      </w:r>
      <w:r>
        <w:rPr>
          <w:rFonts w:ascii="Times New Roman"/>
          <w:b w:val="false"/>
          <w:i w:val="false"/>
          <w:color w:val="000000"/>
          <w:sz w:val="28"/>
        </w:rPr>
        <w:t xml:space="preserve">
4  | Жезқазған                       |  858 </w:t>
      </w:r>
      <w:r>
        <w:br/>
      </w:r>
      <w:r>
        <w:rPr>
          <w:rFonts w:ascii="Times New Roman"/>
          <w:b w:val="false"/>
          <w:i w:val="false"/>
          <w:color w:val="000000"/>
          <w:sz w:val="28"/>
        </w:rPr>
        <w:t xml:space="preserve">
5  | Қарағанды                       | 3639 </w:t>
      </w:r>
      <w:r>
        <w:br/>
      </w:r>
      <w:r>
        <w:rPr>
          <w:rFonts w:ascii="Times New Roman"/>
          <w:b w:val="false"/>
          <w:i w:val="false"/>
          <w:color w:val="000000"/>
          <w:sz w:val="28"/>
        </w:rPr>
        <w:t xml:space="preserve">
6  | Қаражал                         |  189 </w:t>
      </w:r>
      <w:r>
        <w:br/>
      </w:r>
      <w:r>
        <w:rPr>
          <w:rFonts w:ascii="Times New Roman"/>
          <w:b w:val="false"/>
          <w:i w:val="false"/>
          <w:color w:val="000000"/>
          <w:sz w:val="28"/>
        </w:rPr>
        <w:t xml:space="preserve">
7  | Қарқаралы                       |  272 </w:t>
      </w:r>
      <w:r>
        <w:br/>
      </w:r>
      <w:r>
        <w:rPr>
          <w:rFonts w:ascii="Times New Roman"/>
          <w:b w:val="false"/>
          <w:i w:val="false"/>
          <w:color w:val="000000"/>
          <w:sz w:val="28"/>
        </w:rPr>
        <w:t xml:space="preserve">
8  | Нұра                            |  118 </w:t>
      </w:r>
      <w:r>
        <w:br/>
      </w:r>
      <w:r>
        <w:rPr>
          <w:rFonts w:ascii="Times New Roman"/>
          <w:b w:val="false"/>
          <w:i w:val="false"/>
          <w:color w:val="000000"/>
          <w:sz w:val="28"/>
        </w:rPr>
        <w:t xml:space="preserve">
9  | Осакаров                        |  135 </w:t>
      </w:r>
      <w:r>
        <w:br/>
      </w:r>
      <w:r>
        <w:rPr>
          <w:rFonts w:ascii="Times New Roman"/>
          <w:b w:val="false"/>
          <w:i w:val="false"/>
          <w:color w:val="000000"/>
          <w:sz w:val="28"/>
        </w:rPr>
        <w:t xml:space="preserve">
10 | Саран                           |  434  </w:t>
      </w:r>
      <w:r>
        <w:br/>
      </w:r>
      <w:r>
        <w:rPr>
          <w:rFonts w:ascii="Times New Roman"/>
          <w:b w:val="false"/>
          <w:i w:val="false"/>
          <w:color w:val="000000"/>
          <w:sz w:val="28"/>
        </w:rPr>
        <w:t xml:space="preserve">
11 | Сәтбаев                         |  476 </w:t>
      </w:r>
      <w:r>
        <w:br/>
      </w:r>
      <w:r>
        <w:rPr>
          <w:rFonts w:ascii="Times New Roman"/>
          <w:b w:val="false"/>
          <w:i w:val="false"/>
          <w:color w:val="000000"/>
          <w:sz w:val="28"/>
        </w:rPr>
        <w:t xml:space="preserve">
12 | Теміртау                        | 1297 </w:t>
      </w:r>
      <w:r>
        <w:br/>
      </w:r>
      <w:r>
        <w:rPr>
          <w:rFonts w:ascii="Times New Roman"/>
          <w:b w:val="false"/>
          <w:i w:val="false"/>
          <w:color w:val="000000"/>
          <w:sz w:val="28"/>
        </w:rPr>
        <w:t xml:space="preserve">
13 | Ұлытау                          |  126 </w:t>
      </w:r>
      <w:r>
        <w:br/>
      </w:r>
      <w:r>
        <w:rPr>
          <w:rFonts w:ascii="Times New Roman"/>
          <w:b w:val="false"/>
          <w:i w:val="false"/>
          <w:color w:val="000000"/>
          <w:sz w:val="28"/>
        </w:rPr>
        <w:t xml:space="preserve">
14 | Шахтинск                        |  535 </w:t>
      </w:r>
      <w:r>
        <w:br/>
      </w:r>
      <w:r>
        <w:rPr>
          <w:rFonts w:ascii="Times New Roman"/>
          <w:b w:val="false"/>
          <w:i w:val="false"/>
          <w:color w:val="000000"/>
          <w:sz w:val="28"/>
        </w:rPr>
        <w:t xml:space="preserve">
15 | Шет                             |  296 </w:t>
      </w:r>
      <w:r>
        <w:br/>
      </w:r>
      <w:r>
        <w:rPr>
          <w:rFonts w:ascii="Times New Roman"/>
          <w:b w:val="false"/>
          <w:i w:val="false"/>
          <w:color w:val="000000"/>
          <w:sz w:val="28"/>
        </w:rPr>
        <w:t xml:space="preserve">
-------------------------------------------------------------- </w:t>
      </w:r>
    </w:p>
    <w:bookmarkStart w:name="z36" w:id="35"/>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8 қосымша </w:t>
      </w:r>
      <w:r>
        <w:rPr>
          <w:rFonts w:ascii="Times New Roman"/>
          <w:b w:val="false"/>
          <w:i w:val="false"/>
          <w:color w:val="ff0000"/>
          <w:sz w:val="28"/>
        </w:rPr>
        <w:t xml:space="preserve">&lt;*&gt; </w:t>
      </w:r>
    </w:p>
    <w:bookmarkEnd w:id="35"/>
    <w:p>
      <w:pPr>
        <w:spacing w:after="0"/>
        <w:ind w:left="0"/>
        <w:jc w:val="both"/>
      </w:pPr>
      <w:r>
        <w:rPr>
          <w:rFonts w:ascii="Times New Roman"/>
          <w:b w:val="false"/>
          <w:i w:val="false"/>
          <w:color w:val="ff0000"/>
          <w:sz w:val="28"/>
        </w:rPr>
        <w:t xml:space="preserve">      Ескерту. 8 қосымшаға өзгеріс енгізілді - Қарағанды облыстық Мәслихатының XVI сессиясының 2005 жылғы 11 қарашадағы N 224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Жергілікті өкілетті органдардың шешімі бойынша жекелеген санаттағы азаматтарға әлеуметтік көмекке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285618 </w:t>
      </w:r>
      <w:r>
        <w:br/>
      </w:r>
      <w:r>
        <w:rPr>
          <w:rFonts w:ascii="Times New Roman"/>
          <w:b w:val="false"/>
          <w:i w:val="false"/>
          <w:color w:val="000000"/>
          <w:sz w:val="28"/>
        </w:rPr>
        <w:t xml:space="preserve">
1  | Абай                            |   1366 </w:t>
      </w:r>
      <w:r>
        <w:br/>
      </w:r>
      <w:r>
        <w:rPr>
          <w:rFonts w:ascii="Times New Roman"/>
          <w:b w:val="false"/>
          <w:i w:val="false"/>
          <w:color w:val="000000"/>
          <w:sz w:val="28"/>
        </w:rPr>
        <w:t xml:space="preserve">
2  | Ақтоғай                         |    753 </w:t>
      </w:r>
      <w:r>
        <w:br/>
      </w:r>
      <w:r>
        <w:rPr>
          <w:rFonts w:ascii="Times New Roman"/>
          <w:b w:val="false"/>
          <w:i w:val="false"/>
          <w:color w:val="000000"/>
          <w:sz w:val="28"/>
        </w:rPr>
        <w:t xml:space="preserve">
3  | Балқаш                          |  15374 </w:t>
      </w:r>
      <w:r>
        <w:br/>
      </w:r>
      <w:r>
        <w:rPr>
          <w:rFonts w:ascii="Times New Roman"/>
          <w:b w:val="false"/>
          <w:i w:val="false"/>
          <w:color w:val="000000"/>
          <w:sz w:val="28"/>
        </w:rPr>
        <w:t xml:space="preserve">
4  | Бұқар жырау                     |   1433 </w:t>
      </w:r>
      <w:r>
        <w:br/>
      </w:r>
      <w:r>
        <w:rPr>
          <w:rFonts w:ascii="Times New Roman"/>
          <w:b w:val="false"/>
          <w:i w:val="false"/>
          <w:color w:val="000000"/>
          <w:sz w:val="28"/>
        </w:rPr>
        <w:t xml:space="preserve">
5  | Жаңаарқа                        |    497 </w:t>
      </w:r>
      <w:r>
        <w:br/>
      </w:r>
      <w:r>
        <w:rPr>
          <w:rFonts w:ascii="Times New Roman"/>
          <w:b w:val="false"/>
          <w:i w:val="false"/>
          <w:color w:val="000000"/>
          <w:sz w:val="28"/>
        </w:rPr>
        <w:t xml:space="preserve">
6  | Жезқазған                       |  15044 </w:t>
      </w:r>
      <w:r>
        <w:br/>
      </w:r>
      <w:r>
        <w:rPr>
          <w:rFonts w:ascii="Times New Roman"/>
          <w:b w:val="false"/>
          <w:i w:val="false"/>
          <w:color w:val="000000"/>
          <w:sz w:val="28"/>
        </w:rPr>
        <w:t xml:space="preserve">
7  | Қарағанды                       | 182490 </w:t>
      </w:r>
      <w:r>
        <w:br/>
      </w:r>
      <w:r>
        <w:rPr>
          <w:rFonts w:ascii="Times New Roman"/>
          <w:b w:val="false"/>
          <w:i w:val="false"/>
          <w:color w:val="000000"/>
          <w:sz w:val="28"/>
        </w:rPr>
        <w:t xml:space="preserve">
8  | Қаражал                         |    221 </w:t>
      </w:r>
      <w:r>
        <w:br/>
      </w:r>
      <w:r>
        <w:rPr>
          <w:rFonts w:ascii="Times New Roman"/>
          <w:b w:val="false"/>
          <w:i w:val="false"/>
          <w:color w:val="000000"/>
          <w:sz w:val="28"/>
        </w:rPr>
        <w:t xml:space="preserve">
9  | Қарқаралы                       |    937 </w:t>
      </w:r>
      <w:r>
        <w:br/>
      </w:r>
      <w:r>
        <w:rPr>
          <w:rFonts w:ascii="Times New Roman"/>
          <w:b w:val="false"/>
          <w:i w:val="false"/>
          <w:color w:val="000000"/>
          <w:sz w:val="28"/>
        </w:rPr>
        <w:t xml:space="preserve">
10 | Нұра                            |    529 </w:t>
      </w:r>
      <w:r>
        <w:br/>
      </w:r>
      <w:r>
        <w:rPr>
          <w:rFonts w:ascii="Times New Roman"/>
          <w:b w:val="false"/>
          <w:i w:val="false"/>
          <w:color w:val="000000"/>
          <w:sz w:val="28"/>
        </w:rPr>
        <w:t xml:space="preserve">
11 | Осакаров                        |   1146 </w:t>
      </w:r>
      <w:r>
        <w:br/>
      </w:r>
      <w:r>
        <w:rPr>
          <w:rFonts w:ascii="Times New Roman"/>
          <w:b w:val="false"/>
          <w:i w:val="false"/>
          <w:color w:val="000000"/>
          <w:sz w:val="28"/>
        </w:rPr>
        <w:t xml:space="preserve">
12 | Приозерск                       |    250 </w:t>
      </w:r>
      <w:r>
        <w:br/>
      </w:r>
      <w:r>
        <w:rPr>
          <w:rFonts w:ascii="Times New Roman"/>
          <w:b w:val="false"/>
          <w:i w:val="false"/>
          <w:color w:val="000000"/>
          <w:sz w:val="28"/>
        </w:rPr>
        <w:t xml:space="preserve">
13 | Саран                           |  10584 </w:t>
      </w:r>
      <w:r>
        <w:br/>
      </w:r>
      <w:r>
        <w:rPr>
          <w:rFonts w:ascii="Times New Roman"/>
          <w:b w:val="false"/>
          <w:i w:val="false"/>
          <w:color w:val="000000"/>
          <w:sz w:val="28"/>
        </w:rPr>
        <w:t xml:space="preserve">
14 | Сәтбаев                         |  11676 </w:t>
      </w:r>
      <w:r>
        <w:br/>
      </w:r>
      <w:r>
        <w:rPr>
          <w:rFonts w:ascii="Times New Roman"/>
          <w:b w:val="false"/>
          <w:i w:val="false"/>
          <w:color w:val="000000"/>
          <w:sz w:val="28"/>
        </w:rPr>
        <w:t xml:space="preserve">
15 | Теміртау                        |  26604 </w:t>
      </w:r>
      <w:r>
        <w:br/>
      </w:r>
      <w:r>
        <w:rPr>
          <w:rFonts w:ascii="Times New Roman"/>
          <w:b w:val="false"/>
          <w:i w:val="false"/>
          <w:color w:val="000000"/>
          <w:sz w:val="28"/>
        </w:rPr>
        <w:t xml:space="preserve">
16 | Ұлытау                          |    372 </w:t>
      </w:r>
      <w:r>
        <w:br/>
      </w:r>
      <w:r>
        <w:rPr>
          <w:rFonts w:ascii="Times New Roman"/>
          <w:b w:val="false"/>
          <w:i w:val="false"/>
          <w:color w:val="000000"/>
          <w:sz w:val="28"/>
        </w:rPr>
        <w:t xml:space="preserve">
17 | Шахтинск                        |  15567 </w:t>
      </w:r>
      <w:r>
        <w:br/>
      </w:r>
      <w:r>
        <w:rPr>
          <w:rFonts w:ascii="Times New Roman"/>
          <w:b w:val="false"/>
          <w:i w:val="false"/>
          <w:color w:val="000000"/>
          <w:sz w:val="28"/>
        </w:rPr>
        <w:t xml:space="preserve">
18 | Шет                             |    775 </w:t>
      </w:r>
      <w:r>
        <w:br/>
      </w:r>
      <w:r>
        <w:rPr>
          <w:rFonts w:ascii="Times New Roman"/>
          <w:b w:val="false"/>
          <w:i w:val="false"/>
          <w:color w:val="000000"/>
          <w:sz w:val="28"/>
        </w:rPr>
        <w:t xml:space="preserve">
-------------------------------------------------------------- </w:t>
      </w:r>
    </w:p>
    <w:bookmarkStart w:name="z37" w:id="36"/>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9 қосымша  </w:t>
      </w:r>
      <w:r>
        <w:rPr>
          <w:rFonts w:ascii="Times New Roman"/>
          <w:b w:val="false"/>
          <w:i w:val="false"/>
          <w:color w:val="ff0000"/>
          <w:sz w:val="28"/>
        </w:rPr>
        <w:t xml:space="preserve">&lt;*&gt; </w:t>
      </w:r>
    </w:p>
    <w:bookmarkEnd w:id="36"/>
    <w:p>
      <w:pPr>
        <w:spacing w:after="0"/>
        <w:ind w:left="0"/>
        <w:jc w:val="both"/>
      </w:pPr>
      <w:r>
        <w:rPr>
          <w:rFonts w:ascii="Times New Roman"/>
          <w:b w:val="false"/>
          <w:i w:val="false"/>
          <w:color w:val="ff0000"/>
          <w:sz w:val="28"/>
        </w:rPr>
        <w:t xml:space="preserve">      Ескерту. 9 қосымшаға өзгеріс енгізілді - Қарағанды облыстық Мәслихатының XVI сессиясының 2005 жылғы 11 қарашадағы N 224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Күндізгі оқу нысанындағы білім беру ұйымдарында оқитындарды және тәрбиеленушілерді әлеуметтік қолдауға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648258 </w:t>
      </w:r>
      <w:r>
        <w:br/>
      </w:r>
      <w:r>
        <w:rPr>
          <w:rFonts w:ascii="Times New Roman"/>
          <w:b w:val="false"/>
          <w:i w:val="false"/>
          <w:color w:val="000000"/>
          <w:sz w:val="28"/>
        </w:rPr>
        <w:t xml:space="preserve">
1  | Абай                            |   3500 </w:t>
      </w:r>
      <w:r>
        <w:br/>
      </w:r>
      <w:r>
        <w:rPr>
          <w:rFonts w:ascii="Times New Roman"/>
          <w:b w:val="false"/>
          <w:i w:val="false"/>
          <w:color w:val="000000"/>
          <w:sz w:val="28"/>
        </w:rPr>
        <w:t xml:space="preserve">
2  | Балқаш                          |  11158 </w:t>
      </w:r>
      <w:r>
        <w:br/>
      </w:r>
      <w:r>
        <w:rPr>
          <w:rFonts w:ascii="Times New Roman"/>
          <w:b w:val="false"/>
          <w:i w:val="false"/>
          <w:color w:val="000000"/>
          <w:sz w:val="28"/>
        </w:rPr>
        <w:t xml:space="preserve">
3  | Жезқазған                       |  33883 </w:t>
      </w:r>
      <w:r>
        <w:br/>
      </w:r>
      <w:r>
        <w:rPr>
          <w:rFonts w:ascii="Times New Roman"/>
          <w:b w:val="false"/>
          <w:i w:val="false"/>
          <w:color w:val="000000"/>
          <w:sz w:val="28"/>
        </w:rPr>
        <w:t xml:space="preserve">
4  | Қарағанды                       | 493350 </w:t>
      </w:r>
      <w:r>
        <w:br/>
      </w:r>
      <w:r>
        <w:rPr>
          <w:rFonts w:ascii="Times New Roman"/>
          <w:b w:val="false"/>
          <w:i w:val="false"/>
          <w:color w:val="000000"/>
          <w:sz w:val="28"/>
        </w:rPr>
        <w:t xml:space="preserve">
5  | Саран                           |  10733 </w:t>
      </w:r>
      <w:r>
        <w:br/>
      </w:r>
      <w:r>
        <w:rPr>
          <w:rFonts w:ascii="Times New Roman"/>
          <w:b w:val="false"/>
          <w:i w:val="false"/>
          <w:color w:val="000000"/>
          <w:sz w:val="28"/>
        </w:rPr>
        <w:t xml:space="preserve">
6  | Сәтбаев                         |  11200 </w:t>
      </w:r>
      <w:r>
        <w:br/>
      </w:r>
      <w:r>
        <w:rPr>
          <w:rFonts w:ascii="Times New Roman"/>
          <w:b w:val="false"/>
          <w:i w:val="false"/>
          <w:color w:val="000000"/>
          <w:sz w:val="28"/>
        </w:rPr>
        <w:t xml:space="preserve">
7  | Теміртау                        |  70838 </w:t>
      </w:r>
      <w:r>
        <w:br/>
      </w:r>
      <w:r>
        <w:rPr>
          <w:rFonts w:ascii="Times New Roman"/>
          <w:b w:val="false"/>
          <w:i w:val="false"/>
          <w:color w:val="000000"/>
          <w:sz w:val="28"/>
        </w:rPr>
        <w:t xml:space="preserve">
8  | Шахтинск                        |  10134 </w:t>
      </w:r>
      <w:r>
        <w:br/>
      </w:r>
      <w:r>
        <w:rPr>
          <w:rFonts w:ascii="Times New Roman"/>
          <w:b w:val="false"/>
          <w:i w:val="false"/>
          <w:color w:val="000000"/>
          <w:sz w:val="28"/>
        </w:rPr>
        <w:t xml:space="preserve">
-------------------------------------------------------------- </w:t>
      </w:r>
    </w:p>
    <w:bookmarkStart w:name="z38" w:id="37"/>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10 қосымша </w:t>
      </w:r>
    </w:p>
    <w:bookmarkEnd w:id="37"/>
    <w:p>
      <w:pPr>
        <w:spacing w:after="0"/>
        <w:ind w:left="0"/>
        <w:jc w:val="left"/>
      </w:pPr>
      <w:r>
        <w:rPr>
          <w:rFonts w:ascii="Times New Roman"/>
          <w:b/>
          <w:i w:val="false"/>
          <w:color w:val="000000"/>
        </w:rPr>
        <w:t xml:space="preserve">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i w:val="false"/>
          <w:color w:val="000000"/>
        </w:rPr>
        <w:t xml:space="preserve">Заңын </w:t>
      </w:r>
      <w:r>
        <w:rPr>
          <w:rFonts w:ascii="Times New Roman"/>
          <w:b/>
          <w:i w:val="false"/>
          <w:color w:val="000000"/>
        </w:rPr>
        <w:t xml:space="preserve">іске асыруға арналған қосымша қаражаттар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24555 </w:t>
      </w:r>
      <w:r>
        <w:br/>
      </w:r>
      <w:r>
        <w:rPr>
          <w:rFonts w:ascii="Times New Roman"/>
          <w:b w:val="false"/>
          <w:i w:val="false"/>
          <w:color w:val="000000"/>
          <w:sz w:val="28"/>
        </w:rPr>
        <w:t xml:space="preserve">
1  | Ақтоғай                            |   990 </w:t>
      </w:r>
      <w:r>
        <w:br/>
      </w:r>
      <w:r>
        <w:rPr>
          <w:rFonts w:ascii="Times New Roman"/>
          <w:b w:val="false"/>
          <w:i w:val="false"/>
          <w:color w:val="000000"/>
          <w:sz w:val="28"/>
        </w:rPr>
        <w:t xml:space="preserve">
2  | Жаңаарқа                           |  2523 </w:t>
      </w:r>
      <w:r>
        <w:br/>
      </w:r>
      <w:r>
        <w:rPr>
          <w:rFonts w:ascii="Times New Roman"/>
          <w:b w:val="false"/>
          <w:i w:val="false"/>
          <w:color w:val="000000"/>
          <w:sz w:val="28"/>
        </w:rPr>
        <w:t xml:space="preserve">
3  | Жезқазған                          |  4725 </w:t>
      </w:r>
      <w:r>
        <w:br/>
      </w:r>
      <w:r>
        <w:rPr>
          <w:rFonts w:ascii="Times New Roman"/>
          <w:b w:val="false"/>
          <w:i w:val="false"/>
          <w:color w:val="000000"/>
          <w:sz w:val="28"/>
        </w:rPr>
        <w:t xml:space="preserve">
4  | Қарағанды                          |  4858 </w:t>
      </w:r>
      <w:r>
        <w:br/>
      </w:r>
      <w:r>
        <w:rPr>
          <w:rFonts w:ascii="Times New Roman"/>
          <w:b w:val="false"/>
          <w:i w:val="false"/>
          <w:color w:val="000000"/>
          <w:sz w:val="28"/>
        </w:rPr>
        <w:t xml:space="preserve">
5  | Нұра                               |  1871 </w:t>
      </w:r>
      <w:r>
        <w:br/>
      </w:r>
      <w:r>
        <w:rPr>
          <w:rFonts w:ascii="Times New Roman"/>
          <w:b w:val="false"/>
          <w:i w:val="false"/>
          <w:color w:val="000000"/>
          <w:sz w:val="28"/>
        </w:rPr>
        <w:t xml:space="preserve">
6  | Осакаров                           |  2343 </w:t>
      </w:r>
      <w:r>
        <w:br/>
      </w:r>
      <w:r>
        <w:rPr>
          <w:rFonts w:ascii="Times New Roman"/>
          <w:b w:val="false"/>
          <w:i w:val="false"/>
          <w:color w:val="000000"/>
          <w:sz w:val="28"/>
        </w:rPr>
        <w:t xml:space="preserve">
7  | Сәтбаев                            |  3339 </w:t>
      </w:r>
      <w:r>
        <w:br/>
      </w:r>
      <w:r>
        <w:rPr>
          <w:rFonts w:ascii="Times New Roman"/>
          <w:b w:val="false"/>
          <w:i w:val="false"/>
          <w:color w:val="000000"/>
          <w:sz w:val="28"/>
        </w:rPr>
        <w:t xml:space="preserve">
8  | Ұлытау                             |  2508 </w:t>
      </w:r>
      <w:r>
        <w:br/>
      </w:r>
      <w:r>
        <w:rPr>
          <w:rFonts w:ascii="Times New Roman"/>
          <w:b w:val="false"/>
          <w:i w:val="false"/>
          <w:color w:val="000000"/>
          <w:sz w:val="28"/>
        </w:rPr>
        <w:t xml:space="preserve">
9  | Шет                                |  1398 </w:t>
      </w:r>
      <w:r>
        <w:br/>
      </w:r>
      <w:r>
        <w:rPr>
          <w:rFonts w:ascii="Times New Roman"/>
          <w:b w:val="false"/>
          <w:i w:val="false"/>
          <w:color w:val="000000"/>
          <w:sz w:val="28"/>
        </w:rPr>
        <w:t xml:space="preserve">
-------------------------------------------------------------- </w:t>
      </w:r>
    </w:p>
    <w:bookmarkStart w:name="z39" w:id="38"/>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11 қосымша </w:t>
      </w:r>
    </w:p>
    <w:bookmarkEnd w:id="38"/>
    <w:p>
      <w:pPr>
        <w:spacing w:after="0"/>
        <w:ind w:left="0"/>
        <w:jc w:val="left"/>
      </w:pPr>
      <w:r>
        <w:rPr>
          <w:rFonts w:ascii="Times New Roman"/>
          <w:b/>
          <w:i w:val="false"/>
          <w:color w:val="000000"/>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i w:val="false"/>
          <w:color w:val="000000"/>
        </w:rPr>
        <w:t>Заңын</w:t>
      </w:r>
      <w:r>
        <w:rPr>
          <w:rFonts w:ascii="Times New Roman"/>
          <w:b/>
          <w:i w:val="false"/>
          <w:color w:val="000000"/>
        </w:rPr>
        <w:t xml:space="preserve"> іске асыруға арналған қосымша шығындар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N   |      Атауы    |   Мәслихат    |Селолық (ауылдық) </w:t>
      </w:r>
      <w:r>
        <w:br/>
      </w:r>
      <w:r>
        <w:rPr>
          <w:rFonts w:ascii="Times New Roman"/>
          <w:b w:val="false"/>
          <w:i w:val="false"/>
          <w:color w:val="000000"/>
          <w:sz w:val="28"/>
        </w:rPr>
        <w:t xml:space="preserve">
    |               |аппараттарының |округтерінің әкімдері </w:t>
      </w:r>
      <w:r>
        <w:br/>
      </w:r>
      <w:r>
        <w:rPr>
          <w:rFonts w:ascii="Times New Roman"/>
          <w:b w:val="false"/>
          <w:i w:val="false"/>
          <w:color w:val="000000"/>
          <w:sz w:val="28"/>
        </w:rPr>
        <w:t xml:space="preserve">
    |               |санының өсуіне |аппараттарын ұстауға </w:t>
      </w:r>
      <w:r>
        <w:br/>
      </w:r>
      <w:r>
        <w:rPr>
          <w:rFonts w:ascii="Times New Roman"/>
          <w:b w:val="false"/>
          <w:i w:val="false"/>
          <w:color w:val="000000"/>
          <w:sz w:val="28"/>
        </w:rPr>
        <w:t xml:space="preserve">
    |               |   арналған    |арналған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50334         | 219973 </w:t>
      </w:r>
      <w:r>
        <w:br/>
      </w:r>
      <w:r>
        <w:rPr>
          <w:rFonts w:ascii="Times New Roman"/>
          <w:b w:val="false"/>
          <w:i w:val="false"/>
          <w:color w:val="000000"/>
          <w:sz w:val="28"/>
        </w:rPr>
        <w:t xml:space="preserve">
1   | Абай          |  2797         |  12297 </w:t>
      </w:r>
      <w:r>
        <w:br/>
      </w:r>
      <w:r>
        <w:rPr>
          <w:rFonts w:ascii="Times New Roman"/>
          <w:b w:val="false"/>
          <w:i w:val="false"/>
          <w:color w:val="000000"/>
          <w:sz w:val="28"/>
        </w:rPr>
        <w:t xml:space="preserve">
2   | Ақтоғай       |  2797         |  17080 </w:t>
      </w:r>
      <w:r>
        <w:br/>
      </w:r>
      <w:r>
        <w:rPr>
          <w:rFonts w:ascii="Times New Roman"/>
          <w:b w:val="false"/>
          <w:i w:val="false"/>
          <w:color w:val="000000"/>
          <w:sz w:val="28"/>
        </w:rPr>
        <w:t xml:space="preserve">
3   | Балқаш        |  2796         |   2732 </w:t>
      </w:r>
      <w:r>
        <w:br/>
      </w:r>
      <w:r>
        <w:rPr>
          <w:rFonts w:ascii="Times New Roman"/>
          <w:b w:val="false"/>
          <w:i w:val="false"/>
          <w:color w:val="000000"/>
          <w:sz w:val="28"/>
        </w:rPr>
        <w:t xml:space="preserve">
4   | Бұқар жырау   |  2797         |  36886 </w:t>
      </w:r>
      <w:r>
        <w:br/>
      </w:r>
      <w:r>
        <w:rPr>
          <w:rFonts w:ascii="Times New Roman"/>
          <w:b w:val="false"/>
          <w:i w:val="false"/>
          <w:color w:val="000000"/>
          <w:sz w:val="28"/>
        </w:rPr>
        <w:t xml:space="preserve">
5   | Жаңаарқа      |  2797         |  21175 </w:t>
      </w:r>
      <w:r>
        <w:br/>
      </w:r>
      <w:r>
        <w:rPr>
          <w:rFonts w:ascii="Times New Roman"/>
          <w:b w:val="false"/>
          <w:i w:val="false"/>
          <w:color w:val="000000"/>
          <w:sz w:val="28"/>
        </w:rPr>
        <w:t xml:space="preserve">
6   | Жезқазған     |  2796         |   3415 </w:t>
      </w:r>
      <w:r>
        <w:br/>
      </w:r>
      <w:r>
        <w:rPr>
          <w:rFonts w:ascii="Times New Roman"/>
          <w:b w:val="false"/>
          <w:i w:val="false"/>
          <w:color w:val="000000"/>
          <w:sz w:val="28"/>
        </w:rPr>
        <w:t xml:space="preserve">
7   | Қарағанды     |  2796         | </w:t>
      </w:r>
      <w:r>
        <w:br/>
      </w:r>
      <w:r>
        <w:rPr>
          <w:rFonts w:ascii="Times New Roman"/>
          <w:b w:val="false"/>
          <w:i w:val="false"/>
          <w:color w:val="000000"/>
          <w:sz w:val="28"/>
        </w:rPr>
        <w:t xml:space="preserve">
8   | Қаражал       |  2796         |   4099 </w:t>
      </w:r>
      <w:r>
        <w:br/>
      </w:r>
      <w:r>
        <w:rPr>
          <w:rFonts w:ascii="Times New Roman"/>
          <w:b w:val="false"/>
          <w:i w:val="false"/>
          <w:color w:val="000000"/>
          <w:sz w:val="28"/>
        </w:rPr>
        <w:t xml:space="preserve">
9   | Қарқаралы     |  2797         |  30060 </w:t>
      </w:r>
      <w:r>
        <w:br/>
      </w:r>
      <w:r>
        <w:rPr>
          <w:rFonts w:ascii="Times New Roman"/>
          <w:b w:val="false"/>
          <w:i w:val="false"/>
          <w:color w:val="000000"/>
          <w:sz w:val="28"/>
        </w:rPr>
        <w:t xml:space="preserve">
10  | Нұра          |  2796         |  19812 </w:t>
      </w:r>
      <w:r>
        <w:br/>
      </w:r>
      <w:r>
        <w:rPr>
          <w:rFonts w:ascii="Times New Roman"/>
          <w:b w:val="false"/>
          <w:i w:val="false"/>
          <w:color w:val="000000"/>
          <w:sz w:val="28"/>
        </w:rPr>
        <w:t xml:space="preserve">
11  | Осакаров      |  2796         |  19128 </w:t>
      </w:r>
      <w:r>
        <w:br/>
      </w:r>
      <w:r>
        <w:rPr>
          <w:rFonts w:ascii="Times New Roman"/>
          <w:b w:val="false"/>
          <w:i w:val="false"/>
          <w:color w:val="000000"/>
          <w:sz w:val="28"/>
        </w:rPr>
        <w:t xml:space="preserve">
12  | Приозерск     |  2796         | </w:t>
      </w:r>
      <w:r>
        <w:br/>
      </w:r>
      <w:r>
        <w:rPr>
          <w:rFonts w:ascii="Times New Roman"/>
          <w:b w:val="false"/>
          <w:i w:val="false"/>
          <w:color w:val="000000"/>
          <w:sz w:val="28"/>
        </w:rPr>
        <w:t xml:space="preserve">
13  | Саран         |  2796         |   2050 </w:t>
      </w:r>
      <w:r>
        <w:br/>
      </w:r>
      <w:r>
        <w:rPr>
          <w:rFonts w:ascii="Times New Roman"/>
          <w:b w:val="false"/>
          <w:i w:val="false"/>
          <w:color w:val="000000"/>
          <w:sz w:val="28"/>
        </w:rPr>
        <w:t xml:space="preserve">
14  | Сәтбаев       |  2796         |   2050 </w:t>
      </w:r>
      <w:r>
        <w:br/>
      </w:r>
      <w:r>
        <w:rPr>
          <w:rFonts w:ascii="Times New Roman"/>
          <w:b w:val="false"/>
          <w:i w:val="false"/>
          <w:color w:val="000000"/>
          <w:sz w:val="28"/>
        </w:rPr>
        <w:t xml:space="preserve">
15  | Теміртау      |  2797         |   2050 </w:t>
      </w:r>
      <w:r>
        <w:br/>
      </w:r>
      <w:r>
        <w:rPr>
          <w:rFonts w:ascii="Times New Roman"/>
          <w:b w:val="false"/>
          <w:i w:val="false"/>
          <w:color w:val="000000"/>
          <w:sz w:val="28"/>
        </w:rPr>
        <w:t xml:space="preserve">
16  | Ұлытау        |  2796         |  11616 </w:t>
      </w:r>
      <w:r>
        <w:br/>
      </w:r>
      <w:r>
        <w:rPr>
          <w:rFonts w:ascii="Times New Roman"/>
          <w:b w:val="false"/>
          <w:i w:val="false"/>
          <w:color w:val="000000"/>
          <w:sz w:val="28"/>
        </w:rPr>
        <w:t xml:space="preserve">
17  | Шахтинск      |  2796         |   7514 </w:t>
      </w:r>
      <w:r>
        <w:br/>
      </w:r>
      <w:r>
        <w:rPr>
          <w:rFonts w:ascii="Times New Roman"/>
          <w:b w:val="false"/>
          <w:i w:val="false"/>
          <w:color w:val="000000"/>
          <w:sz w:val="28"/>
        </w:rPr>
        <w:t xml:space="preserve">
18  | Шет           |  2796         |  28009 </w:t>
      </w:r>
      <w:r>
        <w:br/>
      </w:r>
      <w:r>
        <w:rPr>
          <w:rFonts w:ascii="Times New Roman"/>
          <w:b w:val="false"/>
          <w:i w:val="false"/>
          <w:color w:val="000000"/>
          <w:sz w:val="28"/>
        </w:rPr>
        <w:t xml:space="preserve">
-------------------------------------------------------------- </w:t>
      </w:r>
    </w:p>
    <w:bookmarkStart w:name="z40" w:id="39"/>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12 қосымша </w:t>
      </w:r>
    </w:p>
    <w:bookmarkEnd w:id="39"/>
    <w:p>
      <w:pPr>
        <w:spacing w:after="0"/>
        <w:ind w:left="0"/>
        <w:jc w:val="left"/>
      </w:pPr>
      <w:r>
        <w:rPr>
          <w:rFonts w:ascii="Times New Roman"/>
          <w:b/>
          <w:i w:val="false"/>
          <w:color w:val="000000"/>
        </w:rPr>
        <w:t xml:space="preserve"> "Халықты жұмыспен қамту туралы" Қазақстан Республикасының 2001 жылғы 23 қаңтардағы </w:t>
      </w:r>
      <w:r>
        <w:rPr>
          <w:rFonts w:ascii="Times New Roman"/>
          <w:b/>
          <w:i w:val="false"/>
          <w:color w:val="000000"/>
        </w:rPr>
        <w:t>Заңын</w:t>
      </w:r>
      <w:r>
        <w:rPr>
          <w:rFonts w:ascii="Times New Roman"/>
          <w:b/>
          <w:i w:val="false"/>
          <w:color w:val="000000"/>
        </w:rPr>
        <w:t xml:space="preserve"> іске асыруға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45429 </w:t>
      </w:r>
      <w:r>
        <w:br/>
      </w:r>
      <w:r>
        <w:rPr>
          <w:rFonts w:ascii="Times New Roman"/>
          <w:b w:val="false"/>
          <w:i w:val="false"/>
          <w:color w:val="000000"/>
          <w:sz w:val="28"/>
        </w:rPr>
        <w:t xml:space="preserve">
1  | Балқаш                    |  3924 </w:t>
      </w:r>
      <w:r>
        <w:br/>
      </w:r>
      <w:r>
        <w:rPr>
          <w:rFonts w:ascii="Times New Roman"/>
          <w:b w:val="false"/>
          <w:i w:val="false"/>
          <w:color w:val="000000"/>
          <w:sz w:val="28"/>
        </w:rPr>
        <w:t xml:space="preserve">
2  | Жезқазған                 |  6845 </w:t>
      </w:r>
      <w:r>
        <w:br/>
      </w:r>
      <w:r>
        <w:rPr>
          <w:rFonts w:ascii="Times New Roman"/>
          <w:b w:val="false"/>
          <w:i w:val="false"/>
          <w:color w:val="000000"/>
          <w:sz w:val="28"/>
        </w:rPr>
        <w:t xml:space="preserve">
3  | Қарағанды                 | 15781 </w:t>
      </w:r>
      <w:r>
        <w:br/>
      </w:r>
      <w:r>
        <w:rPr>
          <w:rFonts w:ascii="Times New Roman"/>
          <w:b w:val="false"/>
          <w:i w:val="false"/>
          <w:color w:val="000000"/>
          <w:sz w:val="28"/>
        </w:rPr>
        <w:t xml:space="preserve">
4  | Қаражал                   |  2745 </w:t>
      </w:r>
      <w:r>
        <w:br/>
      </w:r>
      <w:r>
        <w:rPr>
          <w:rFonts w:ascii="Times New Roman"/>
          <w:b w:val="false"/>
          <w:i w:val="false"/>
          <w:color w:val="000000"/>
          <w:sz w:val="28"/>
        </w:rPr>
        <w:t xml:space="preserve">
5  | Приозерск                 |  2273 </w:t>
      </w:r>
      <w:r>
        <w:br/>
      </w:r>
      <w:r>
        <w:rPr>
          <w:rFonts w:ascii="Times New Roman"/>
          <w:b w:val="false"/>
          <w:i w:val="false"/>
          <w:color w:val="000000"/>
          <w:sz w:val="28"/>
        </w:rPr>
        <w:t xml:space="preserve">
6  | Саран                     |  3345 </w:t>
      </w:r>
      <w:r>
        <w:br/>
      </w:r>
      <w:r>
        <w:rPr>
          <w:rFonts w:ascii="Times New Roman"/>
          <w:b w:val="false"/>
          <w:i w:val="false"/>
          <w:color w:val="000000"/>
          <w:sz w:val="28"/>
        </w:rPr>
        <w:t xml:space="preserve">
7  | Сәтбаев                   |  2910 </w:t>
      </w:r>
      <w:r>
        <w:br/>
      </w:r>
      <w:r>
        <w:rPr>
          <w:rFonts w:ascii="Times New Roman"/>
          <w:b w:val="false"/>
          <w:i w:val="false"/>
          <w:color w:val="000000"/>
          <w:sz w:val="28"/>
        </w:rPr>
        <w:t xml:space="preserve">
8  | Теміртау                  |  4543 </w:t>
      </w:r>
      <w:r>
        <w:br/>
      </w:r>
      <w:r>
        <w:rPr>
          <w:rFonts w:ascii="Times New Roman"/>
          <w:b w:val="false"/>
          <w:i w:val="false"/>
          <w:color w:val="000000"/>
          <w:sz w:val="28"/>
        </w:rPr>
        <w:t xml:space="preserve">
9  | Шахтинск                  |  3063 </w:t>
      </w:r>
      <w:r>
        <w:br/>
      </w:r>
      <w:r>
        <w:rPr>
          <w:rFonts w:ascii="Times New Roman"/>
          <w:b w:val="false"/>
          <w:i w:val="false"/>
          <w:color w:val="000000"/>
          <w:sz w:val="28"/>
        </w:rPr>
        <w:t xml:space="preserve">
-------------------------------------------------------------- </w:t>
      </w:r>
    </w:p>
    <w:bookmarkStart w:name="z41" w:id="40"/>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13 қосымша  </w:t>
      </w:r>
      <w:r>
        <w:rPr>
          <w:rFonts w:ascii="Times New Roman"/>
          <w:b w:val="false"/>
          <w:i w:val="false"/>
          <w:color w:val="ff0000"/>
          <w:sz w:val="28"/>
        </w:rPr>
        <w:t xml:space="preserve">&lt;*&gt; </w:t>
      </w:r>
    </w:p>
    <w:bookmarkEnd w:id="40"/>
    <w:p>
      <w:pPr>
        <w:spacing w:after="0"/>
        <w:ind w:left="0"/>
        <w:jc w:val="both"/>
      </w:pPr>
      <w:r>
        <w:rPr>
          <w:rFonts w:ascii="Times New Roman"/>
          <w:b w:val="false"/>
          <w:i w:val="false"/>
          <w:color w:val="ff0000"/>
          <w:sz w:val="28"/>
        </w:rPr>
        <w:t xml:space="preserve">     Ескерту. 13 қосымшаға өзгеріс енгізілді - Қарағанды облыстық Мәслихатының XVI сессиясының 2005 жылғы 11 қарашадағы N 224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Төтенше жағдайларды алдын алу және жою бойынша шараларға </w:t>
      </w:r>
      <w:r>
        <w:br/>
      </w:r>
      <w:r>
        <w:rPr>
          <w:rFonts w:ascii="Times New Roman"/>
          <w:b/>
          <w:i w:val="false"/>
          <w:color w:val="000000"/>
        </w:rPr>
        <w:t xml:space="preserve">
арналған қосымша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26000 </w:t>
      </w:r>
      <w:r>
        <w:br/>
      </w:r>
      <w:r>
        <w:rPr>
          <w:rFonts w:ascii="Times New Roman"/>
          <w:b w:val="false"/>
          <w:i w:val="false"/>
          <w:color w:val="000000"/>
          <w:sz w:val="28"/>
        </w:rPr>
        <w:t xml:space="preserve">
1  | Абай                      |   2000 </w:t>
      </w:r>
      <w:r>
        <w:br/>
      </w:r>
      <w:r>
        <w:rPr>
          <w:rFonts w:ascii="Times New Roman"/>
          <w:b w:val="false"/>
          <w:i w:val="false"/>
          <w:color w:val="000000"/>
          <w:sz w:val="28"/>
        </w:rPr>
        <w:t xml:space="preserve">
2  | Ақтоғай                   |   2000 </w:t>
      </w:r>
      <w:r>
        <w:br/>
      </w:r>
      <w:r>
        <w:rPr>
          <w:rFonts w:ascii="Times New Roman"/>
          <w:b w:val="false"/>
          <w:i w:val="false"/>
          <w:color w:val="000000"/>
          <w:sz w:val="28"/>
        </w:rPr>
        <w:t xml:space="preserve">
3  | Балқаш                    |   3000 </w:t>
      </w:r>
      <w:r>
        <w:br/>
      </w:r>
      <w:r>
        <w:rPr>
          <w:rFonts w:ascii="Times New Roman"/>
          <w:b w:val="false"/>
          <w:i w:val="false"/>
          <w:color w:val="000000"/>
          <w:sz w:val="28"/>
        </w:rPr>
        <w:t xml:space="preserve">
4  | Бұқар жырау               |   1500 </w:t>
      </w:r>
      <w:r>
        <w:br/>
      </w:r>
      <w:r>
        <w:rPr>
          <w:rFonts w:ascii="Times New Roman"/>
          <w:b w:val="false"/>
          <w:i w:val="false"/>
          <w:color w:val="000000"/>
          <w:sz w:val="28"/>
        </w:rPr>
        <w:t xml:space="preserve">
5  | Жезқазған                 |   4000 </w:t>
      </w:r>
      <w:r>
        <w:br/>
      </w:r>
      <w:r>
        <w:rPr>
          <w:rFonts w:ascii="Times New Roman"/>
          <w:b w:val="false"/>
          <w:i w:val="false"/>
          <w:color w:val="000000"/>
          <w:sz w:val="28"/>
        </w:rPr>
        <w:t xml:space="preserve">
6  | Қарағанды                 |   5000 </w:t>
      </w:r>
      <w:r>
        <w:br/>
      </w:r>
      <w:r>
        <w:rPr>
          <w:rFonts w:ascii="Times New Roman"/>
          <w:b w:val="false"/>
          <w:i w:val="false"/>
          <w:color w:val="000000"/>
          <w:sz w:val="28"/>
        </w:rPr>
        <w:t xml:space="preserve">
7  | Осакаров                  |   1000 </w:t>
      </w:r>
      <w:r>
        <w:br/>
      </w:r>
      <w:r>
        <w:rPr>
          <w:rFonts w:ascii="Times New Roman"/>
          <w:b w:val="false"/>
          <w:i w:val="false"/>
          <w:color w:val="000000"/>
          <w:sz w:val="28"/>
        </w:rPr>
        <w:t xml:space="preserve">
8  | Саран                     |    500 </w:t>
      </w:r>
      <w:r>
        <w:br/>
      </w:r>
      <w:r>
        <w:rPr>
          <w:rFonts w:ascii="Times New Roman"/>
          <w:b w:val="false"/>
          <w:i w:val="false"/>
          <w:color w:val="000000"/>
          <w:sz w:val="28"/>
        </w:rPr>
        <w:t xml:space="preserve">
9  | Сәтбаев                   |   2000 </w:t>
      </w:r>
      <w:r>
        <w:br/>
      </w:r>
      <w:r>
        <w:rPr>
          <w:rFonts w:ascii="Times New Roman"/>
          <w:b w:val="false"/>
          <w:i w:val="false"/>
          <w:color w:val="000000"/>
          <w:sz w:val="28"/>
        </w:rPr>
        <w:t xml:space="preserve">
10 | Теміртау                  |   5800 </w:t>
      </w:r>
      <w:r>
        <w:br/>
      </w:r>
      <w:r>
        <w:rPr>
          <w:rFonts w:ascii="Times New Roman"/>
          <w:b w:val="false"/>
          <w:i w:val="false"/>
          <w:color w:val="000000"/>
          <w:sz w:val="28"/>
        </w:rPr>
        <w:t xml:space="preserve">
11 | Шахтинск                  |   2000 </w:t>
      </w:r>
      <w:r>
        <w:br/>
      </w:r>
      <w:r>
        <w:rPr>
          <w:rFonts w:ascii="Times New Roman"/>
          <w:b w:val="false"/>
          <w:i w:val="false"/>
          <w:color w:val="000000"/>
          <w:sz w:val="28"/>
        </w:rPr>
        <w:t xml:space="preserve">
-------------------------------------------------------------- </w:t>
      </w:r>
    </w:p>
    <w:bookmarkStart w:name="z42" w:id="41"/>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14 қосымша </w:t>
      </w:r>
    </w:p>
    <w:bookmarkEnd w:id="41"/>
    <w:p>
      <w:pPr>
        <w:spacing w:after="0"/>
        <w:ind w:left="0"/>
        <w:jc w:val="left"/>
      </w:pPr>
      <w:r>
        <w:rPr>
          <w:rFonts w:ascii="Times New Roman"/>
          <w:b/>
          <w:i w:val="false"/>
          <w:color w:val="000000"/>
        </w:rPr>
        <w:t xml:space="preserve"> Жалпы сипаттағы ресми трансферттердің көлемін анықтау кезінде ескерілген елді мекендерде іске асатын бюджеттік бағдарламалар бойынша шығындар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Аудандарда (қалаларда) кенттердің  |    Сома </w:t>
      </w:r>
      <w:r>
        <w:br/>
      </w:r>
      <w:r>
        <w:rPr>
          <w:rFonts w:ascii="Times New Roman"/>
          <w:b w:val="false"/>
          <w:i w:val="false"/>
          <w:color w:val="000000"/>
          <w:sz w:val="28"/>
        </w:rPr>
        <w:t xml:space="preserve">
  |               атауы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2507805 </w:t>
      </w:r>
      <w:r>
        <w:br/>
      </w:r>
      <w:r>
        <w:rPr>
          <w:rFonts w:ascii="Times New Roman"/>
          <w:b w:val="false"/>
          <w:i w:val="false"/>
          <w:color w:val="000000"/>
          <w:sz w:val="28"/>
        </w:rPr>
        <w:t xml:space="preserve">
1 | Абай ауданы                        |  305467 </w:t>
      </w:r>
      <w:r>
        <w:br/>
      </w:r>
      <w:r>
        <w:rPr>
          <w:rFonts w:ascii="Times New Roman"/>
          <w:b w:val="false"/>
          <w:i w:val="false"/>
          <w:color w:val="000000"/>
          <w:sz w:val="28"/>
        </w:rPr>
        <w:t xml:space="preserve">
  | Абай қаласы                        |  190244 </w:t>
      </w:r>
      <w:r>
        <w:br/>
      </w:r>
      <w:r>
        <w:rPr>
          <w:rFonts w:ascii="Times New Roman"/>
          <w:b w:val="false"/>
          <w:i w:val="false"/>
          <w:color w:val="000000"/>
          <w:sz w:val="28"/>
        </w:rPr>
        <w:t xml:space="preserve">
  | Топар кенті                        |   64802 </w:t>
      </w:r>
      <w:r>
        <w:br/>
      </w:r>
      <w:r>
        <w:rPr>
          <w:rFonts w:ascii="Times New Roman"/>
          <w:b w:val="false"/>
          <w:i w:val="false"/>
          <w:color w:val="000000"/>
          <w:sz w:val="28"/>
        </w:rPr>
        <w:t xml:space="preserve">
  | Изумрудный кенті                   |    4393 </w:t>
      </w:r>
      <w:r>
        <w:br/>
      </w:r>
      <w:r>
        <w:rPr>
          <w:rFonts w:ascii="Times New Roman"/>
          <w:b w:val="false"/>
          <w:i w:val="false"/>
          <w:color w:val="000000"/>
          <w:sz w:val="28"/>
        </w:rPr>
        <w:t xml:space="preserve">
  | Южный кенті                        |   22044 </w:t>
      </w:r>
      <w:r>
        <w:br/>
      </w:r>
      <w:r>
        <w:rPr>
          <w:rFonts w:ascii="Times New Roman"/>
          <w:b w:val="false"/>
          <w:i w:val="false"/>
          <w:color w:val="000000"/>
          <w:sz w:val="28"/>
        </w:rPr>
        <w:t xml:space="preserve">
  | Қарабас кенті                      |   23984 </w:t>
      </w:r>
      <w:r>
        <w:br/>
      </w:r>
      <w:r>
        <w:rPr>
          <w:rFonts w:ascii="Times New Roman"/>
          <w:b w:val="false"/>
          <w:i w:val="false"/>
          <w:color w:val="000000"/>
          <w:sz w:val="28"/>
        </w:rPr>
        <w:t xml:space="preserve">
2 | Балқаш қаласы                      |   98046 </w:t>
      </w:r>
      <w:r>
        <w:br/>
      </w:r>
      <w:r>
        <w:rPr>
          <w:rFonts w:ascii="Times New Roman"/>
          <w:b w:val="false"/>
          <w:i w:val="false"/>
          <w:color w:val="000000"/>
          <w:sz w:val="28"/>
        </w:rPr>
        <w:t xml:space="preserve">
  | Қоңырат кенті                      |   42872 </w:t>
      </w:r>
      <w:r>
        <w:br/>
      </w:r>
      <w:r>
        <w:rPr>
          <w:rFonts w:ascii="Times New Roman"/>
          <w:b w:val="false"/>
          <w:i w:val="false"/>
          <w:color w:val="000000"/>
          <w:sz w:val="28"/>
        </w:rPr>
        <w:t xml:space="preserve">
  | Саяқ кенті                         |   41047 </w:t>
      </w:r>
      <w:r>
        <w:br/>
      </w:r>
      <w:r>
        <w:rPr>
          <w:rFonts w:ascii="Times New Roman"/>
          <w:b w:val="false"/>
          <w:i w:val="false"/>
          <w:color w:val="000000"/>
          <w:sz w:val="28"/>
        </w:rPr>
        <w:t xml:space="preserve">
  | Гүлшат кенті                       |   14127 </w:t>
      </w:r>
      <w:r>
        <w:br/>
      </w:r>
      <w:r>
        <w:rPr>
          <w:rFonts w:ascii="Times New Roman"/>
          <w:b w:val="false"/>
          <w:i w:val="false"/>
          <w:color w:val="000000"/>
          <w:sz w:val="28"/>
        </w:rPr>
        <w:t xml:space="preserve">
3 | Қаражал қаласы                     |  132823 </w:t>
      </w:r>
      <w:r>
        <w:br/>
      </w:r>
      <w:r>
        <w:rPr>
          <w:rFonts w:ascii="Times New Roman"/>
          <w:b w:val="false"/>
          <w:i w:val="false"/>
          <w:color w:val="000000"/>
          <w:sz w:val="28"/>
        </w:rPr>
        <w:t xml:space="preserve">
  | Жәйрем кенті                       |  127746 </w:t>
      </w:r>
      <w:r>
        <w:br/>
      </w:r>
      <w:r>
        <w:rPr>
          <w:rFonts w:ascii="Times New Roman"/>
          <w:b w:val="false"/>
          <w:i w:val="false"/>
          <w:color w:val="000000"/>
          <w:sz w:val="28"/>
        </w:rPr>
        <w:t xml:space="preserve">
  | Шалғын кенті                       |    5077 </w:t>
      </w:r>
      <w:r>
        <w:br/>
      </w:r>
      <w:r>
        <w:rPr>
          <w:rFonts w:ascii="Times New Roman"/>
          <w:b w:val="false"/>
          <w:i w:val="false"/>
          <w:color w:val="000000"/>
          <w:sz w:val="28"/>
        </w:rPr>
        <w:t xml:space="preserve">
4 | Саран қаласы                       |   70906 </w:t>
      </w:r>
      <w:r>
        <w:br/>
      </w:r>
      <w:r>
        <w:rPr>
          <w:rFonts w:ascii="Times New Roman"/>
          <w:b w:val="false"/>
          <w:i w:val="false"/>
          <w:color w:val="000000"/>
          <w:sz w:val="28"/>
        </w:rPr>
        <w:t xml:space="preserve">
  | Ақтас кенті                        |   70906 </w:t>
      </w:r>
      <w:r>
        <w:br/>
      </w:r>
      <w:r>
        <w:rPr>
          <w:rFonts w:ascii="Times New Roman"/>
          <w:b w:val="false"/>
          <w:i w:val="false"/>
          <w:color w:val="000000"/>
          <w:sz w:val="28"/>
        </w:rPr>
        <w:t xml:space="preserve">
5 | Сәтбаев қаласы                     |   65781 </w:t>
      </w:r>
      <w:r>
        <w:br/>
      </w:r>
      <w:r>
        <w:rPr>
          <w:rFonts w:ascii="Times New Roman"/>
          <w:b w:val="false"/>
          <w:i w:val="false"/>
          <w:color w:val="000000"/>
          <w:sz w:val="28"/>
        </w:rPr>
        <w:t xml:space="preserve">
  | Жезқазған кенті                    |   65781 </w:t>
      </w:r>
      <w:r>
        <w:br/>
      </w:r>
      <w:r>
        <w:rPr>
          <w:rFonts w:ascii="Times New Roman"/>
          <w:b w:val="false"/>
          <w:i w:val="false"/>
          <w:color w:val="000000"/>
          <w:sz w:val="28"/>
        </w:rPr>
        <w:t xml:space="preserve">
6 | Теміртау қаласы                    |   73039 </w:t>
      </w:r>
      <w:r>
        <w:br/>
      </w:r>
      <w:r>
        <w:rPr>
          <w:rFonts w:ascii="Times New Roman"/>
          <w:b w:val="false"/>
          <w:i w:val="false"/>
          <w:color w:val="000000"/>
          <w:sz w:val="28"/>
        </w:rPr>
        <w:t xml:space="preserve">
  | Ақтау кенті                        |   73039 </w:t>
      </w:r>
      <w:r>
        <w:br/>
      </w:r>
      <w:r>
        <w:rPr>
          <w:rFonts w:ascii="Times New Roman"/>
          <w:b w:val="false"/>
          <w:i w:val="false"/>
          <w:color w:val="000000"/>
          <w:sz w:val="28"/>
        </w:rPr>
        <w:t xml:space="preserve">
7 | Шахтинск қаласы                    |  156165 </w:t>
      </w:r>
      <w:r>
        <w:br/>
      </w:r>
      <w:r>
        <w:rPr>
          <w:rFonts w:ascii="Times New Roman"/>
          <w:b w:val="false"/>
          <w:i w:val="false"/>
          <w:color w:val="000000"/>
          <w:sz w:val="28"/>
        </w:rPr>
        <w:t xml:space="preserve">
  | Шахан кенті                        |   78637 </w:t>
      </w:r>
      <w:r>
        <w:br/>
      </w:r>
      <w:r>
        <w:rPr>
          <w:rFonts w:ascii="Times New Roman"/>
          <w:b w:val="false"/>
          <w:i w:val="false"/>
          <w:color w:val="000000"/>
          <w:sz w:val="28"/>
        </w:rPr>
        <w:t xml:space="preserve">
  | Долинка кенті                      |   42516 </w:t>
      </w:r>
      <w:r>
        <w:br/>
      </w:r>
      <w:r>
        <w:rPr>
          <w:rFonts w:ascii="Times New Roman"/>
          <w:b w:val="false"/>
          <w:i w:val="false"/>
          <w:color w:val="000000"/>
          <w:sz w:val="28"/>
        </w:rPr>
        <w:t xml:space="preserve">
  | Новодолинка кенті                  |   35012 </w:t>
      </w:r>
      <w:r>
        <w:br/>
      </w:r>
      <w:r>
        <w:rPr>
          <w:rFonts w:ascii="Times New Roman"/>
          <w:b w:val="false"/>
          <w:i w:val="false"/>
          <w:color w:val="000000"/>
          <w:sz w:val="28"/>
        </w:rPr>
        <w:t xml:space="preserve">
8 | Ақтоғай ауданы                     |  174606 </w:t>
      </w:r>
      <w:r>
        <w:br/>
      </w:r>
      <w:r>
        <w:rPr>
          <w:rFonts w:ascii="Times New Roman"/>
          <w:b w:val="false"/>
          <w:i w:val="false"/>
          <w:color w:val="000000"/>
          <w:sz w:val="28"/>
        </w:rPr>
        <w:t xml:space="preserve">
  | Ақтоғай селосы                     |   90512 </w:t>
      </w:r>
      <w:r>
        <w:br/>
      </w:r>
      <w:r>
        <w:rPr>
          <w:rFonts w:ascii="Times New Roman"/>
          <w:b w:val="false"/>
          <w:i w:val="false"/>
          <w:color w:val="000000"/>
          <w:sz w:val="28"/>
        </w:rPr>
        <w:t xml:space="preserve">
  | Сарышаған кенті                    |   41584 </w:t>
      </w:r>
      <w:r>
        <w:br/>
      </w:r>
      <w:r>
        <w:rPr>
          <w:rFonts w:ascii="Times New Roman"/>
          <w:b w:val="false"/>
          <w:i w:val="false"/>
          <w:color w:val="000000"/>
          <w:sz w:val="28"/>
        </w:rPr>
        <w:t xml:space="preserve">
  | Шашубай кенті                      |   42510 </w:t>
      </w:r>
      <w:r>
        <w:br/>
      </w:r>
      <w:r>
        <w:rPr>
          <w:rFonts w:ascii="Times New Roman"/>
          <w:b w:val="false"/>
          <w:i w:val="false"/>
          <w:color w:val="000000"/>
          <w:sz w:val="28"/>
        </w:rPr>
        <w:t xml:space="preserve">
9 | Бұқар жырау ауданы                 |  129777 </w:t>
      </w:r>
      <w:r>
        <w:br/>
      </w:r>
      <w:r>
        <w:rPr>
          <w:rFonts w:ascii="Times New Roman"/>
          <w:b w:val="false"/>
          <w:i w:val="false"/>
          <w:color w:val="000000"/>
          <w:sz w:val="28"/>
        </w:rPr>
        <w:t xml:space="preserve">
  | Ботақара кенті                     |   75533 </w:t>
      </w:r>
      <w:r>
        <w:br/>
      </w:r>
      <w:r>
        <w:rPr>
          <w:rFonts w:ascii="Times New Roman"/>
          <w:b w:val="false"/>
          <w:i w:val="false"/>
          <w:color w:val="000000"/>
          <w:sz w:val="28"/>
        </w:rPr>
        <w:t xml:space="preserve">
  | Мұстафин кенті                     |   32370 </w:t>
      </w:r>
      <w:r>
        <w:br/>
      </w:r>
      <w:r>
        <w:rPr>
          <w:rFonts w:ascii="Times New Roman"/>
          <w:b w:val="false"/>
          <w:i w:val="false"/>
          <w:color w:val="000000"/>
          <w:sz w:val="28"/>
        </w:rPr>
        <w:t xml:space="preserve">
  | Қушоқы кенті                       |   21874 </w:t>
      </w:r>
      <w:r>
        <w:br/>
      </w:r>
      <w:r>
        <w:rPr>
          <w:rFonts w:ascii="Times New Roman"/>
          <w:b w:val="false"/>
          <w:i w:val="false"/>
          <w:color w:val="000000"/>
          <w:sz w:val="28"/>
        </w:rPr>
        <w:t xml:space="preserve">
10| Жаңаарқа ауданы                    |  194327 </w:t>
      </w:r>
      <w:r>
        <w:br/>
      </w:r>
      <w:r>
        <w:rPr>
          <w:rFonts w:ascii="Times New Roman"/>
          <w:b w:val="false"/>
          <w:i w:val="false"/>
          <w:color w:val="000000"/>
          <w:sz w:val="28"/>
        </w:rPr>
        <w:t xml:space="preserve">
  | Атасу кенті                        |  177025 </w:t>
      </w:r>
      <w:r>
        <w:br/>
      </w:r>
      <w:r>
        <w:rPr>
          <w:rFonts w:ascii="Times New Roman"/>
          <w:b w:val="false"/>
          <w:i w:val="false"/>
          <w:color w:val="000000"/>
          <w:sz w:val="28"/>
        </w:rPr>
        <w:t xml:space="preserve">
  | Қызылжар кенті                     |   17302 </w:t>
      </w:r>
      <w:r>
        <w:br/>
      </w:r>
      <w:r>
        <w:rPr>
          <w:rFonts w:ascii="Times New Roman"/>
          <w:b w:val="false"/>
          <w:i w:val="false"/>
          <w:color w:val="000000"/>
          <w:sz w:val="28"/>
        </w:rPr>
        <w:t xml:space="preserve">
11| Қарқаралы ауданы                   |  303270 </w:t>
      </w:r>
      <w:r>
        <w:br/>
      </w:r>
      <w:r>
        <w:rPr>
          <w:rFonts w:ascii="Times New Roman"/>
          <w:b w:val="false"/>
          <w:i w:val="false"/>
          <w:color w:val="000000"/>
          <w:sz w:val="28"/>
        </w:rPr>
        <w:t xml:space="preserve">
  | Қарқаралы қаласы                   |  148793 </w:t>
      </w:r>
      <w:r>
        <w:br/>
      </w:r>
      <w:r>
        <w:rPr>
          <w:rFonts w:ascii="Times New Roman"/>
          <w:b w:val="false"/>
          <w:i w:val="false"/>
          <w:color w:val="000000"/>
          <w:sz w:val="28"/>
        </w:rPr>
        <w:t xml:space="preserve">
  | Қарағайлы кенті                    |   65346 </w:t>
      </w:r>
      <w:r>
        <w:br/>
      </w:r>
      <w:r>
        <w:rPr>
          <w:rFonts w:ascii="Times New Roman"/>
          <w:b w:val="false"/>
          <w:i w:val="false"/>
          <w:color w:val="000000"/>
          <w:sz w:val="28"/>
        </w:rPr>
        <w:t xml:space="preserve">
  | Егіндібұлақ селосы                 |   89131 </w:t>
      </w:r>
      <w:r>
        <w:br/>
      </w:r>
      <w:r>
        <w:rPr>
          <w:rFonts w:ascii="Times New Roman"/>
          <w:b w:val="false"/>
          <w:i w:val="false"/>
          <w:color w:val="000000"/>
          <w:sz w:val="28"/>
        </w:rPr>
        <w:t xml:space="preserve">
12| Осакаров ауданы                    |  142493 </w:t>
      </w:r>
      <w:r>
        <w:br/>
      </w:r>
      <w:r>
        <w:rPr>
          <w:rFonts w:ascii="Times New Roman"/>
          <w:b w:val="false"/>
          <w:i w:val="false"/>
          <w:color w:val="000000"/>
          <w:sz w:val="28"/>
        </w:rPr>
        <w:t xml:space="preserve">
  | Молодежный кенті                   |   49759 </w:t>
      </w:r>
      <w:r>
        <w:br/>
      </w:r>
      <w:r>
        <w:rPr>
          <w:rFonts w:ascii="Times New Roman"/>
          <w:b w:val="false"/>
          <w:i w:val="false"/>
          <w:color w:val="000000"/>
          <w:sz w:val="28"/>
        </w:rPr>
        <w:t xml:space="preserve">
  | Осакаров кенті                     |   92734 </w:t>
      </w:r>
      <w:r>
        <w:br/>
      </w:r>
      <w:r>
        <w:rPr>
          <w:rFonts w:ascii="Times New Roman"/>
          <w:b w:val="false"/>
          <w:i w:val="false"/>
          <w:color w:val="000000"/>
          <w:sz w:val="28"/>
        </w:rPr>
        <w:t xml:space="preserve">
13| Нұра ауданы                        |  128314 </w:t>
      </w:r>
      <w:r>
        <w:br/>
      </w:r>
      <w:r>
        <w:rPr>
          <w:rFonts w:ascii="Times New Roman"/>
          <w:b w:val="false"/>
          <w:i w:val="false"/>
          <w:color w:val="000000"/>
          <w:sz w:val="28"/>
        </w:rPr>
        <w:t xml:space="preserve">
  | Киевка кенті                       |  117216 </w:t>
      </w:r>
      <w:r>
        <w:br/>
      </w:r>
      <w:r>
        <w:rPr>
          <w:rFonts w:ascii="Times New Roman"/>
          <w:b w:val="false"/>
          <w:i w:val="false"/>
          <w:color w:val="000000"/>
          <w:sz w:val="28"/>
        </w:rPr>
        <w:t xml:space="preserve">
  | Шұбаркөл кенті                     |   11098 </w:t>
      </w:r>
      <w:r>
        <w:br/>
      </w:r>
      <w:r>
        <w:rPr>
          <w:rFonts w:ascii="Times New Roman"/>
          <w:b w:val="false"/>
          <w:i w:val="false"/>
          <w:color w:val="000000"/>
          <w:sz w:val="28"/>
        </w:rPr>
        <w:t xml:space="preserve">
14| Ұлытау ауданы                      |  166490 </w:t>
      </w:r>
      <w:r>
        <w:br/>
      </w:r>
      <w:r>
        <w:rPr>
          <w:rFonts w:ascii="Times New Roman"/>
          <w:b w:val="false"/>
          <w:i w:val="false"/>
          <w:color w:val="000000"/>
          <w:sz w:val="28"/>
        </w:rPr>
        <w:t xml:space="preserve">
  | Ұлытау селосы                      |   70840 </w:t>
      </w:r>
      <w:r>
        <w:br/>
      </w:r>
      <w:r>
        <w:rPr>
          <w:rFonts w:ascii="Times New Roman"/>
          <w:b w:val="false"/>
          <w:i w:val="false"/>
          <w:color w:val="000000"/>
          <w:sz w:val="28"/>
        </w:rPr>
        <w:t xml:space="preserve">
  | Жезді кенті                        |   67625 </w:t>
      </w:r>
      <w:r>
        <w:br/>
      </w:r>
      <w:r>
        <w:rPr>
          <w:rFonts w:ascii="Times New Roman"/>
          <w:b w:val="false"/>
          <w:i w:val="false"/>
          <w:color w:val="000000"/>
          <w:sz w:val="28"/>
        </w:rPr>
        <w:t xml:space="preserve">
  | Қарсақбай кенті                    |   19958 </w:t>
      </w:r>
      <w:r>
        <w:br/>
      </w:r>
      <w:r>
        <w:rPr>
          <w:rFonts w:ascii="Times New Roman"/>
          <w:b w:val="false"/>
          <w:i w:val="false"/>
          <w:color w:val="000000"/>
          <w:sz w:val="28"/>
        </w:rPr>
        <w:t xml:space="preserve">
  | Ақтас кенті                        |    8067 </w:t>
      </w:r>
      <w:r>
        <w:br/>
      </w:r>
      <w:r>
        <w:rPr>
          <w:rFonts w:ascii="Times New Roman"/>
          <w:b w:val="false"/>
          <w:i w:val="false"/>
          <w:color w:val="000000"/>
          <w:sz w:val="28"/>
        </w:rPr>
        <w:t xml:space="preserve">
15| Шет ауданы                         |  366301 </w:t>
      </w:r>
      <w:r>
        <w:br/>
      </w:r>
      <w:r>
        <w:rPr>
          <w:rFonts w:ascii="Times New Roman"/>
          <w:b w:val="false"/>
          <w:i w:val="false"/>
          <w:color w:val="000000"/>
          <w:sz w:val="28"/>
        </w:rPr>
        <w:t xml:space="preserve">
  | Ақсу-Аюлы селосы                   |   92388 </w:t>
      </w:r>
      <w:r>
        <w:br/>
      </w:r>
      <w:r>
        <w:rPr>
          <w:rFonts w:ascii="Times New Roman"/>
          <w:b w:val="false"/>
          <w:i w:val="false"/>
          <w:color w:val="000000"/>
          <w:sz w:val="28"/>
        </w:rPr>
        <w:t xml:space="preserve">
  | Ағадыр кенті                       |  117088 </w:t>
      </w:r>
      <w:r>
        <w:br/>
      </w:r>
      <w:r>
        <w:rPr>
          <w:rFonts w:ascii="Times New Roman"/>
          <w:b w:val="false"/>
          <w:i w:val="false"/>
          <w:color w:val="000000"/>
          <w:sz w:val="28"/>
        </w:rPr>
        <w:t xml:space="preserve">
  | Ақшатау кенті                      |   23859 </w:t>
      </w:r>
      <w:r>
        <w:br/>
      </w:r>
      <w:r>
        <w:rPr>
          <w:rFonts w:ascii="Times New Roman"/>
          <w:b w:val="false"/>
          <w:i w:val="false"/>
          <w:color w:val="000000"/>
          <w:sz w:val="28"/>
        </w:rPr>
        <w:t xml:space="preserve">
  | Ақжал кенті                        |   28517 </w:t>
      </w:r>
      <w:r>
        <w:br/>
      </w:r>
      <w:r>
        <w:rPr>
          <w:rFonts w:ascii="Times New Roman"/>
          <w:b w:val="false"/>
          <w:i w:val="false"/>
          <w:color w:val="000000"/>
          <w:sz w:val="28"/>
        </w:rPr>
        <w:t xml:space="preserve">
  | Дария кенті                        |   17113 </w:t>
      </w:r>
      <w:r>
        <w:br/>
      </w:r>
      <w:r>
        <w:rPr>
          <w:rFonts w:ascii="Times New Roman"/>
          <w:b w:val="false"/>
          <w:i w:val="false"/>
          <w:color w:val="000000"/>
          <w:sz w:val="28"/>
        </w:rPr>
        <w:t xml:space="preserve">
  | Жарық кенті                        |   40953 </w:t>
      </w:r>
      <w:r>
        <w:br/>
      </w:r>
      <w:r>
        <w:rPr>
          <w:rFonts w:ascii="Times New Roman"/>
          <w:b w:val="false"/>
          <w:i w:val="false"/>
          <w:color w:val="000000"/>
          <w:sz w:val="28"/>
        </w:rPr>
        <w:t xml:space="preserve">
  | Мойынты кенті                      |   24386 </w:t>
      </w:r>
      <w:r>
        <w:br/>
      </w:r>
      <w:r>
        <w:rPr>
          <w:rFonts w:ascii="Times New Roman"/>
          <w:b w:val="false"/>
          <w:i w:val="false"/>
          <w:color w:val="000000"/>
          <w:sz w:val="28"/>
        </w:rPr>
        <w:t xml:space="preserve">
  | В.Қайрақты кенті                   |   11301 </w:t>
      </w:r>
      <w:r>
        <w:br/>
      </w:r>
      <w:r>
        <w:rPr>
          <w:rFonts w:ascii="Times New Roman"/>
          <w:b w:val="false"/>
          <w:i w:val="false"/>
          <w:color w:val="000000"/>
          <w:sz w:val="28"/>
        </w:rPr>
        <w:t xml:space="preserve">
  | Жамбыл кенті                       |   10696 </w:t>
      </w:r>
      <w:r>
        <w:br/>
      </w:r>
      <w:r>
        <w:rPr>
          <w:rFonts w:ascii="Times New Roman"/>
          <w:b w:val="false"/>
          <w:i w:val="false"/>
          <w:color w:val="000000"/>
          <w:sz w:val="28"/>
        </w:rPr>
        <w:t xml:space="preserve">
-------------------------------------------------------------- </w:t>
      </w:r>
    </w:p>
    <w:bookmarkStart w:name="z43" w:id="42"/>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15 қосымша </w:t>
      </w:r>
    </w:p>
    <w:bookmarkEnd w:id="42"/>
    <w:p>
      <w:pPr>
        <w:spacing w:after="0"/>
        <w:ind w:left="0"/>
        <w:jc w:val="left"/>
      </w:pPr>
      <w:r>
        <w:rPr>
          <w:rFonts w:ascii="Times New Roman"/>
          <w:b/>
          <w:i w:val="false"/>
          <w:color w:val="000000"/>
        </w:rPr>
        <w:t xml:space="preserve"> Жалпы сипаттағы ресми трансферттердің көлемін анықтау кезінде облыстық маңызы бар аудандар мен қалалар бюджеттерінің шығындарында ескерілген "Білім беру мекемелері мен объектілерін күрделі жөндеу және материалдық-техникалық жарақтандыру бойынша аймақтық бағдарламасын" іске асыруға жұмсаулар &lt;*&gt; </w:t>
      </w:r>
    </w:p>
    <w:p>
      <w:pPr>
        <w:spacing w:after="0"/>
        <w:ind w:left="0"/>
        <w:jc w:val="both"/>
      </w:pPr>
      <w:r>
        <w:rPr>
          <w:rFonts w:ascii="Times New Roman"/>
          <w:b w:val="false"/>
          <w:i w:val="false"/>
          <w:color w:val="ff0000"/>
          <w:sz w:val="28"/>
        </w:rPr>
        <w:t xml:space="preserve">     Ескерту. 15 қосымшаның басы жаңа редакцияда - Қарағанды облыстық Мәслихатының XVI сессиясының 2005 жылғы 11 қарашадағы N 224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w:t>
      </w:r>
      <w:r>
        <w:br/>
      </w:r>
      <w:r>
        <w:rPr>
          <w:rFonts w:ascii="Times New Roman"/>
          <w:b w:val="false"/>
          <w:i w:val="false"/>
          <w:color w:val="000000"/>
          <w:sz w:val="28"/>
        </w:rPr>
        <w:t xml:space="preserve">
    |                           |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975922 </w:t>
      </w:r>
      <w:r>
        <w:br/>
      </w:r>
      <w:r>
        <w:rPr>
          <w:rFonts w:ascii="Times New Roman"/>
          <w:b w:val="false"/>
          <w:i w:val="false"/>
          <w:color w:val="000000"/>
          <w:sz w:val="28"/>
        </w:rPr>
        <w:t xml:space="preserve">
1   | Абай ауданы               |  52452 </w:t>
      </w:r>
      <w:r>
        <w:br/>
      </w:r>
      <w:r>
        <w:rPr>
          <w:rFonts w:ascii="Times New Roman"/>
          <w:b w:val="false"/>
          <w:i w:val="false"/>
          <w:color w:val="000000"/>
          <w:sz w:val="28"/>
        </w:rPr>
        <w:t xml:space="preserve">
2   | Ақтоғай ауданы            |  34341 </w:t>
      </w:r>
      <w:r>
        <w:br/>
      </w:r>
      <w:r>
        <w:rPr>
          <w:rFonts w:ascii="Times New Roman"/>
          <w:b w:val="false"/>
          <w:i w:val="false"/>
          <w:color w:val="000000"/>
          <w:sz w:val="28"/>
        </w:rPr>
        <w:t xml:space="preserve">
3   | Балқаш қаласы             |  52228 </w:t>
      </w:r>
      <w:r>
        <w:br/>
      </w:r>
      <w:r>
        <w:rPr>
          <w:rFonts w:ascii="Times New Roman"/>
          <w:b w:val="false"/>
          <w:i w:val="false"/>
          <w:color w:val="000000"/>
          <w:sz w:val="28"/>
        </w:rPr>
        <w:t xml:space="preserve">
4   | Бұқар жырау ауданы        |  92162 </w:t>
      </w:r>
      <w:r>
        <w:br/>
      </w:r>
      <w:r>
        <w:rPr>
          <w:rFonts w:ascii="Times New Roman"/>
          <w:b w:val="false"/>
          <w:i w:val="false"/>
          <w:color w:val="000000"/>
          <w:sz w:val="28"/>
        </w:rPr>
        <w:t xml:space="preserve">
5   | Жаңаарқа ауданы           |  32698 </w:t>
      </w:r>
      <w:r>
        <w:br/>
      </w:r>
      <w:r>
        <w:rPr>
          <w:rFonts w:ascii="Times New Roman"/>
          <w:b w:val="false"/>
          <w:i w:val="false"/>
          <w:color w:val="000000"/>
          <w:sz w:val="28"/>
        </w:rPr>
        <w:t xml:space="preserve">
6   | Жезқазған қаласы          |  28712 </w:t>
      </w:r>
      <w:r>
        <w:br/>
      </w:r>
      <w:r>
        <w:rPr>
          <w:rFonts w:ascii="Times New Roman"/>
          <w:b w:val="false"/>
          <w:i w:val="false"/>
          <w:color w:val="000000"/>
          <w:sz w:val="28"/>
        </w:rPr>
        <w:t xml:space="preserve">
7   | Қарағанды қаласы          | 134256 </w:t>
      </w:r>
      <w:r>
        <w:br/>
      </w:r>
      <w:r>
        <w:rPr>
          <w:rFonts w:ascii="Times New Roman"/>
          <w:b w:val="false"/>
          <w:i w:val="false"/>
          <w:color w:val="000000"/>
          <w:sz w:val="28"/>
        </w:rPr>
        <w:t xml:space="preserve">
8   | Қаражал қаласы            |  24154 </w:t>
      </w:r>
      <w:r>
        <w:br/>
      </w:r>
      <w:r>
        <w:rPr>
          <w:rFonts w:ascii="Times New Roman"/>
          <w:b w:val="false"/>
          <w:i w:val="false"/>
          <w:color w:val="000000"/>
          <w:sz w:val="28"/>
        </w:rPr>
        <w:t xml:space="preserve">
9   | Қарқаралы ауданы          |  73508 </w:t>
      </w:r>
      <w:r>
        <w:br/>
      </w:r>
      <w:r>
        <w:rPr>
          <w:rFonts w:ascii="Times New Roman"/>
          <w:b w:val="false"/>
          <w:i w:val="false"/>
          <w:color w:val="000000"/>
          <w:sz w:val="28"/>
        </w:rPr>
        <w:t xml:space="preserve">
10  | Нұра ауданы               |  59960 </w:t>
      </w:r>
      <w:r>
        <w:br/>
      </w:r>
      <w:r>
        <w:rPr>
          <w:rFonts w:ascii="Times New Roman"/>
          <w:b w:val="false"/>
          <w:i w:val="false"/>
          <w:color w:val="000000"/>
          <w:sz w:val="28"/>
        </w:rPr>
        <w:t xml:space="preserve">
11  | Осакаров ауданы           |  69425 </w:t>
      </w:r>
      <w:r>
        <w:br/>
      </w:r>
      <w:r>
        <w:rPr>
          <w:rFonts w:ascii="Times New Roman"/>
          <w:b w:val="false"/>
          <w:i w:val="false"/>
          <w:color w:val="000000"/>
          <w:sz w:val="28"/>
        </w:rPr>
        <w:t xml:space="preserve">
12  | Приозерск қаласы          |  54698 </w:t>
      </w:r>
      <w:r>
        <w:br/>
      </w:r>
      <w:r>
        <w:rPr>
          <w:rFonts w:ascii="Times New Roman"/>
          <w:b w:val="false"/>
          <w:i w:val="false"/>
          <w:color w:val="000000"/>
          <w:sz w:val="28"/>
        </w:rPr>
        <w:t xml:space="preserve">
13  | Саран қаласы              |  36184 </w:t>
      </w:r>
      <w:r>
        <w:br/>
      </w:r>
      <w:r>
        <w:rPr>
          <w:rFonts w:ascii="Times New Roman"/>
          <w:b w:val="false"/>
          <w:i w:val="false"/>
          <w:color w:val="000000"/>
          <w:sz w:val="28"/>
        </w:rPr>
        <w:t xml:space="preserve">
14  | Сәтбаев қаласы            |  27988 </w:t>
      </w:r>
      <w:r>
        <w:br/>
      </w:r>
      <w:r>
        <w:rPr>
          <w:rFonts w:ascii="Times New Roman"/>
          <w:b w:val="false"/>
          <w:i w:val="false"/>
          <w:color w:val="000000"/>
          <w:sz w:val="28"/>
        </w:rPr>
        <w:t xml:space="preserve">
15  | Теміртау қаласы           |  77688 </w:t>
      </w:r>
      <w:r>
        <w:br/>
      </w:r>
      <w:r>
        <w:rPr>
          <w:rFonts w:ascii="Times New Roman"/>
          <w:b w:val="false"/>
          <w:i w:val="false"/>
          <w:color w:val="000000"/>
          <w:sz w:val="28"/>
        </w:rPr>
        <w:t xml:space="preserve">
16  | Ұлытау ауданы             |  22474 </w:t>
      </w:r>
      <w:r>
        <w:br/>
      </w:r>
      <w:r>
        <w:rPr>
          <w:rFonts w:ascii="Times New Roman"/>
          <w:b w:val="false"/>
          <w:i w:val="false"/>
          <w:color w:val="000000"/>
          <w:sz w:val="28"/>
        </w:rPr>
        <w:t xml:space="preserve">
17  | Шахтинск қаласы           |  24558 </w:t>
      </w:r>
      <w:r>
        <w:br/>
      </w:r>
      <w:r>
        <w:rPr>
          <w:rFonts w:ascii="Times New Roman"/>
          <w:b w:val="false"/>
          <w:i w:val="false"/>
          <w:color w:val="000000"/>
          <w:sz w:val="28"/>
        </w:rPr>
        <w:t xml:space="preserve">
18  | Шет ауданы                |  78436 </w:t>
      </w:r>
      <w:r>
        <w:br/>
      </w:r>
      <w:r>
        <w:rPr>
          <w:rFonts w:ascii="Times New Roman"/>
          <w:b w:val="false"/>
          <w:i w:val="false"/>
          <w:color w:val="000000"/>
          <w:sz w:val="28"/>
        </w:rPr>
        <w:t xml:space="preserve">
-------------------------------------------------------------- </w:t>
      </w:r>
    </w:p>
    <w:bookmarkStart w:name="z44" w:id="43"/>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16 қосымша </w:t>
      </w:r>
      <w:r>
        <w:rPr>
          <w:rFonts w:ascii="Times New Roman"/>
          <w:b w:val="false"/>
          <w:i w:val="false"/>
          <w:color w:val="ff0000"/>
          <w:sz w:val="28"/>
        </w:rPr>
        <w:t xml:space="preserve">&lt;*&gt; </w:t>
      </w:r>
    </w:p>
    <w:bookmarkEnd w:id="43"/>
    <w:p>
      <w:pPr>
        <w:spacing w:after="0"/>
        <w:ind w:left="0"/>
        <w:jc w:val="both"/>
      </w:pPr>
      <w:r>
        <w:rPr>
          <w:rFonts w:ascii="Times New Roman"/>
          <w:b w:val="false"/>
          <w:i w:val="false"/>
          <w:color w:val="ff0000"/>
          <w:sz w:val="28"/>
        </w:rPr>
        <w:t xml:space="preserve">      Ескерту. 16 қосымша жаңа редакцияда - Қарағанды облыстық Мәслихатының XI сессиясының 2005 жылғы 17 наурыздағы N 169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2005 жылға арналған облыстық бюджеттің бюджеттік даму бағдарламаларының тізімдемелері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Атауы </w:t>
      </w:r>
      <w:r>
        <w:br/>
      </w:r>
      <w:r>
        <w:rPr>
          <w:rFonts w:ascii="Times New Roman"/>
          <w:b w:val="false"/>
          <w:i w:val="false"/>
          <w:color w:val="000000"/>
          <w:sz w:val="28"/>
        </w:rPr>
        <w:t xml:space="preserve">
  |Бюджеттік бағдарламалардың әкiмшiсi </w:t>
      </w:r>
      <w:r>
        <w:br/>
      </w:r>
      <w:r>
        <w:rPr>
          <w:rFonts w:ascii="Times New Roman"/>
          <w:b w:val="false"/>
          <w:i w:val="false"/>
          <w:color w:val="000000"/>
          <w:sz w:val="28"/>
        </w:rPr>
        <w:t xml:space="preserve">
  |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1 | 3 | 4 |                        5 </w:t>
      </w:r>
      <w:r>
        <w:br/>
      </w:r>
      <w:r>
        <w:rPr>
          <w:rFonts w:ascii="Times New Roman"/>
          <w:b w:val="false"/>
          <w:i w:val="false"/>
          <w:color w:val="000000"/>
          <w:sz w:val="28"/>
        </w:rPr>
        <w:t xml:space="preserve">
--|---|---|--------------------------------------------------- </w:t>
      </w:r>
      <w:r>
        <w:br/>
      </w:r>
      <w:r>
        <w:rPr>
          <w:rFonts w:ascii="Times New Roman"/>
          <w:b w:val="false"/>
          <w:i w:val="false"/>
          <w:color w:val="000000"/>
          <w:sz w:val="28"/>
        </w:rPr>
        <w:t xml:space="preserve">
  |   |   |Инвестициялық жоба </w:t>
      </w:r>
      <w:r>
        <w:br/>
      </w:r>
      <w:r>
        <w:rPr>
          <w:rFonts w:ascii="Times New Roman"/>
          <w:b w:val="false"/>
          <w:i w:val="false"/>
          <w:color w:val="000000"/>
          <w:sz w:val="28"/>
        </w:rPr>
        <w:t xml:space="preserve">
04|   |   |Бiлiм беру </w:t>
      </w:r>
      <w:r>
        <w:br/>
      </w:r>
      <w:r>
        <w:rPr>
          <w:rFonts w:ascii="Times New Roman"/>
          <w:b w:val="false"/>
          <w:i w:val="false"/>
          <w:color w:val="000000"/>
          <w:sz w:val="28"/>
        </w:rPr>
        <w:t xml:space="preserve">
  |266|   |Облыстың сәулет, қала құрылысы және құрылыс </w:t>
      </w:r>
      <w:r>
        <w:br/>
      </w:r>
      <w:r>
        <w:rPr>
          <w:rFonts w:ascii="Times New Roman"/>
          <w:b w:val="false"/>
          <w:i w:val="false"/>
          <w:color w:val="000000"/>
          <w:sz w:val="28"/>
        </w:rPr>
        <w:t xml:space="preserve">
  |   |   |департаменті (басқармасы) </w:t>
      </w:r>
      <w:r>
        <w:br/>
      </w:r>
      <w:r>
        <w:rPr>
          <w:rFonts w:ascii="Times New Roman"/>
          <w:b w:val="false"/>
          <w:i w:val="false"/>
          <w:color w:val="000000"/>
          <w:sz w:val="28"/>
        </w:rPr>
        <w:t xml:space="preserve">
  |   |016|Білім беру объектілерін дамыту </w:t>
      </w:r>
      <w:r>
        <w:br/>
      </w:r>
      <w:r>
        <w:rPr>
          <w:rFonts w:ascii="Times New Roman"/>
          <w:b w:val="false"/>
          <w:i w:val="false"/>
          <w:color w:val="000000"/>
          <w:sz w:val="28"/>
        </w:rPr>
        <w:t xml:space="preserve">
05|   |   |Денсаулық сақтау </w:t>
      </w:r>
      <w:r>
        <w:br/>
      </w:r>
      <w:r>
        <w:rPr>
          <w:rFonts w:ascii="Times New Roman"/>
          <w:b w:val="false"/>
          <w:i w:val="false"/>
          <w:color w:val="000000"/>
          <w:sz w:val="28"/>
        </w:rPr>
        <w:t xml:space="preserve">
  |266|   |Облыстың сәулет, қала құрылысы және құрылыс </w:t>
      </w:r>
      <w:r>
        <w:br/>
      </w:r>
      <w:r>
        <w:rPr>
          <w:rFonts w:ascii="Times New Roman"/>
          <w:b w:val="false"/>
          <w:i w:val="false"/>
          <w:color w:val="000000"/>
          <w:sz w:val="28"/>
        </w:rPr>
        <w:t xml:space="preserve">
  |   |   |департаменті (басқармасы) </w:t>
      </w:r>
      <w:r>
        <w:br/>
      </w:r>
      <w:r>
        <w:rPr>
          <w:rFonts w:ascii="Times New Roman"/>
          <w:b w:val="false"/>
          <w:i w:val="false"/>
          <w:color w:val="000000"/>
          <w:sz w:val="28"/>
        </w:rPr>
        <w:t xml:space="preserve">
  |   |019|Денсаулық сақтау объектілерін дамыту </w:t>
      </w:r>
      <w:r>
        <w:br/>
      </w:r>
      <w:r>
        <w:rPr>
          <w:rFonts w:ascii="Times New Roman"/>
          <w:b w:val="false"/>
          <w:i w:val="false"/>
          <w:color w:val="000000"/>
          <w:sz w:val="28"/>
        </w:rPr>
        <w:t xml:space="preserve">
06|   |   |Әлеуметтiк көмек және әлеуметтiк қамсыздандыру </w:t>
      </w:r>
      <w:r>
        <w:br/>
      </w:r>
      <w:r>
        <w:rPr>
          <w:rFonts w:ascii="Times New Roman"/>
          <w:b w:val="false"/>
          <w:i w:val="false"/>
          <w:color w:val="000000"/>
          <w:sz w:val="28"/>
        </w:rPr>
        <w:t xml:space="preserve">
  |266|   |Облыстың сәулет, қала құрылысы және құрылыс </w:t>
      </w:r>
      <w:r>
        <w:br/>
      </w:r>
      <w:r>
        <w:rPr>
          <w:rFonts w:ascii="Times New Roman"/>
          <w:b w:val="false"/>
          <w:i w:val="false"/>
          <w:color w:val="000000"/>
          <w:sz w:val="28"/>
        </w:rPr>
        <w:t xml:space="preserve">
  |   |   |департаменті (басқармасы) </w:t>
      </w:r>
      <w:r>
        <w:br/>
      </w:r>
      <w:r>
        <w:rPr>
          <w:rFonts w:ascii="Times New Roman"/>
          <w:b w:val="false"/>
          <w:i w:val="false"/>
          <w:color w:val="000000"/>
          <w:sz w:val="28"/>
        </w:rPr>
        <w:t xml:space="preserve">
  |   |020|Әлеуметтік қамсыздандыру ету объектілерін дамыту </w:t>
      </w:r>
      <w:r>
        <w:br/>
      </w:r>
      <w:r>
        <w:rPr>
          <w:rFonts w:ascii="Times New Roman"/>
          <w:b w:val="false"/>
          <w:i w:val="false"/>
          <w:color w:val="000000"/>
          <w:sz w:val="28"/>
        </w:rPr>
        <w:t xml:space="preserve">
08|   |   |Мәдениет, спорт, туризм және ақпараттық кеңістік </w:t>
      </w:r>
      <w:r>
        <w:br/>
      </w:r>
      <w:r>
        <w:rPr>
          <w:rFonts w:ascii="Times New Roman"/>
          <w:b w:val="false"/>
          <w:i w:val="false"/>
          <w:color w:val="000000"/>
          <w:sz w:val="28"/>
        </w:rPr>
        <w:t xml:space="preserve">
  |266|   |Облыстың сәулет, қала құрылысы және құрылыс </w:t>
      </w:r>
      <w:r>
        <w:br/>
      </w:r>
      <w:r>
        <w:rPr>
          <w:rFonts w:ascii="Times New Roman"/>
          <w:b w:val="false"/>
          <w:i w:val="false"/>
          <w:color w:val="000000"/>
          <w:sz w:val="28"/>
        </w:rPr>
        <w:t xml:space="preserve">
  |   |   |департаменті (басқармасы) </w:t>
      </w:r>
      <w:r>
        <w:br/>
      </w:r>
      <w:r>
        <w:rPr>
          <w:rFonts w:ascii="Times New Roman"/>
          <w:b w:val="false"/>
          <w:i w:val="false"/>
          <w:color w:val="000000"/>
          <w:sz w:val="28"/>
        </w:rPr>
        <w:t xml:space="preserve">
  |   |021|Мәдениет объектілерін дамыту </w:t>
      </w:r>
      <w:r>
        <w:br/>
      </w:r>
      <w:r>
        <w:rPr>
          <w:rFonts w:ascii="Times New Roman"/>
          <w:b w:val="false"/>
          <w:i w:val="false"/>
          <w:color w:val="000000"/>
          <w:sz w:val="28"/>
        </w:rPr>
        <w:t xml:space="preserve">
  |266|   |Облыстың сәулет, қала құрылысы және құрылыс </w:t>
      </w:r>
      <w:r>
        <w:br/>
      </w:r>
      <w:r>
        <w:rPr>
          <w:rFonts w:ascii="Times New Roman"/>
          <w:b w:val="false"/>
          <w:i w:val="false"/>
          <w:color w:val="000000"/>
          <w:sz w:val="28"/>
        </w:rPr>
        <w:t xml:space="preserve">
  |   |   |департаменті (басқармасы) </w:t>
      </w:r>
      <w:r>
        <w:br/>
      </w:r>
      <w:r>
        <w:rPr>
          <w:rFonts w:ascii="Times New Roman"/>
          <w:b w:val="false"/>
          <w:i w:val="false"/>
          <w:color w:val="000000"/>
          <w:sz w:val="28"/>
        </w:rPr>
        <w:t xml:space="preserve">
  |   |022|Дене шынықтыру және спорт объектілерін дамыту </w:t>
      </w:r>
      <w:r>
        <w:br/>
      </w:r>
      <w:r>
        <w:rPr>
          <w:rFonts w:ascii="Times New Roman"/>
          <w:b w:val="false"/>
          <w:i w:val="false"/>
          <w:color w:val="000000"/>
          <w:sz w:val="28"/>
        </w:rPr>
        <w:t xml:space="preserve">
10|   |   |Ауыл, су, орман, балық шаруашылығы, ерекше </w:t>
      </w:r>
      <w:r>
        <w:br/>
      </w:r>
      <w:r>
        <w:rPr>
          <w:rFonts w:ascii="Times New Roman"/>
          <w:b w:val="false"/>
          <w:i w:val="false"/>
          <w:color w:val="000000"/>
          <w:sz w:val="28"/>
        </w:rPr>
        <w:t xml:space="preserve">
  |   |   |қорғалатын табиғи аумақтар, қоршаған ортаны және </w:t>
      </w:r>
      <w:r>
        <w:br/>
      </w:r>
      <w:r>
        <w:rPr>
          <w:rFonts w:ascii="Times New Roman"/>
          <w:b w:val="false"/>
          <w:i w:val="false"/>
          <w:color w:val="000000"/>
          <w:sz w:val="28"/>
        </w:rPr>
        <w:t xml:space="preserve">
  |   |   |жануарлар дүниесін қорғау, жер қатынастары </w:t>
      </w:r>
      <w:r>
        <w:br/>
      </w:r>
      <w:r>
        <w:rPr>
          <w:rFonts w:ascii="Times New Roman"/>
          <w:b w:val="false"/>
          <w:i w:val="false"/>
          <w:color w:val="000000"/>
          <w:sz w:val="28"/>
        </w:rPr>
        <w:t xml:space="preserve">
  |266|   |Облыстың сәулет, қала құрылысы және құрылыс </w:t>
      </w:r>
      <w:r>
        <w:br/>
      </w:r>
      <w:r>
        <w:rPr>
          <w:rFonts w:ascii="Times New Roman"/>
          <w:b w:val="false"/>
          <w:i w:val="false"/>
          <w:color w:val="000000"/>
          <w:sz w:val="28"/>
        </w:rPr>
        <w:t xml:space="preserve">
  |   |   |департаменті (басқармасы) </w:t>
      </w:r>
      <w:r>
        <w:br/>
      </w:r>
      <w:r>
        <w:rPr>
          <w:rFonts w:ascii="Times New Roman"/>
          <w:b w:val="false"/>
          <w:i w:val="false"/>
          <w:color w:val="000000"/>
          <w:sz w:val="28"/>
        </w:rPr>
        <w:t xml:space="preserve">
  |   |026|Қоршаған ортаны қорғау объектілерін дамыту </w:t>
      </w:r>
      <w:r>
        <w:br/>
      </w:r>
      <w:r>
        <w:rPr>
          <w:rFonts w:ascii="Times New Roman"/>
          <w:b w:val="false"/>
          <w:i w:val="false"/>
          <w:color w:val="000000"/>
          <w:sz w:val="28"/>
        </w:rPr>
        <w:t xml:space="preserve">
12|   |   |Көлiк және коммуникациялар </w:t>
      </w:r>
      <w:r>
        <w:br/>
      </w:r>
      <w:r>
        <w:rPr>
          <w:rFonts w:ascii="Times New Roman"/>
          <w:b w:val="false"/>
          <w:i w:val="false"/>
          <w:color w:val="000000"/>
          <w:sz w:val="28"/>
        </w:rPr>
        <w:t xml:space="preserve">
  |268|   |Облыстың жолаушылар көлігі және автомобиль жолдары </w:t>
      </w:r>
      <w:r>
        <w:br/>
      </w:r>
      <w:r>
        <w:rPr>
          <w:rFonts w:ascii="Times New Roman"/>
          <w:b w:val="false"/>
          <w:i w:val="false"/>
          <w:color w:val="000000"/>
          <w:sz w:val="28"/>
        </w:rPr>
        <w:t xml:space="preserve">
  |   |   |департаменті (басқармасы) </w:t>
      </w:r>
      <w:r>
        <w:br/>
      </w:r>
      <w:r>
        <w:rPr>
          <w:rFonts w:ascii="Times New Roman"/>
          <w:b w:val="false"/>
          <w:i w:val="false"/>
          <w:color w:val="000000"/>
          <w:sz w:val="28"/>
        </w:rPr>
        <w:t xml:space="preserve">
  |   |002|Көлік инфрақұрылымын дамыту </w:t>
      </w:r>
      <w:r>
        <w:br/>
      </w:r>
      <w:r>
        <w:rPr>
          <w:rFonts w:ascii="Times New Roman"/>
          <w:b w:val="false"/>
          <w:i w:val="false"/>
          <w:color w:val="000000"/>
          <w:sz w:val="28"/>
        </w:rPr>
        <w:t xml:space="preserve">
  |   |   |Инвестициялық бағдарлама </w:t>
      </w:r>
      <w:r>
        <w:br/>
      </w:r>
      <w:r>
        <w:rPr>
          <w:rFonts w:ascii="Times New Roman"/>
          <w:b w:val="false"/>
          <w:i w:val="false"/>
          <w:color w:val="000000"/>
          <w:sz w:val="28"/>
        </w:rPr>
        <w:t xml:space="preserve">
04|   |   |Бiлiм беру </w:t>
      </w:r>
      <w:r>
        <w:br/>
      </w:r>
      <w:r>
        <w:rPr>
          <w:rFonts w:ascii="Times New Roman"/>
          <w:b w:val="false"/>
          <w:i w:val="false"/>
          <w:color w:val="000000"/>
          <w:sz w:val="28"/>
        </w:rPr>
        <w:t xml:space="preserve">
  |253|   |Облыстың денсаулық сақтау департаменті (басқармасы) </w:t>
      </w:r>
      <w:r>
        <w:br/>
      </w:r>
      <w:r>
        <w:rPr>
          <w:rFonts w:ascii="Times New Roman"/>
          <w:b w:val="false"/>
          <w:i w:val="false"/>
          <w:color w:val="000000"/>
          <w:sz w:val="28"/>
        </w:rPr>
        <w:t xml:space="preserve">
  |   |002|Орта кәсiптiк бiлiмдi мамандар даярлау </w:t>
      </w:r>
      <w:r>
        <w:br/>
      </w:r>
      <w:r>
        <w:rPr>
          <w:rFonts w:ascii="Times New Roman"/>
          <w:b w:val="false"/>
          <w:i w:val="false"/>
          <w:color w:val="000000"/>
          <w:sz w:val="28"/>
        </w:rPr>
        <w:t xml:space="preserve">
  |261|   |Облыстың білім беру департаменті (басқармасы) </w:t>
      </w:r>
      <w:r>
        <w:br/>
      </w:r>
      <w:r>
        <w:rPr>
          <w:rFonts w:ascii="Times New Roman"/>
          <w:b w:val="false"/>
          <w:i w:val="false"/>
          <w:color w:val="000000"/>
          <w:sz w:val="28"/>
        </w:rPr>
        <w:t xml:space="preserve">
  |   |009|Орта кәсіптік білімді мамандар даярлау </w:t>
      </w:r>
      <w:r>
        <w:br/>
      </w:r>
      <w:r>
        <w:rPr>
          <w:rFonts w:ascii="Times New Roman"/>
          <w:b w:val="false"/>
          <w:i w:val="false"/>
          <w:color w:val="000000"/>
          <w:sz w:val="28"/>
        </w:rPr>
        <w:t xml:space="preserve">
07|   |   |Тұрғын үй-коммуналдық шаруашылық </w:t>
      </w:r>
      <w:r>
        <w:br/>
      </w:r>
      <w:r>
        <w:rPr>
          <w:rFonts w:ascii="Times New Roman"/>
          <w:b w:val="false"/>
          <w:i w:val="false"/>
          <w:color w:val="000000"/>
          <w:sz w:val="28"/>
        </w:rPr>
        <w:t xml:space="preserve">
  |266|   |Облыстың сәулет, қала құрылысы және құрылыс </w:t>
      </w:r>
      <w:r>
        <w:br/>
      </w:r>
      <w:r>
        <w:rPr>
          <w:rFonts w:ascii="Times New Roman"/>
          <w:b w:val="false"/>
          <w:i w:val="false"/>
          <w:color w:val="000000"/>
          <w:sz w:val="28"/>
        </w:rPr>
        <w:t xml:space="preserve">
  |   |   |департаменті (басқармасы) </w:t>
      </w:r>
      <w:r>
        <w:br/>
      </w:r>
      <w:r>
        <w:rPr>
          <w:rFonts w:ascii="Times New Roman"/>
          <w:b w:val="false"/>
          <w:i w:val="false"/>
          <w:color w:val="000000"/>
          <w:sz w:val="28"/>
        </w:rPr>
        <w:t xml:space="preserve">
  |   |005|Тұрғын үй салуға аудандар (облыстық маңызы </w:t>
      </w:r>
      <w:r>
        <w:br/>
      </w:r>
      <w:r>
        <w:rPr>
          <w:rFonts w:ascii="Times New Roman"/>
          <w:b w:val="false"/>
          <w:i w:val="false"/>
          <w:color w:val="000000"/>
          <w:sz w:val="28"/>
        </w:rPr>
        <w:t xml:space="preserve">
  |   |   |бар қалалар) бюджеттеріне кредит беру </w:t>
      </w:r>
      <w:r>
        <w:br/>
      </w:r>
      <w:r>
        <w:rPr>
          <w:rFonts w:ascii="Times New Roman"/>
          <w:b w:val="false"/>
          <w:i w:val="false"/>
          <w:color w:val="000000"/>
          <w:sz w:val="28"/>
        </w:rPr>
        <w:t xml:space="preserve">
  |   |006|Мемлекеттік коммуналдық тұрғын үй қорының </w:t>
      </w:r>
      <w:r>
        <w:br/>
      </w:r>
      <w:r>
        <w:rPr>
          <w:rFonts w:ascii="Times New Roman"/>
          <w:b w:val="false"/>
          <w:i w:val="false"/>
          <w:color w:val="000000"/>
          <w:sz w:val="28"/>
        </w:rPr>
        <w:t xml:space="preserve">
  |   |   |тұрғын үйін салуға аудандар (облыстық </w:t>
      </w:r>
      <w:r>
        <w:br/>
      </w:r>
      <w:r>
        <w:rPr>
          <w:rFonts w:ascii="Times New Roman"/>
          <w:b w:val="false"/>
          <w:i w:val="false"/>
          <w:color w:val="000000"/>
          <w:sz w:val="28"/>
        </w:rPr>
        <w:t xml:space="preserve">
  |   |   |маңызы бар қалалар) бюджеттеріне нысаналы </w:t>
      </w:r>
      <w:r>
        <w:br/>
      </w:r>
      <w:r>
        <w:rPr>
          <w:rFonts w:ascii="Times New Roman"/>
          <w:b w:val="false"/>
          <w:i w:val="false"/>
          <w:color w:val="000000"/>
          <w:sz w:val="28"/>
        </w:rPr>
        <w:t xml:space="preserve">
  |   |   |даму трансферттер </w:t>
      </w:r>
      <w:r>
        <w:br/>
      </w:r>
      <w:r>
        <w:rPr>
          <w:rFonts w:ascii="Times New Roman"/>
          <w:b w:val="false"/>
          <w:i w:val="false"/>
          <w:color w:val="000000"/>
          <w:sz w:val="28"/>
        </w:rPr>
        <w:t xml:space="preserve">
  |   |007|Сумен жабдықтау жүйесін дамытуға аудандар </w:t>
      </w:r>
      <w:r>
        <w:br/>
      </w:r>
      <w:r>
        <w:rPr>
          <w:rFonts w:ascii="Times New Roman"/>
          <w:b w:val="false"/>
          <w:i w:val="false"/>
          <w:color w:val="000000"/>
          <w:sz w:val="28"/>
        </w:rPr>
        <w:t xml:space="preserve">
  |   |   |(облыстық маңызы бар қалалар) бюджеттеріне </w:t>
      </w:r>
      <w:r>
        <w:br/>
      </w:r>
      <w:r>
        <w:rPr>
          <w:rFonts w:ascii="Times New Roman"/>
          <w:b w:val="false"/>
          <w:i w:val="false"/>
          <w:color w:val="000000"/>
          <w:sz w:val="28"/>
        </w:rPr>
        <w:t xml:space="preserve">
  |   |   |нысаналы даму трансферттер </w:t>
      </w:r>
      <w:r>
        <w:br/>
      </w:r>
      <w:r>
        <w:rPr>
          <w:rFonts w:ascii="Times New Roman"/>
          <w:b w:val="false"/>
          <w:i w:val="false"/>
          <w:color w:val="000000"/>
          <w:sz w:val="28"/>
        </w:rPr>
        <w:t xml:space="preserve">
10|   |   |Ауыл, су, орман, балық шаруашылығы, ерекше </w:t>
      </w:r>
      <w:r>
        <w:br/>
      </w:r>
      <w:r>
        <w:rPr>
          <w:rFonts w:ascii="Times New Roman"/>
          <w:b w:val="false"/>
          <w:i w:val="false"/>
          <w:color w:val="000000"/>
          <w:sz w:val="28"/>
        </w:rPr>
        <w:t xml:space="preserve">
  |   |   |қорғалатын табиғи аумақтар, қоршаған ортаны және </w:t>
      </w:r>
      <w:r>
        <w:br/>
      </w:r>
      <w:r>
        <w:rPr>
          <w:rFonts w:ascii="Times New Roman"/>
          <w:b w:val="false"/>
          <w:i w:val="false"/>
          <w:color w:val="000000"/>
          <w:sz w:val="28"/>
        </w:rPr>
        <w:t xml:space="preserve">
  |   |   |жануарлар дүниесін қорғау, жер қатынастары </w:t>
      </w:r>
      <w:r>
        <w:br/>
      </w:r>
      <w:r>
        <w:rPr>
          <w:rFonts w:ascii="Times New Roman"/>
          <w:b w:val="false"/>
          <w:i w:val="false"/>
          <w:color w:val="000000"/>
          <w:sz w:val="28"/>
        </w:rPr>
        <w:t xml:space="preserve">
  |255|   |Облыстың ауыл шаруашылығы департаменті (басқармасы) </w:t>
      </w:r>
      <w:r>
        <w:br/>
      </w:r>
      <w:r>
        <w:rPr>
          <w:rFonts w:ascii="Times New Roman"/>
          <w:b w:val="false"/>
          <w:i w:val="false"/>
          <w:color w:val="000000"/>
          <w:sz w:val="28"/>
        </w:rPr>
        <w:t xml:space="preserve">
  |   |003|Ауыл шаруашылығының тауар өндірушілеріне кредит </w:t>
      </w:r>
      <w:r>
        <w:br/>
      </w:r>
      <w:r>
        <w:rPr>
          <w:rFonts w:ascii="Times New Roman"/>
          <w:b w:val="false"/>
          <w:i w:val="false"/>
          <w:color w:val="000000"/>
          <w:sz w:val="28"/>
        </w:rPr>
        <w:t xml:space="preserve">
  |   |   |беру </w:t>
      </w:r>
      <w:r>
        <w:br/>
      </w:r>
      <w:r>
        <w:rPr>
          <w:rFonts w:ascii="Times New Roman"/>
          <w:b w:val="false"/>
          <w:i w:val="false"/>
          <w:color w:val="000000"/>
          <w:sz w:val="28"/>
        </w:rPr>
        <w:t xml:space="preserve">
13|   |   |Басқалар </w:t>
      </w:r>
      <w:r>
        <w:br/>
      </w:r>
      <w:r>
        <w:rPr>
          <w:rFonts w:ascii="Times New Roman"/>
          <w:b w:val="false"/>
          <w:i w:val="false"/>
          <w:color w:val="000000"/>
          <w:sz w:val="28"/>
        </w:rPr>
        <w:t xml:space="preserve">
  |265|   |Облыстың кәсіпкерлік және өнеркәсіп департаменті </w:t>
      </w:r>
      <w:r>
        <w:br/>
      </w:r>
      <w:r>
        <w:rPr>
          <w:rFonts w:ascii="Times New Roman"/>
          <w:b w:val="false"/>
          <w:i w:val="false"/>
          <w:color w:val="000000"/>
          <w:sz w:val="28"/>
        </w:rPr>
        <w:t xml:space="preserve">
  |   |   |(басқармасы) </w:t>
      </w:r>
      <w:r>
        <w:br/>
      </w:r>
      <w:r>
        <w:rPr>
          <w:rFonts w:ascii="Times New Roman"/>
          <w:b w:val="false"/>
          <w:i w:val="false"/>
          <w:color w:val="000000"/>
          <w:sz w:val="28"/>
        </w:rPr>
        <w:t xml:space="preserve">
  |   |002|Экономика салаларын қолдау мен дамыту үшін кредит </w:t>
      </w:r>
      <w:r>
        <w:br/>
      </w:r>
      <w:r>
        <w:rPr>
          <w:rFonts w:ascii="Times New Roman"/>
          <w:b w:val="false"/>
          <w:i w:val="false"/>
          <w:color w:val="000000"/>
          <w:sz w:val="28"/>
        </w:rPr>
        <w:t xml:space="preserve">
  |   |   |беру </w:t>
      </w:r>
      <w:r>
        <w:br/>
      </w:r>
      <w:r>
        <w:rPr>
          <w:rFonts w:ascii="Times New Roman"/>
          <w:b w:val="false"/>
          <w:i w:val="false"/>
          <w:color w:val="000000"/>
          <w:sz w:val="28"/>
        </w:rPr>
        <w:t xml:space="preserve">
  |   |004|Шағын кәсіпкерлікті дамыту үшін кредит беру </w:t>
      </w:r>
      <w:r>
        <w:br/>
      </w:r>
      <w:r>
        <w:rPr>
          <w:rFonts w:ascii="Times New Roman"/>
          <w:b w:val="false"/>
          <w:i w:val="false"/>
          <w:color w:val="000000"/>
          <w:sz w:val="28"/>
        </w:rPr>
        <w:t xml:space="preserve">
-------------------------------------------------------------- </w:t>
      </w:r>
    </w:p>
    <w:bookmarkStart w:name="z45" w:id="44"/>
    <w:p>
      <w:pPr>
        <w:spacing w:after="0"/>
        <w:ind w:left="0"/>
        <w:jc w:val="both"/>
      </w:pPr>
      <w:r>
        <w:rPr>
          <w:rFonts w:ascii="Times New Roman"/>
          <w:b w:val="false"/>
          <w:i w:val="false"/>
          <w:color w:val="000000"/>
          <w:sz w:val="28"/>
        </w:rPr>
        <w:t xml:space="preserve">
Қарағанды облыстық Мәслихаттың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17 қосымша </w:t>
      </w:r>
    </w:p>
    <w:bookmarkEnd w:id="44"/>
    <w:p>
      <w:pPr>
        <w:spacing w:after="0"/>
        <w:ind w:left="0"/>
        <w:jc w:val="left"/>
      </w:pPr>
      <w:r>
        <w:rPr>
          <w:rFonts w:ascii="Times New Roman"/>
          <w:b/>
          <w:i w:val="false"/>
          <w:color w:val="000000"/>
        </w:rPr>
        <w:t xml:space="preserve"> 2005 жылға арналған облыстық бюджетті орындау барысында </w:t>
      </w:r>
      <w:r>
        <w:br/>
      </w:r>
      <w:r>
        <w:rPr>
          <w:rFonts w:ascii="Times New Roman"/>
          <w:b/>
          <w:i w:val="false"/>
          <w:color w:val="000000"/>
        </w:rPr>
        <w:t xml:space="preserve">
секвестрлеуге жатпайтын облыстық бюджеттік </w:t>
      </w:r>
      <w:r>
        <w:br/>
      </w:r>
      <w:r>
        <w:rPr>
          <w:rFonts w:ascii="Times New Roman"/>
          <w:b/>
          <w:i w:val="false"/>
          <w:color w:val="000000"/>
        </w:rPr>
        <w:t xml:space="preserve">
бағдарламалардың тізбесі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Атауы </w:t>
      </w:r>
      <w:r>
        <w:br/>
      </w:r>
      <w:r>
        <w:rPr>
          <w:rFonts w:ascii="Times New Roman"/>
          <w:b w:val="false"/>
          <w:i w:val="false"/>
          <w:color w:val="000000"/>
          <w:sz w:val="28"/>
        </w:rPr>
        <w:t xml:space="preserve">
   |Бюджеттік бағдарламалардың әкiмшiсi </w:t>
      </w:r>
      <w:r>
        <w:br/>
      </w:r>
      <w:r>
        <w:rPr>
          <w:rFonts w:ascii="Times New Roman"/>
          <w:b w:val="false"/>
          <w:i w:val="false"/>
          <w:color w:val="000000"/>
          <w:sz w:val="28"/>
        </w:rPr>
        <w:t xml:space="preserve">
   |    |Бағдарлама </w:t>
      </w:r>
      <w:r>
        <w:br/>
      </w:r>
      <w:r>
        <w:rPr>
          <w:rFonts w:ascii="Times New Roman"/>
          <w:b w:val="false"/>
          <w:i w:val="false"/>
          <w:color w:val="000000"/>
          <w:sz w:val="28"/>
        </w:rPr>
        <w:t xml:space="preserve">
   |    |    | </w:t>
      </w:r>
      <w:r>
        <w:br/>
      </w:r>
      <w:r>
        <w:rPr>
          <w:rFonts w:ascii="Times New Roman"/>
          <w:b w:val="false"/>
          <w:i w:val="false"/>
          <w:color w:val="000000"/>
          <w:sz w:val="28"/>
        </w:rPr>
        <w:t xml:space="preserve">
---|----|----|------------------------------------------------ </w:t>
      </w:r>
      <w:r>
        <w:br/>
      </w:r>
      <w:r>
        <w:rPr>
          <w:rFonts w:ascii="Times New Roman"/>
          <w:b w:val="false"/>
          <w:i w:val="false"/>
          <w:color w:val="000000"/>
          <w:sz w:val="28"/>
        </w:rPr>
        <w:t>
1  |  3 |  4 |                     5</w:t>
      </w:r>
      <w:r>
        <w:br/>
      </w:r>
      <w:r>
        <w:rPr>
          <w:rFonts w:ascii="Times New Roman"/>
          <w:b w:val="false"/>
          <w:i w:val="false"/>
          <w:color w:val="000000"/>
          <w:sz w:val="28"/>
        </w:rPr>
        <w:t xml:space="preserve">
---|----|----|------------------------------------------------ </w:t>
      </w:r>
      <w:r>
        <w:br/>
      </w:r>
      <w:r>
        <w:rPr>
          <w:rFonts w:ascii="Times New Roman"/>
          <w:b w:val="false"/>
          <w:i w:val="false"/>
          <w:color w:val="000000"/>
          <w:sz w:val="28"/>
        </w:rPr>
        <w:t xml:space="preserve">
04 |    |    |Бiлiм беру </w:t>
      </w:r>
      <w:r>
        <w:br/>
      </w:r>
      <w:r>
        <w:rPr>
          <w:rFonts w:ascii="Times New Roman"/>
          <w:b w:val="false"/>
          <w:i w:val="false"/>
          <w:color w:val="000000"/>
          <w:sz w:val="28"/>
        </w:rPr>
        <w:t xml:space="preserve">
   | 261|    |Облыс білім беру департаменті (басқармасы) </w:t>
      </w:r>
      <w:r>
        <w:br/>
      </w:r>
      <w:r>
        <w:rPr>
          <w:rFonts w:ascii="Times New Roman"/>
          <w:b w:val="false"/>
          <w:i w:val="false"/>
          <w:color w:val="000000"/>
          <w:sz w:val="28"/>
        </w:rPr>
        <w:t xml:space="preserve">
   |    | 003|Арнайы оқыту бағдарламалары бойынша жалпы білім </w:t>
      </w:r>
      <w:r>
        <w:br/>
      </w:r>
      <w:r>
        <w:rPr>
          <w:rFonts w:ascii="Times New Roman"/>
          <w:b w:val="false"/>
          <w:i w:val="false"/>
          <w:color w:val="000000"/>
          <w:sz w:val="28"/>
        </w:rPr>
        <w:t xml:space="preserve">
   |    |    |беру </w:t>
      </w:r>
      <w:r>
        <w:br/>
      </w:r>
      <w:r>
        <w:rPr>
          <w:rFonts w:ascii="Times New Roman"/>
          <w:b w:val="false"/>
          <w:i w:val="false"/>
          <w:color w:val="000000"/>
          <w:sz w:val="28"/>
        </w:rPr>
        <w:t xml:space="preserve">
   |    | 006|Мамандандырылған білім беру ұйымдарында дарынды </w:t>
      </w:r>
      <w:r>
        <w:br/>
      </w:r>
      <w:r>
        <w:rPr>
          <w:rFonts w:ascii="Times New Roman"/>
          <w:b w:val="false"/>
          <w:i w:val="false"/>
          <w:color w:val="000000"/>
          <w:sz w:val="28"/>
        </w:rPr>
        <w:t xml:space="preserve">
   |    |    |балаларға жалпы білім беру </w:t>
      </w:r>
      <w:r>
        <w:br/>
      </w:r>
      <w:r>
        <w:rPr>
          <w:rFonts w:ascii="Times New Roman"/>
          <w:b w:val="false"/>
          <w:i w:val="false"/>
          <w:color w:val="000000"/>
          <w:sz w:val="28"/>
        </w:rPr>
        <w:t xml:space="preserve">
05 |    |    |Денсаулық сақтау </w:t>
      </w:r>
      <w:r>
        <w:br/>
      </w:r>
      <w:r>
        <w:rPr>
          <w:rFonts w:ascii="Times New Roman"/>
          <w:b w:val="false"/>
          <w:i w:val="false"/>
          <w:color w:val="000000"/>
          <w:sz w:val="28"/>
        </w:rPr>
        <w:t xml:space="preserve">
   | 253|    |Облыс денсаулық сақтау департаменті </w:t>
      </w:r>
      <w:r>
        <w:br/>
      </w:r>
      <w:r>
        <w:rPr>
          <w:rFonts w:ascii="Times New Roman"/>
          <w:b w:val="false"/>
          <w:i w:val="false"/>
          <w:color w:val="000000"/>
          <w:sz w:val="28"/>
        </w:rPr>
        <w:t xml:space="preserve">
   |    |    |(басқармасы) </w:t>
      </w:r>
      <w:r>
        <w:br/>
      </w:r>
      <w:r>
        <w:rPr>
          <w:rFonts w:ascii="Times New Roman"/>
          <w:b w:val="false"/>
          <w:i w:val="false"/>
          <w:color w:val="000000"/>
          <w:sz w:val="28"/>
        </w:rPr>
        <w:t xml:space="preserve">
   |    | 010|Халыққа бастапқы медициналық-санитарлық көмек </w:t>
      </w:r>
      <w:r>
        <w:br/>
      </w:r>
      <w:r>
        <w:rPr>
          <w:rFonts w:ascii="Times New Roman"/>
          <w:b w:val="false"/>
          <w:i w:val="false"/>
          <w:color w:val="000000"/>
          <w:sz w:val="28"/>
        </w:rPr>
        <w:t xml:space="preserve">
   |    |    |көрсету </w:t>
      </w:r>
      <w:r>
        <w:br/>
      </w:r>
      <w:r>
        <w:rPr>
          <w:rFonts w:ascii="Times New Roman"/>
          <w:b w:val="false"/>
          <w:i w:val="false"/>
          <w:color w:val="000000"/>
          <w:sz w:val="28"/>
        </w:rPr>
        <w:t xml:space="preserve">
-------------------------------------------------------------- </w:t>
      </w:r>
    </w:p>
    <w:bookmarkStart w:name="z46" w:id="45"/>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сессиясының N 149 шешіміне </w:t>
      </w:r>
      <w:r>
        <w:br/>
      </w:r>
      <w:r>
        <w:rPr>
          <w:rFonts w:ascii="Times New Roman"/>
          <w:b w:val="false"/>
          <w:i w:val="false"/>
          <w:color w:val="000000"/>
          <w:sz w:val="28"/>
        </w:rPr>
        <w:t xml:space="preserve">
18 қосымша </w:t>
      </w:r>
    </w:p>
    <w:bookmarkEnd w:id="45"/>
    <w:p>
      <w:pPr>
        <w:spacing w:after="0"/>
        <w:ind w:left="0"/>
        <w:jc w:val="left"/>
      </w:pPr>
      <w:r>
        <w:rPr>
          <w:rFonts w:ascii="Times New Roman"/>
          <w:b/>
          <w:i w:val="false"/>
          <w:color w:val="000000"/>
        </w:rPr>
        <w:t xml:space="preserve"> 2005 жылға арналған облыстық маңызы бар аудандық және қалалық </w:t>
      </w:r>
      <w:r>
        <w:br/>
      </w:r>
      <w:r>
        <w:rPr>
          <w:rFonts w:ascii="Times New Roman"/>
          <w:b/>
          <w:i w:val="false"/>
          <w:color w:val="000000"/>
        </w:rPr>
        <w:t xml:space="preserve">
бюджеттерді орындау барысында секвестрлеуге жатпайтын жергілікті бюджеттік бағдарламалардың тізбесі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Атауы </w:t>
      </w:r>
      <w:r>
        <w:br/>
      </w:r>
      <w:r>
        <w:rPr>
          <w:rFonts w:ascii="Times New Roman"/>
          <w:b w:val="false"/>
          <w:i w:val="false"/>
          <w:color w:val="000000"/>
          <w:sz w:val="28"/>
        </w:rPr>
        <w:t xml:space="preserve">
   |Бюджеттік бағдарламалардың әкiмшiсi </w:t>
      </w:r>
      <w:r>
        <w:br/>
      </w:r>
      <w:r>
        <w:rPr>
          <w:rFonts w:ascii="Times New Roman"/>
          <w:b w:val="false"/>
          <w:i w:val="false"/>
          <w:color w:val="000000"/>
          <w:sz w:val="28"/>
        </w:rPr>
        <w:t xml:space="preserve">
   |    |Бағдарлама </w:t>
      </w:r>
      <w:r>
        <w:br/>
      </w:r>
      <w:r>
        <w:rPr>
          <w:rFonts w:ascii="Times New Roman"/>
          <w:b w:val="false"/>
          <w:i w:val="false"/>
          <w:color w:val="000000"/>
          <w:sz w:val="28"/>
        </w:rPr>
        <w:t xml:space="preserve">
   |    |    | </w:t>
      </w:r>
      <w:r>
        <w:br/>
      </w:r>
      <w:r>
        <w:rPr>
          <w:rFonts w:ascii="Times New Roman"/>
          <w:b w:val="false"/>
          <w:i w:val="false"/>
          <w:color w:val="000000"/>
          <w:sz w:val="28"/>
        </w:rPr>
        <w:t xml:space="preserve">
---|----|----|------------------------------------------------ </w:t>
      </w:r>
      <w:r>
        <w:br/>
      </w:r>
      <w:r>
        <w:rPr>
          <w:rFonts w:ascii="Times New Roman"/>
          <w:b w:val="false"/>
          <w:i w:val="false"/>
          <w:color w:val="000000"/>
          <w:sz w:val="28"/>
        </w:rPr>
        <w:t xml:space="preserve">
1  |  3 |  4 |                    5 </w:t>
      </w:r>
      <w:r>
        <w:br/>
      </w:r>
      <w:r>
        <w:rPr>
          <w:rFonts w:ascii="Times New Roman"/>
          <w:b w:val="false"/>
          <w:i w:val="false"/>
          <w:color w:val="000000"/>
          <w:sz w:val="28"/>
        </w:rPr>
        <w:t xml:space="preserve">
---|----|----|------------------------------------------------ </w:t>
      </w:r>
      <w:r>
        <w:br/>
      </w:r>
      <w:r>
        <w:rPr>
          <w:rFonts w:ascii="Times New Roman"/>
          <w:b w:val="false"/>
          <w:i w:val="false"/>
          <w:color w:val="000000"/>
          <w:sz w:val="28"/>
        </w:rPr>
        <w:t xml:space="preserve">
04 |    |    |Бiлiм беру </w:t>
      </w:r>
      <w:r>
        <w:br/>
      </w:r>
      <w:r>
        <w:rPr>
          <w:rFonts w:ascii="Times New Roman"/>
          <w:b w:val="false"/>
          <w:i w:val="false"/>
          <w:color w:val="000000"/>
          <w:sz w:val="28"/>
        </w:rPr>
        <w:t xml:space="preserve">
   | 454|    |Ауданның (облыстық маңызы бар қаланың) білім </w:t>
      </w:r>
      <w:r>
        <w:br/>
      </w:r>
      <w:r>
        <w:rPr>
          <w:rFonts w:ascii="Times New Roman"/>
          <w:b w:val="false"/>
          <w:i w:val="false"/>
          <w:color w:val="000000"/>
          <w:sz w:val="28"/>
        </w:rPr>
        <w:t xml:space="preserve">
   |    |    |беру және спорт бөлімі </w:t>
      </w:r>
      <w:r>
        <w:br/>
      </w:r>
      <w:r>
        <w:rPr>
          <w:rFonts w:ascii="Times New Roman"/>
          <w:b w:val="false"/>
          <w:i w:val="false"/>
          <w:color w:val="000000"/>
          <w:sz w:val="28"/>
        </w:rPr>
        <w:t xml:space="preserve">
   |    | 008|Жалпы білім беру </w:t>
      </w:r>
      <w:r>
        <w:br/>
      </w:r>
      <w:r>
        <w:rPr>
          <w:rFonts w:ascii="Times New Roman"/>
          <w:b w:val="false"/>
          <w:i w:val="false"/>
          <w:color w:val="000000"/>
          <w:sz w:val="28"/>
        </w:rPr>
        <w:t xml:space="preserve">
-------------------------------------------------------------- </w:t>
      </w:r>
    </w:p>
    <w:bookmarkStart w:name="z47" w:id="46"/>
    <w:p>
      <w:pPr>
        <w:spacing w:after="0"/>
        <w:ind w:left="0"/>
        <w:jc w:val="both"/>
      </w:pPr>
      <w:r>
        <w:rPr>
          <w:rFonts w:ascii="Times New Roman"/>
          <w:b w:val="false"/>
          <w:i w:val="false"/>
          <w:color w:val="000000"/>
          <w:sz w:val="28"/>
        </w:rPr>
        <w:t xml:space="preserve">
Облыстық Мәслихатының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X сессиясының N 149 шешіміне </w:t>
      </w:r>
      <w:r>
        <w:br/>
      </w:r>
      <w:r>
        <w:rPr>
          <w:rFonts w:ascii="Times New Roman"/>
          <w:b w:val="false"/>
          <w:i w:val="false"/>
          <w:color w:val="000000"/>
          <w:sz w:val="28"/>
        </w:rPr>
        <w:t xml:space="preserve">
19 қосымша </w:t>
      </w:r>
      <w:r>
        <w:rPr>
          <w:rFonts w:ascii="Times New Roman"/>
          <w:b w:val="false"/>
          <w:i w:val="false"/>
          <w:color w:val="ff0000"/>
          <w:sz w:val="28"/>
        </w:rPr>
        <w:t xml:space="preserve">&lt;*&gt; </w:t>
      </w:r>
    </w:p>
    <w:bookmarkEnd w:id="46"/>
    <w:p>
      <w:pPr>
        <w:spacing w:after="0"/>
        <w:ind w:left="0"/>
        <w:jc w:val="both"/>
      </w:pPr>
      <w:r>
        <w:rPr>
          <w:rFonts w:ascii="Times New Roman"/>
          <w:b w:val="false"/>
          <w:i w:val="false"/>
          <w:color w:val="ff0000"/>
          <w:sz w:val="28"/>
        </w:rPr>
        <w:t xml:space="preserve">      Ескерту. 19 қосымшамен толықтырылды - Қарағанды облыстық Мәслихатының XI сессиясының 2005 жылғы 17 наурыздағы N 169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жаңа редакцияда - Қарағанды облыстық Мәслихатының XIV сессиясының 2005 жылғы 19 тамыздағы N 207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Ипотекалық несие беру есебінен тұрғын үй құрылысын несиелеу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1263300 </w:t>
      </w:r>
      <w:r>
        <w:br/>
      </w:r>
      <w:r>
        <w:rPr>
          <w:rFonts w:ascii="Times New Roman"/>
          <w:b w:val="false"/>
          <w:i w:val="false"/>
          <w:color w:val="000000"/>
          <w:sz w:val="28"/>
        </w:rPr>
        <w:t xml:space="preserve">
1 | Балқаш                             |   48300 </w:t>
      </w:r>
      <w:r>
        <w:br/>
      </w:r>
      <w:r>
        <w:rPr>
          <w:rFonts w:ascii="Times New Roman"/>
          <w:b w:val="false"/>
          <w:i w:val="false"/>
          <w:color w:val="000000"/>
          <w:sz w:val="28"/>
        </w:rPr>
        <w:t xml:space="preserve">
2 | Жезқазған                          |   63570 </w:t>
      </w:r>
      <w:r>
        <w:br/>
      </w:r>
      <w:r>
        <w:rPr>
          <w:rFonts w:ascii="Times New Roman"/>
          <w:b w:val="false"/>
          <w:i w:val="false"/>
          <w:color w:val="000000"/>
          <w:sz w:val="28"/>
        </w:rPr>
        <w:t xml:space="preserve">
3 | Қарағанды                          | 1096110 </w:t>
      </w:r>
      <w:r>
        <w:br/>
      </w:r>
      <w:r>
        <w:rPr>
          <w:rFonts w:ascii="Times New Roman"/>
          <w:b w:val="false"/>
          <w:i w:val="false"/>
          <w:color w:val="000000"/>
          <w:sz w:val="28"/>
        </w:rPr>
        <w:t xml:space="preserve">
4 | Сәтпаев                            |   15090 </w:t>
      </w:r>
      <w:r>
        <w:br/>
      </w:r>
      <w:r>
        <w:rPr>
          <w:rFonts w:ascii="Times New Roman"/>
          <w:b w:val="false"/>
          <w:i w:val="false"/>
          <w:color w:val="000000"/>
          <w:sz w:val="28"/>
        </w:rPr>
        <w:t xml:space="preserve">
5 | Теміртау                           |   40230 </w:t>
      </w:r>
      <w:r>
        <w:br/>
      </w:r>
      <w:r>
        <w:rPr>
          <w:rFonts w:ascii="Times New Roman"/>
          <w:b w:val="false"/>
          <w:i w:val="false"/>
          <w:color w:val="000000"/>
          <w:sz w:val="28"/>
        </w:rPr>
        <w:t xml:space="preserve">
-------------------------------------------------------------- </w:t>
      </w:r>
    </w:p>
    <w:bookmarkStart w:name="z48" w:id="47"/>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20 қосымша </w:t>
      </w:r>
      <w:r>
        <w:rPr>
          <w:rFonts w:ascii="Times New Roman"/>
          <w:b w:val="false"/>
          <w:i w:val="false"/>
          <w:color w:val="ff0000"/>
          <w:sz w:val="28"/>
        </w:rPr>
        <w:t xml:space="preserve">&lt;*&gt; </w:t>
      </w:r>
    </w:p>
    <w:bookmarkEnd w:id="47"/>
    <w:p>
      <w:pPr>
        <w:spacing w:after="0"/>
        <w:ind w:left="0"/>
        <w:jc w:val="both"/>
      </w:pPr>
      <w:r>
        <w:rPr>
          <w:rFonts w:ascii="Times New Roman"/>
          <w:b w:val="false"/>
          <w:i w:val="false"/>
          <w:color w:val="ff0000"/>
          <w:sz w:val="28"/>
        </w:rPr>
        <w:t xml:space="preserve">   Ескерту. 20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қосымша жаңа редакцияда - Қарағанды облыстық Мәслихатының XIV сессиясының 2005 жылғы 19 тамыздағы N 207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XVI сессиясының 2005 жылғы 11 қарашадағы N 224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Мемлекеттік қызметшілерге, мемлекеттік қызметші болып табылмайтын ММ қызметкерлерінің және қазыналық кәсіпорындардың қызметкерлеріне жалақыны ұлғайтуға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1433846 </w:t>
      </w:r>
      <w:r>
        <w:br/>
      </w:r>
      <w:r>
        <w:rPr>
          <w:rFonts w:ascii="Times New Roman"/>
          <w:b w:val="false"/>
          <w:i w:val="false"/>
          <w:color w:val="000000"/>
          <w:sz w:val="28"/>
        </w:rPr>
        <w:t xml:space="preserve">
1  | Абай ауданы                     |   85413 </w:t>
      </w:r>
      <w:r>
        <w:br/>
      </w:r>
      <w:r>
        <w:rPr>
          <w:rFonts w:ascii="Times New Roman"/>
          <w:b w:val="false"/>
          <w:i w:val="false"/>
          <w:color w:val="000000"/>
          <w:sz w:val="28"/>
        </w:rPr>
        <w:t xml:space="preserve">
2  | Ақтоғай ауданы                  |   44679 </w:t>
      </w:r>
      <w:r>
        <w:br/>
      </w:r>
      <w:r>
        <w:rPr>
          <w:rFonts w:ascii="Times New Roman"/>
          <w:b w:val="false"/>
          <w:i w:val="false"/>
          <w:color w:val="000000"/>
          <w:sz w:val="28"/>
        </w:rPr>
        <w:t xml:space="preserve">
3  | Балқаш қ.                       |   67212 </w:t>
      </w:r>
      <w:r>
        <w:br/>
      </w:r>
      <w:r>
        <w:rPr>
          <w:rFonts w:ascii="Times New Roman"/>
          <w:b w:val="false"/>
          <w:i w:val="false"/>
          <w:color w:val="000000"/>
          <w:sz w:val="28"/>
        </w:rPr>
        <w:t xml:space="preserve">
4  | Бұқар-жырау ауданы              |  126293 </w:t>
      </w:r>
      <w:r>
        <w:br/>
      </w:r>
      <w:r>
        <w:rPr>
          <w:rFonts w:ascii="Times New Roman"/>
          <w:b w:val="false"/>
          <w:i w:val="false"/>
          <w:color w:val="000000"/>
          <w:sz w:val="28"/>
        </w:rPr>
        <w:t xml:space="preserve">
5  | Жаңаарқа ауданы                 |   44070 </w:t>
      </w:r>
      <w:r>
        <w:br/>
      </w:r>
      <w:r>
        <w:rPr>
          <w:rFonts w:ascii="Times New Roman"/>
          <w:b w:val="false"/>
          <w:i w:val="false"/>
          <w:color w:val="000000"/>
          <w:sz w:val="28"/>
        </w:rPr>
        <w:t xml:space="preserve">
6  | Жезқазған қ.                    |   83722 </w:t>
      </w:r>
      <w:r>
        <w:br/>
      </w:r>
      <w:r>
        <w:rPr>
          <w:rFonts w:ascii="Times New Roman"/>
          <w:b w:val="false"/>
          <w:i w:val="false"/>
          <w:color w:val="000000"/>
          <w:sz w:val="28"/>
        </w:rPr>
        <w:t xml:space="preserve">
7  | Қарағанды қ.                    |  334639 </w:t>
      </w:r>
      <w:r>
        <w:br/>
      </w:r>
      <w:r>
        <w:rPr>
          <w:rFonts w:ascii="Times New Roman"/>
          <w:b w:val="false"/>
          <w:i w:val="false"/>
          <w:color w:val="000000"/>
          <w:sz w:val="28"/>
        </w:rPr>
        <w:t xml:space="preserve">
8  | Қаражал қ.                      |   17450 </w:t>
      </w:r>
      <w:r>
        <w:br/>
      </w:r>
      <w:r>
        <w:rPr>
          <w:rFonts w:ascii="Times New Roman"/>
          <w:b w:val="false"/>
          <w:i w:val="false"/>
          <w:color w:val="000000"/>
          <w:sz w:val="28"/>
        </w:rPr>
        <w:t xml:space="preserve">
9  | Қарқаралы ауданы                |   93738 </w:t>
      </w:r>
      <w:r>
        <w:br/>
      </w:r>
      <w:r>
        <w:rPr>
          <w:rFonts w:ascii="Times New Roman"/>
          <w:b w:val="false"/>
          <w:i w:val="false"/>
          <w:color w:val="000000"/>
          <w:sz w:val="28"/>
        </w:rPr>
        <w:t xml:space="preserve">
10 | Нұра ауданы                     |   79724 </w:t>
      </w:r>
      <w:r>
        <w:br/>
      </w:r>
      <w:r>
        <w:rPr>
          <w:rFonts w:ascii="Times New Roman"/>
          <w:b w:val="false"/>
          <w:i w:val="false"/>
          <w:color w:val="000000"/>
          <w:sz w:val="28"/>
        </w:rPr>
        <w:t xml:space="preserve">
11 | Осакаров ауданы                 |   81586 </w:t>
      </w:r>
      <w:r>
        <w:br/>
      </w:r>
      <w:r>
        <w:rPr>
          <w:rFonts w:ascii="Times New Roman"/>
          <w:b w:val="false"/>
          <w:i w:val="false"/>
          <w:color w:val="000000"/>
          <w:sz w:val="28"/>
        </w:rPr>
        <w:t xml:space="preserve">
12 | Приозерск қ.                    |   10766 </w:t>
      </w:r>
      <w:r>
        <w:br/>
      </w:r>
      <w:r>
        <w:rPr>
          <w:rFonts w:ascii="Times New Roman"/>
          <w:b w:val="false"/>
          <w:i w:val="false"/>
          <w:color w:val="000000"/>
          <w:sz w:val="28"/>
        </w:rPr>
        <w:t xml:space="preserve">
13 | Саран қ.                        |   38172 </w:t>
      </w:r>
      <w:r>
        <w:br/>
      </w:r>
      <w:r>
        <w:rPr>
          <w:rFonts w:ascii="Times New Roman"/>
          <w:b w:val="false"/>
          <w:i w:val="false"/>
          <w:color w:val="000000"/>
          <w:sz w:val="28"/>
        </w:rPr>
        <w:t xml:space="preserve">
14 | Сәтпаев қ.                      |   64701 </w:t>
      </w:r>
      <w:r>
        <w:br/>
      </w:r>
      <w:r>
        <w:rPr>
          <w:rFonts w:ascii="Times New Roman"/>
          <w:b w:val="false"/>
          <w:i w:val="false"/>
          <w:color w:val="000000"/>
          <w:sz w:val="28"/>
        </w:rPr>
        <w:t xml:space="preserve">
15 | Теміртау қ.                     |   95415 </w:t>
      </w:r>
      <w:r>
        <w:br/>
      </w:r>
      <w:r>
        <w:rPr>
          <w:rFonts w:ascii="Times New Roman"/>
          <w:b w:val="false"/>
          <w:i w:val="false"/>
          <w:color w:val="000000"/>
          <w:sz w:val="28"/>
        </w:rPr>
        <w:t xml:space="preserve">
16 | Ұлытау ауданы                   |   42407 </w:t>
      </w:r>
      <w:r>
        <w:br/>
      </w:r>
      <w:r>
        <w:rPr>
          <w:rFonts w:ascii="Times New Roman"/>
          <w:b w:val="false"/>
          <w:i w:val="false"/>
          <w:color w:val="000000"/>
          <w:sz w:val="28"/>
        </w:rPr>
        <w:t xml:space="preserve">
17 | Шахтинск қ.                     |   59284 </w:t>
      </w:r>
      <w:r>
        <w:br/>
      </w:r>
      <w:r>
        <w:rPr>
          <w:rFonts w:ascii="Times New Roman"/>
          <w:b w:val="false"/>
          <w:i w:val="false"/>
          <w:color w:val="000000"/>
          <w:sz w:val="28"/>
        </w:rPr>
        <w:t xml:space="preserve">
18 | Шет ауданы                      |   64575 </w:t>
      </w:r>
      <w:r>
        <w:br/>
      </w:r>
      <w:r>
        <w:rPr>
          <w:rFonts w:ascii="Times New Roman"/>
          <w:b w:val="false"/>
          <w:i w:val="false"/>
          <w:color w:val="000000"/>
          <w:sz w:val="28"/>
        </w:rPr>
        <w:t xml:space="preserve">
-------------------------------------------------------------- </w:t>
      </w:r>
    </w:p>
    <w:bookmarkStart w:name="z49" w:id="48"/>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21 қосымша  </w:t>
      </w:r>
      <w:r>
        <w:rPr>
          <w:rFonts w:ascii="Times New Roman"/>
          <w:b w:val="false"/>
          <w:i w:val="false"/>
          <w:color w:val="ff0000"/>
          <w:sz w:val="28"/>
        </w:rPr>
        <w:t xml:space="preserve">&lt;*&gt; </w:t>
      </w:r>
    </w:p>
    <w:bookmarkEnd w:id="48"/>
    <w:p>
      <w:pPr>
        <w:spacing w:after="0"/>
        <w:ind w:left="0"/>
        <w:jc w:val="both"/>
      </w:pPr>
      <w:r>
        <w:rPr>
          <w:rFonts w:ascii="Times New Roman"/>
          <w:b w:val="false"/>
          <w:i w:val="false"/>
          <w:color w:val="ff0000"/>
          <w:sz w:val="28"/>
        </w:rPr>
        <w:t xml:space="preserve">   Ескерту. 21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w:t>
      </w:r>
    </w:p>
    <w:p>
      <w:pPr>
        <w:spacing w:after="0"/>
        <w:ind w:left="0"/>
        <w:jc w:val="left"/>
      </w:pPr>
      <w:r>
        <w:rPr>
          <w:rFonts w:ascii="Times New Roman"/>
          <w:b/>
          <w:i w:val="false"/>
          <w:color w:val="000000"/>
        </w:rPr>
        <w:t xml:space="preserve"> Мемлекеттік қызметшілерге мемлекеттік қызметшілер болып </w:t>
      </w:r>
      <w:r>
        <w:br/>
      </w:r>
      <w:r>
        <w:rPr>
          <w:rFonts w:ascii="Times New Roman"/>
          <w:b/>
          <w:i w:val="false"/>
          <w:color w:val="000000"/>
        </w:rPr>
        <w:t xml:space="preserve">
табылмайтын ММ қызметкерлеріне және қазыналық кәсіпорындардың </w:t>
      </w:r>
      <w:r>
        <w:br/>
      </w:r>
      <w:r>
        <w:rPr>
          <w:rFonts w:ascii="Times New Roman"/>
          <w:b/>
          <w:i w:val="false"/>
          <w:color w:val="000000"/>
        </w:rPr>
        <w:t xml:space="preserve">
қызметкерлеріне әлеуметтік салықты ұлғайтуға нысаналы </w:t>
      </w:r>
      <w:r>
        <w:br/>
      </w:r>
      <w:r>
        <w:rPr>
          <w:rFonts w:ascii="Times New Roman"/>
          <w:b/>
          <w:i w:val="false"/>
          <w:color w:val="000000"/>
        </w:rPr>
        <w:t xml:space="preserve">
ағымдағы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66639 </w:t>
      </w:r>
      <w:r>
        <w:br/>
      </w:r>
      <w:r>
        <w:rPr>
          <w:rFonts w:ascii="Times New Roman"/>
          <w:b w:val="false"/>
          <w:i w:val="false"/>
          <w:color w:val="000000"/>
          <w:sz w:val="28"/>
        </w:rPr>
        <w:t xml:space="preserve">
1  | Абай ауданы                     |    3438 </w:t>
      </w:r>
      <w:r>
        <w:br/>
      </w:r>
      <w:r>
        <w:rPr>
          <w:rFonts w:ascii="Times New Roman"/>
          <w:b w:val="false"/>
          <w:i w:val="false"/>
          <w:color w:val="000000"/>
          <w:sz w:val="28"/>
        </w:rPr>
        <w:t xml:space="preserve">
2  | Ақтоғай ауданы                  |    3637 </w:t>
      </w:r>
      <w:r>
        <w:br/>
      </w:r>
      <w:r>
        <w:rPr>
          <w:rFonts w:ascii="Times New Roman"/>
          <w:b w:val="false"/>
          <w:i w:val="false"/>
          <w:color w:val="000000"/>
          <w:sz w:val="28"/>
        </w:rPr>
        <w:t xml:space="preserve">
3  | Балқаш қ.                       |    4199 </w:t>
      </w:r>
      <w:r>
        <w:br/>
      </w:r>
      <w:r>
        <w:rPr>
          <w:rFonts w:ascii="Times New Roman"/>
          <w:b w:val="false"/>
          <w:i w:val="false"/>
          <w:color w:val="000000"/>
          <w:sz w:val="28"/>
        </w:rPr>
        <w:t xml:space="preserve">
4  | Бұқар-жырау ауданы              |    9595 </w:t>
      </w:r>
      <w:r>
        <w:br/>
      </w:r>
      <w:r>
        <w:rPr>
          <w:rFonts w:ascii="Times New Roman"/>
          <w:b w:val="false"/>
          <w:i w:val="false"/>
          <w:color w:val="000000"/>
          <w:sz w:val="28"/>
        </w:rPr>
        <w:t xml:space="preserve">
5  | Жаңаарқа ауданы                 |    2209 </w:t>
      </w:r>
      <w:r>
        <w:br/>
      </w:r>
      <w:r>
        <w:rPr>
          <w:rFonts w:ascii="Times New Roman"/>
          <w:b w:val="false"/>
          <w:i w:val="false"/>
          <w:color w:val="000000"/>
          <w:sz w:val="28"/>
        </w:rPr>
        <w:t xml:space="preserve">
6  | Жезқазған қ.                    |    4732 </w:t>
      </w:r>
      <w:r>
        <w:br/>
      </w:r>
      <w:r>
        <w:rPr>
          <w:rFonts w:ascii="Times New Roman"/>
          <w:b w:val="false"/>
          <w:i w:val="false"/>
          <w:color w:val="000000"/>
          <w:sz w:val="28"/>
        </w:rPr>
        <w:t xml:space="preserve">
7  | Қарағанды қ.                    |    1609 </w:t>
      </w:r>
      <w:r>
        <w:br/>
      </w:r>
      <w:r>
        <w:rPr>
          <w:rFonts w:ascii="Times New Roman"/>
          <w:b w:val="false"/>
          <w:i w:val="false"/>
          <w:color w:val="000000"/>
          <w:sz w:val="28"/>
        </w:rPr>
        <w:t xml:space="preserve">
8  | Қаражал қ.                      |     718 </w:t>
      </w:r>
      <w:r>
        <w:br/>
      </w:r>
      <w:r>
        <w:rPr>
          <w:rFonts w:ascii="Times New Roman"/>
          <w:b w:val="false"/>
          <w:i w:val="false"/>
          <w:color w:val="000000"/>
          <w:sz w:val="28"/>
        </w:rPr>
        <w:t xml:space="preserve">
9  | Қарқаралы ауданы                |    4534 </w:t>
      </w:r>
      <w:r>
        <w:br/>
      </w:r>
      <w:r>
        <w:rPr>
          <w:rFonts w:ascii="Times New Roman"/>
          <w:b w:val="false"/>
          <w:i w:val="false"/>
          <w:color w:val="000000"/>
          <w:sz w:val="28"/>
        </w:rPr>
        <w:t xml:space="preserve">
10 | Нұра ауданы                     |    4743 </w:t>
      </w:r>
      <w:r>
        <w:br/>
      </w:r>
      <w:r>
        <w:rPr>
          <w:rFonts w:ascii="Times New Roman"/>
          <w:b w:val="false"/>
          <w:i w:val="false"/>
          <w:color w:val="000000"/>
          <w:sz w:val="28"/>
        </w:rPr>
        <w:t xml:space="preserve">
11 | Осакаров ауданы                 |    3132 </w:t>
      </w:r>
      <w:r>
        <w:br/>
      </w:r>
      <w:r>
        <w:rPr>
          <w:rFonts w:ascii="Times New Roman"/>
          <w:b w:val="false"/>
          <w:i w:val="false"/>
          <w:color w:val="000000"/>
          <w:sz w:val="28"/>
        </w:rPr>
        <w:t xml:space="preserve">
12 | Приозерск қ.                    |     974 </w:t>
      </w:r>
      <w:r>
        <w:br/>
      </w:r>
      <w:r>
        <w:rPr>
          <w:rFonts w:ascii="Times New Roman"/>
          <w:b w:val="false"/>
          <w:i w:val="false"/>
          <w:color w:val="000000"/>
          <w:sz w:val="28"/>
        </w:rPr>
        <w:t xml:space="preserve">
13 | Саран қ.                        |    2585 </w:t>
      </w:r>
      <w:r>
        <w:br/>
      </w:r>
      <w:r>
        <w:rPr>
          <w:rFonts w:ascii="Times New Roman"/>
          <w:b w:val="false"/>
          <w:i w:val="false"/>
          <w:color w:val="000000"/>
          <w:sz w:val="28"/>
        </w:rPr>
        <w:t xml:space="preserve">
14 | Сәтпаев қ.                      |    4315 </w:t>
      </w:r>
      <w:r>
        <w:br/>
      </w:r>
      <w:r>
        <w:rPr>
          <w:rFonts w:ascii="Times New Roman"/>
          <w:b w:val="false"/>
          <w:i w:val="false"/>
          <w:color w:val="000000"/>
          <w:sz w:val="28"/>
        </w:rPr>
        <w:t xml:space="preserve">
15 | Теміртау қ.                     |    6974 </w:t>
      </w:r>
      <w:r>
        <w:br/>
      </w:r>
      <w:r>
        <w:rPr>
          <w:rFonts w:ascii="Times New Roman"/>
          <w:b w:val="false"/>
          <w:i w:val="false"/>
          <w:color w:val="000000"/>
          <w:sz w:val="28"/>
        </w:rPr>
        <w:t xml:space="preserve">
16 | Ұлытау ауданы                   |    1562 </w:t>
      </w:r>
      <w:r>
        <w:br/>
      </w:r>
      <w:r>
        <w:rPr>
          <w:rFonts w:ascii="Times New Roman"/>
          <w:b w:val="false"/>
          <w:i w:val="false"/>
          <w:color w:val="000000"/>
          <w:sz w:val="28"/>
        </w:rPr>
        <w:t xml:space="preserve">
17 | Шахтинск қ.                     |    4269 </w:t>
      </w:r>
      <w:r>
        <w:br/>
      </w:r>
      <w:r>
        <w:rPr>
          <w:rFonts w:ascii="Times New Roman"/>
          <w:b w:val="false"/>
          <w:i w:val="false"/>
          <w:color w:val="000000"/>
          <w:sz w:val="28"/>
        </w:rPr>
        <w:t xml:space="preserve">
18 | Шет ауданы                      |    3414 </w:t>
      </w:r>
      <w:r>
        <w:br/>
      </w:r>
      <w:r>
        <w:rPr>
          <w:rFonts w:ascii="Times New Roman"/>
          <w:b w:val="false"/>
          <w:i w:val="false"/>
          <w:color w:val="000000"/>
          <w:sz w:val="28"/>
        </w:rPr>
        <w:t xml:space="preserve">
-------------------------------------------------------------- </w:t>
      </w:r>
    </w:p>
    <w:bookmarkStart w:name="z50" w:id="49"/>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22 қосымша </w:t>
      </w:r>
      <w:r>
        <w:rPr>
          <w:rFonts w:ascii="Times New Roman"/>
          <w:b w:val="false"/>
          <w:i w:val="false"/>
          <w:color w:val="ff0000"/>
          <w:sz w:val="28"/>
        </w:rPr>
        <w:t xml:space="preserve">&lt;*&gt; </w:t>
      </w:r>
    </w:p>
    <w:bookmarkEnd w:id="49"/>
    <w:p>
      <w:pPr>
        <w:spacing w:after="0"/>
        <w:ind w:left="0"/>
        <w:jc w:val="both"/>
      </w:pPr>
      <w:r>
        <w:rPr>
          <w:rFonts w:ascii="Times New Roman"/>
          <w:b w:val="false"/>
          <w:i w:val="false"/>
          <w:color w:val="ff0000"/>
          <w:sz w:val="28"/>
        </w:rPr>
        <w:t xml:space="preserve">      Ескерту. 22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Ұлы Отан сoғысына қатысушылар мен мүгедектеріне бір жолғы көмекті төлеуге берілетін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N |    Атауы         |Соғысқа    |Сома  |Комиссиондық|Сома  |</w:t>
      </w:r>
      <w:r>
        <w:br/>
      </w:r>
      <w:r>
        <w:rPr>
          <w:rFonts w:ascii="Times New Roman"/>
          <w:b w:val="false"/>
          <w:i w:val="false"/>
          <w:color w:val="000000"/>
          <w:sz w:val="28"/>
        </w:rPr>
        <w:t>
  |                  |қатысушылар|(мың  |сыйақы (мың |(мың  |</w:t>
      </w:r>
      <w:r>
        <w:br/>
      </w:r>
      <w:r>
        <w:rPr>
          <w:rFonts w:ascii="Times New Roman"/>
          <w:b w:val="false"/>
          <w:i w:val="false"/>
          <w:color w:val="000000"/>
          <w:sz w:val="28"/>
        </w:rPr>
        <w:t>
  |                  |саны       |теңге)|теңге)      |теңге)|</w:t>
      </w:r>
      <w:r>
        <w:br/>
      </w:r>
      <w:r>
        <w:rPr>
          <w:rFonts w:ascii="Times New Roman"/>
          <w:b w:val="false"/>
          <w:i w:val="false"/>
          <w:color w:val="000000"/>
          <w:sz w:val="28"/>
        </w:rPr>
        <w:t>
--|------------------------------|------|------------|------|</w:t>
      </w:r>
      <w:r>
        <w:br/>
      </w:r>
      <w:r>
        <w:rPr>
          <w:rFonts w:ascii="Times New Roman"/>
          <w:b w:val="false"/>
          <w:i w:val="false"/>
          <w:color w:val="000000"/>
          <w:sz w:val="28"/>
        </w:rPr>
        <w:t>
1 |      2           |   3       |  4   |     5      |  6   |</w:t>
      </w:r>
      <w:r>
        <w:br/>
      </w:r>
      <w:r>
        <w:rPr>
          <w:rFonts w:ascii="Times New Roman"/>
          <w:b w:val="false"/>
          <w:i w:val="false"/>
          <w:color w:val="000000"/>
          <w:sz w:val="28"/>
        </w:rPr>
        <w:t>
--|------------------------------|------|------------|------|</w:t>
      </w:r>
      <w:r>
        <w:br/>
      </w:r>
      <w:r>
        <w:rPr>
          <w:rFonts w:ascii="Times New Roman"/>
          <w:b w:val="false"/>
          <w:i w:val="false"/>
          <w:color w:val="000000"/>
          <w:sz w:val="28"/>
        </w:rPr>
        <w:t>
  |Барлығы           | 2937      |88110 |  784       |88894 |</w:t>
      </w:r>
      <w:r>
        <w:br/>
      </w:r>
      <w:r>
        <w:rPr>
          <w:rFonts w:ascii="Times New Roman"/>
          <w:b w:val="false"/>
          <w:i w:val="false"/>
          <w:color w:val="000000"/>
          <w:sz w:val="28"/>
        </w:rPr>
        <w:t>
1 |Абай ауданы       |  145      | 4350 |   39       | 4389 |</w:t>
      </w:r>
      <w:r>
        <w:br/>
      </w:r>
      <w:r>
        <w:rPr>
          <w:rFonts w:ascii="Times New Roman"/>
          <w:b w:val="false"/>
          <w:i w:val="false"/>
          <w:color w:val="000000"/>
          <w:sz w:val="28"/>
        </w:rPr>
        <w:t>
2 |Ақтоғай ауданы    |   30      |  900 |    8       |  908 |</w:t>
      </w:r>
      <w:r>
        <w:br/>
      </w:r>
      <w:r>
        <w:rPr>
          <w:rFonts w:ascii="Times New Roman"/>
          <w:b w:val="false"/>
          <w:i w:val="false"/>
          <w:color w:val="000000"/>
          <w:sz w:val="28"/>
        </w:rPr>
        <w:t>
3 |Балқаш қ.         |  156      | 4680 |   42       | 4722 |</w:t>
      </w:r>
      <w:r>
        <w:br/>
      </w:r>
      <w:r>
        <w:rPr>
          <w:rFonts w:ascii="Times New Roman"/>
          <w:b w:val="false"/>
          <w:i w:val="false"/>
          <w:color w:val="000000"/>
          <w:sz w:val="28"/>
        </w:rPr>
        <w:t>
4 |Бұқар-жырау ауданы|  110      | 3300 |   30       | 3330 |</w:t>
      </w:r>
      <w:r>
        <w:br/>
      </w:r>
      <w:r>
        <w:rPr>
          <w:rFonts w:ascii="Times New Roman"/>
          <w:b w:val="false"/>
          <w:i w:val="false"/>
          <w:color w:val="000000"/>
          <w:sz w:val="28"/>
        </w:rPr>
        <w:t>
5 |Жаңаарқа ауданы   |   30      |  900 |    8       |  908 |</w:t>
      </w:r>
      <w:r>
        <w:br/>
      </w:r>
      <w:r>
        <w:rPr>
          <w:rFonts w:ascii="Times New Roman"/>
          <w:b w:val="false"/>
          <w:i w:val="false"/>
          <w:color w:val="000000"/>
          <w:sz w:val="28"/>
        </w:rPr>
        <w:t>
6 |Жезқазған қ.      |  159      | 4770 |   42       | 4812 |</w:t>
      </w:r>
      <w:r>
        <w:br/>
      </w:r>
      <w:r>
        <w:rPr>
          <w:rFonts w:ascii="Times New Roman"/>
          <w:b w:val="false"/>
          <w:i w:val="false"/>
          <w:color w:val="000000"/>
          <w:sz w:val="28"/>
        </w:rPr>
        <w:t>
7 |Қарағанды қ.      | 1274      |38220 |  340       |38560 |</w:t>
      </w:r>
      <w:r>
        <w:br/>
      </w:r>
      <w:r>
        <w:rPr>
          <w:rFonts w:ascii="Times New Roman"/>
          <w:b w:val="false"/>
          <w:i w:val="false"/>
          <w:color w:val="000000"/>
          <w:sz w:val="28"/>
        </w:rPr>
        <w:t>
8 |Қаражал қ.        |   14      |  420 |    4       |  424 |</w:t>
      </w:r>
      <w:r>
        <w:br/>
      </w:r>
      <w:r>
        <w:rPr>
          <w:rFonts w:ascii="Times New Roman"/>
          <w:b w:val="false"/>
          <w:i w:val="false"/>
          <w:color w:val="000000"/>
          <w:sz w:val="28"/>
        </w:rPr>
        <w:t>
9 |Қарқаралы ауданы  |   55      | 1650 |   15       | 1665 |</w:t>
      </w:r>
      <w:r>
        <w:br/>
      </w:r>
      <w:r>
        <w:rPr>
          <w:rFonts w:ascii="Times New Roman"/>
          <w:b w:val="false"/>
          <w:i w:val="false"/>
          <w:color w:val="000000"/>
          <w:sz w:val="28"/>
        </w:rPr>
        <w:t>
10|Нұра ауданы       |   46      | 1380 |   12       | 1392 |</w:t>
      </w:r>
      <w:r>
        <w:br/>
      </w:r>
      <w:r>
        <w:rPr>
          <w:rFonts w:ascii="Times New Roman"/>
          <w:b w:val="false"/>
          <w:i w:val="false"/>
          <w:color w:val="000000"/>
          <w:sz w:val="28"/>
        </w:rPr>
        <w:t>
11|Осакаров ауданы   |   80      | 2400 |   21       | 2421 |</w:t>
      </w:r>
      <w:r>
        <w:br/>
      </w:r>
      <w:r>
        <w:rPr>
          <w:rFonts w:ascii="Times New Roman"/>
          <w:b w:val="false"/>
          <w:i w:val="false"/>
          <w:color w:val="000000"/>
          <w:sz w:val="28"/>
        </w:rPr>
        <w:t>
12|Приозерск қ.      |    9      |  270 |    2       |  272 |</w:t>
      </w:r>
      <w:r>
        <w:br/>
      </w:r>
      <w:r>
        <w:rPr>
          <w:rFonts w:ascii="Times New Roman"/>
          <w:b w:val="false"/>
          <w:i w:val="false"/>
          <w:color w:val="000000"/>
          <w:sz w:val="28"/>
        </w:rPr>
        <w:t>
13|Саран қ.          |  139      | 4170 |   37       | 4207 |</w:t>
      </w:r>
      <w:r>
        <w:br/>
      </w:r>
      <w:r>
        <w:rPr>
          <w:rFonts w:ascii="Times New Roman"/>
          <w:b w:val="false"/>
          <w:i w:val="false"/>
          <w:color w:val="000000"/>
          <w:sz w:val="28"/>
        </w:rPr>
        <w:t>
14|Сәтпаев қ.        |  115      | 3450 |   31       | 3481 |</w:t>
      </w:r>
      <w:r>
        <w:br/>
      </w:r>
      <w:r>
        <w:rPr>
          <w:rFonts w:ascii="Times New Roman"/>
          <w:b w:val="false"/>
          <w:i w:val="false"/>
          <w:color w:val="000000"/>
          <w:sz w:val="28"/>
        </w:rPr>
        <w:t>
15|Теміртау қ.       |  390      |11700 |  104       |11804 |</w:t>
      </w:r>
      <w:r>
        <w:br/>
      </w:r>
      <w:r>
        <w:rPr>
          <w:rFonts w:ascii="Times New Roman"/>
          <w:b w:val="false"/>
          <w:i w:val="false"/>
          <w:color w:val="000000"/>
          <w:sz w:val="28"/>
        </w:rPr>
        <w:t>
16|Ұлытау ауданы     |   13      |  390 |    3       |  393 |</w:t>
      </w:r>
      <w:r>
        <w:br/>
      </w:r>
      <w:r>
        <w:rPr>
          <w:rFonts w:ascii="Times New Roman"/>
          <w:b w:val="false"/>
          <w:i w:val="false"/>
          <w:color w:val="000000"/>
          <w:sz w:val="28"/>
        </w:rPr>
        <w:t>
17|Шахтинск қ.       |  125      | 3750 |   33       | 3783 |</w:t>
      </w:r>
      <w:r>
        <w:br/>
      </w:r>
      <w:r>
        <w:rPr>
          <w:rFonts w:ascii="Times New Roman"/>
          <w:b w:val="false"/>
          <w:i w:val="false"/>
          <w:color w:val="000000"/>
          <w:sz w:val="28"/>
        </w:rPr>
        <w:t>
18|Шет ауданы        |   47      | 1410 |   13       | 1423 |</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23 қосымша  </w:t>
      </w:r>
      <w:r>
        <w:rPr>
          <w:rFonts w:ascii="Times New Roman"/>
          <w:b w:val="false"/>
          <w:i w:val="false"/>
          <w:color w:val="ff0000"/>
          <w:sz w:val="28"/>
        </w:rPr>
        <w:t xml:space="preserve">&lt;*&gt; </w:t>
      </w:r>
    </w:p>
    <w:bookmarkEnd w:id="50"/>
    <w:p>
      <w:pPr>
        <w:spacing w:after="0"/>
        <w:ind w:left="0"/>
        <w:jc w:val="both"/>
      </w:pPr>
      <w:r>
        <w:rPr>
          <w:rFonts w:ascii="Times New Roman"/>
          <w:b w:val="false"/>
          <w:i w:val="false"/>
          <w:color w:val="ff0000"/>
          <w:sz w:val="28"/>
        </w:rPr>
        <w:t xml:space="preserve">      Ескерту. 23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Қала телекоммуникация желісінің абоненттері болып табылатын әлеуметтік қорғалған азаматтардың телефонның абоненттік төлемақысының тарифін жоғарылату өтемақысына берілетін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819 </w:t>
      </w:r>
      <w:r>
        <w:br/>
      </w:r>
      <w:r>
        <w:rPr>
          <w:rFonts w:ascii="Times New Roman"/>
          <w:b w:val="false"/>
          <w:i w:val="false"/>
          <w:color w:val="000000"/>
          <w:sz w:val="28"/>
        </w:rPr>
        <w:t xml:space="preserve">
1    | Абай ауданы                     |      16 </w:t>
      </w:r>
      <w:r>
        <w:br/>
      </w:r>
      <w:r>
        <w:rPr>
          <w:rFonts w:ascii="Times New Roman"/>
          <w:b w:val="false"/>
          <w:i w:val="false"/>
          <w:color w:val="000000"/>
          <w:sz w:val="28"/>
        </w:rPr>
        <w:t xml:space="preserve">
2    | Балқаш қ.                       |      10 </w:t>
      </w:r>
      <w:r>
        <w:br/>
      </w:r>
      <w:r>
        <w:rPr>
          <w:rFonts w:ascii="Times New Roman"/>
          <w:b w:val="false"/>
          <w:i w:val="false"/>
          <w:color w:val="000000"/>
          <w:sz w:val="28"/>
        </w:rPr>
        <w:t xml:space="preserve">
3    | Бұқар-жырау ауданы              |       1 </w:t>
      </w:r>
      <w:r>
        <w:br/>
      </w:r>
      <w:r>
        <w:rPr>
          <w:rFonts w:ascii="Times New Roman"/>
          <w:b w:val="false"/>
          <w:i w:val="false"/>
          <w:color w:val="000000"/>
          <w:sz w:val="28"/>
        </w:rPr>
        <w:t xml:space="preserve">
4    | Жаңа арқа ауданы                |       6 </w:t>
      </w:r>
      <w:r>
        <w:br/>
      </w:r>
      <w:r>
        <w:rPr>
          <w:rFonts w:ascii="Times New Roman"/>
          <w:b w:val="false"/>
          <w:i w:val="false"/>
          <w:color w:val="000000"/>
          <w:sz w:val="28"/>
        </w:rPr>
        <w:t xml:space="preserve">
5    | Жезқазған қ.                    |      36 </w:t>
      </w:r>
      <w:r>
        <w:br/>
      </w:r>
      <w:r>
        <w:rPr>
          <w:rFonts w:ascii="Times New Roman"/>
          <w:b w:val="false"/>
          <w:i w:val="false"/>
          <w:color w:val="000000"/>
          <w:sz w:val="28"/>
        </w:rPr>
        <w:t xml:space="preserve">
6    | Қарағанды қ.                    |     500 </w:t>
      </w:r>
      <w:r>
        <w:br/>
      </w:r>
      <w:r>
        <w:rPr>
          <w:rFonts w:ascii="Times New Roman"/>
          <w:b w:val="false"/>
          <w:i w:val="false"/>
          <w:color w:val="000000"/>
          <w:sz w:val="28"/>
        </w:rPr>
        <w:t xml:space="preserve">
7    | Қаражал қ.                      |       5 </w:t>
      </w:r>
      <w:r>
        <w:br/>
      </w:r>
      <w:r>
        <w:rPr>
          <w:rFonts w:ascii="Times New Roman"/>
          <w:b w:val="false"/>
          <w:i w:val="false"/>
          <w:color w:val="000000"/>
          <w:sz w:val="28"/>
        </w:rPr>
        <w:t xml:space="preserve">
8    | Қарқаралы ауданы                |      11 </w:t>
      </w:r>
      <w:r>
        <w:br/>
      </w:r>
      <w:r>
        <w:rPr>
          <w:rFonts w:ascii="Times New Roman"/>
          <w:b w:val="false"/>
          <w:i w:val="false"/>
          <w:color w:val="000000"/>
          <w:sz w:val="28"/>
        </w:rPr>
        <w:t xml:space="preserve">
9    | Осакаров ауданы                 |       5 </w:t>
      </w:r>
      <w:r>
        <w:br/>
      </w:r>
      <w:r>
        <w:rPr>
          <w:rFonts w:ascii="Times New Roman"/>
          <w:b w:val="false"/>
          <w:i w:val="false"/>
          <w:color w:val="000000"/>
          <w:sz w:val="28"/>
        </w:rPr>
        <w:t xml:space="preserve">
10   | Приозерск қ.                    |       2 </w:t>
      </w:r>
      <w:r>
        <w:br/>
      </w:r>
      <w:r>
        <w:rPr>
          <w:rFonts w:ascii="Times New Roman"/>
          <w:b w:val="false"/>
          <w:i w:val="false"/>
          <w:color w:val="000000"/>
          <w:sz w:val="28"/>
        </w:rPr>
        <w:t xml:space="preserve">
11   | Саран қ.                        |      79 </w:t>
      </w:r>
      <w:r>
        <w:br/>
      </w:r>
      <w:r>
        <w:rPr>
          <w:rFonts w:ascii="Times New Roman"/>
          <w:b w:val="false"/>
          <w:i w:val="false"/>
          <w:color w:val="000000"/>
          <w:sz w:val="28"/>
        </w:rPr>
        <w:t xml:space="preserve">
12   | Сәтпаев қ.                      |       2 </w:t>
      </w:r>
      <w:r>
        <w:br/>
      </w:r>
      <w:r>
        <w:rPr>
          <w:rFonts w:ascii="Times New Roman"/>
          <w:b w:val="false"/>
          <w:i w:val="false"/>
          <w:color w:val="000000"/>
          <w:sz w:val="28"/>
        </w:rPr>
        <w:t xml:space="preserve">
13   | Теміртау қ.                     |      73 </w:t>
      </w:r>
      <w:r>
        <w:br/>
      </w:r>
      <w:r>
        <w:rPr>
          <w:rFonts w:ascii="Times New Roman"/>
          <w:b w:val="false"/>
          <w:i w:val="false"/>
          <w:color w:val="000000"/>
          <w:sz w:val="28"/>
        </w:rPr>
        <w:t xml:space="preserve">
14   | Шахтинск қ.                     |      61 </w:t>
      </w:r>
      <w:r>
        <w:br/>
      </w:r>
      <w:r>
        <w:rPr>
          <w:rFonts w:ascii="Times New Roman"/>
          <w:b w:val="false"/>
          <w:i w:val="false"/>
          <w:color w:val="000000"/>
          <w:sz w:val="28"/>
        </w:rPr>
        <w:t xml:space="preserve">
15   | Шет ауданы                      |      12 </w:t>
      </w:r>
      <w:r>
        <w:br/>
      </w:r>
      <w:r>
        <w:rPr>
          <w:rFonts w:ascii="Times New Roman"/>
          <w:b w:val="false"/>
          <w:i w:val="false"/>
          <w:color w:val="000000"/>
          <w:sz w:val="28"/>
        </w:rPr>
        <w:t xml:space="preserve">
-------------------------------------------------------------- </w:t>
      </w:r>
    </w:p>
    <w:bookmarkStart w:name="z52" w:id="51"/>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24 қосымша  </w:t>
      </w:r>
      <w:r>
        <w:rPr>
          <w:rFonts w:ascii="Times New Roman"/>
          <w:b w:val="false"/>
          <w:i w:val="false"/>
          <w:color w:val="ff0000"/>
          <w:sz w:val="28"/>
        </w:rPr>
        <w:t xml:space="preserve">&lt;*&gt; </w:t>
      </w:r>
    </w:p>
    <w:bookmarkEnd w:id="51"/>
    <w:p>
      <w:pPr>
        <w:spacing w:after="0"/>
        <w:ind w:left="0"/>
        <w:jc w:val="both"/>
      </w:pPr>
      <w:r>
        <w:rPr>
          <w:rFonts w:ascii="Times New Roman"/>
          <w:b w:val="false"/>
          <w:i w:val="false"/>
          <w:color w:val="ff0000"/>
          <w:sz w:val="28"/>
        </w:rPr>
        <w:t xml:space="preserve">      Ескерту. 24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қосымша жаңа редакцияда - Қарағанды облыстық Мәслихатының XVI сессиясының 2005 жылғы 11 қарашадағы N 224 </w:t>
      </w:r>
      <w:r>
        <w:rPr>
          <w:rFonts w:ascii="Times New Roman"/>
          <w:b w:val="false"/>
          <w:i w:val="false"/>
          <w:color w:val="000000"/>
          <w:sz w:val="28"/>
        </w:rPr>
        <w:t>шешімімен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Сумен қамтамасыз ету жүйесін дамытуға берілетін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546025 </w:t>
      </w:r>
      <w:r>
        <w:br/>
      </w:r>
      <w:r>
        <w:rPr>
          <w:rFonts w:ascii="Times New Roman"/>
          <w:b w:val="false"/>
          <w:i w:val="false"/>
          <w:color w:val="000000"/>
          <w:sz w:val="28"/>
        </w:rPr>
        <w:t xml:space="preserve">
1    | Абай ауданы                     |  189071 </w:t>
      </w:r>
      <w:r>
        <w:br/>
      </w:r>
      <w:r>
        <w:rPr>
          <w:rFonts w:ascii="Times New Roman"/>
          <w:b w:val="false"/>
          <w:i w:val="false"/>
          <w:color w:val="000000"/>
          <w:sz w:val="28"/>
        </w:rPr>
        <w:t xml:space="preserve">
2    | Жаңаарқа ауданы                 |   32165 </w:t>
      </w:r>
      <w:r>
        <w:br/>
      </w:r>
      <w:r>
        <w:rPr>
          <w:rFonts w:ascii="Times New Roman"/>
          <w:b w:val="false"/>
          <w:i w:val="false"/>
          <w:color w:val="000000"/>
          <w:sz w:val="28"/>
        </w:rPr>
        <w:t xml:space="preserve">
3    | Қаражал                         |   46250 </w:t>
      </w:r>
      <w:r>
        <w:br/>
      </w:r>
      <w:r>
        <w:rPr>
          <w:rFonts w:ascii="Times New Roman"/>
          <w:b w:val="false"/>
          <w:i w:val="false"/>
          <w:color w:val="000000"/>
          <w:sz w:val="28"/>
        </w:rPr>
        <w:t xml:space="preserve">
4    | Қарқаралы ауданы                |   62998 </w:t>
      </w:r>
      <w:r>
        <w:br/>
      </w:r>
      <w:r>
        <w:rPr>
          <w:rFonts w:ascii="Times New Roman"/>
          <w:b w:val="false"/>
          <w:i w:val="false"/>
          <w:color w:val="000000"/>
          <w:sz w:val="28"/>
        </w:rPr>
        <w:t xml:space="preserve">
5    | Осакаров ауданы                 |   81841 </w:t>
      </w:r>
      <w:r>
        <w:br/>
      </w:r>
      <w:r>
        <w:rPr>
          <w:rFonts w:ascii="Times New Roman"/>
          <w:b w:val="false"/>
          <w:i w:val="false"/>
          <w:color w:val="000000"/>
          <w:sz w:val="28"/>
        </w:rPr>
        <w:t xml:space="preserve">
6    | Приозерск қ.                    |   83700 </w:t>
      </w:r>
      <w:r>
        <w:br/>
      </w:r>
      <w:r>
        <w:rPr>
          <w:rFonts w:ascii="Times New Roman"/>
          <w:b w:val="false"/>
          <w:i w:val="false"/>
          <w:color w:val="000000"/>
          <w:sz w:val="28"/>
        </w:rPr>
        <w:t xml:space="preserve">
7    | Шет ауданы                      |   50000 </w:t>
      </w:r>
      <w:r>
        <w:br/>
      </w:r>
      <w:r>
        <w:rPr>
          <w:rFonts w:ascii="Times New Roman"/>
          <w:b w:val="false"/>
          <w:i w:val="false"/>
          <w:color w:val="000000"/>
          <w:sz w:val="28"/>
        </w:rPr>
        <w:t xml:space="preserve">
-------------------------------------------------------------- </w:t>
      </w:r>
    </w:p>
    <w:bookmarkStart w:name="z53" w:id="52"/>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25 қосымша  </w:t>
      </w:r>
      <w:r>
        <w:rPr>
          <w:rFonts w:ascii="Times New Roman"/>
          <w:b w:val="false"/>
          <w:i w:val="false"/>
          <w:color w:val="ff0000"/>
          <w:sz w:val="28"/>
        </w:rPr>
        <w:t xml:space="preserve">&lt;*&gt; </w:t>
      </w:r>
    </w:p>
    <w:bookmarkEnd w:id="52"/>
    <w:p>
      <w:pPr>
        <w:spacing w:after="0"/>
        <w:ind w:left="0"/>
        <w:jc w:val="both"/>
      </w:pPr>
      <w:r>
        <w:rPr>
          <w:rFonts w:ascii="Times New Roman"/>
          <w:b w:val="false"/>
          <w:i w:val="false"/>
          <w:color w:val="ff0000"/>
          <w:sz w:val="28"/>
        </w:rPr>
        <w:t xml:space="preserve">      Ескерту. 25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Экономикасы күйзеліске ұшыраған шағын қалалардың дамуына берілетін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60000 </w:t>
      </w:r>
      <w:r>
        <w:br/>
      </w:r>
      <w:r>
        <w:rPr>
          <w:rFonts w:ascii="Times New Roman"/>
          <w:b w:val="false"/>
          <w:i w:val="false"/>
          <w:color w:val="000000"/>
          <w:sz w:val="28"/>
        </w:rPr>
        <w:t xml:space="preserve">
1    | Абай ауданы                     |   30000 </w:t>
      </w:r>
      <w:r>
        <w:br/>
      </w:r>
      <w:r>
        <w:rPr>
          <w:rFonts w:ascii="Times New Roman"/>
          <w:b w:val="false"/>
          <w:i w:val="false"/>
          <w:color w:val="000000"/>
          <w:sz w:val="28"/>
        </w:rPr>
        <w:t xml:space="preserve">
2    | Қарқаралы ауданы                |   30000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26 қосымша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Ескерту. 26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Мемлекеттік коммуналдық тұрғын үй қорынан тұрғын үй құрылысының дамуына берілетін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393750 </w:t>
      </w:r>
      <w:r>
        <w:br/>
      </w:r>
      <w:r>
        <w:rPr>
          <w:rFonts w:ascii="Times New Roman"/>
          <w:b w:val="false"/>
          <w:i w:val="false"/>
          <w:color w:val="000000"/>
          <w:sz w:val="28"/>
        </w:rPr>
        <w:t xml:space="preserve">
1    | Қарағанды қ.                    |  250090 </w:t>
      </w:r>
      <w:r>
        <w:br/>
      </w:r>
      <w:r>
        <w:rPr>
          <w:rFonts w:ascii="Times New Roman"/>
          <w:b w:val="false"/>
          <w:i w:val="false"/>
          <w:color w:val="000000"/>
          <w:sz w:val="28"/>
        </w:rPr>
        <w:t xml:space="preserve">
2    | Осакаров ауданы                 |   29970 </w:t>
      </w:r>
      <w:r>
        <w:br/>
      </w:r>
      <w:r>
        <w:rPr>
          <w:rFonts w:ascii="Times New Roman"/>
          <w:b w:val="false"/>
          <w:i w:val="false"/>
          <w:color w:val="000000"/>
          <w:sz w:val="28"/>
        </w:rPr>
        <w:t xml:space="preserve">
3    | Саран қ.                        |   18580 </w:t>
      </w:r>
      <w:r>
        <w:br/>
      </w:r>
      <w:r>
        <w:rPr>
          <w:rFonts w:ascii="Times New Roman"/>
          <w:b w:val="false"/>
          <w:i w:val="false"/>
          <w:color w:val="000000"/>
          <w:sz w:val="28"/>
        </w:rPr>
        <w:t xml:space="preserve">
4    | Сәтпаев қ.                      |   25940 </w:t>
      </w:r>
      <w:r>
        <w:br/>
      </w:r>
      <w:r>
        <w:rPr>
          <w:rFonts w:ascii="Times New Roman"/>
          <w:b w:val="false"/>
          <w:i w:val="false"/>
          <w:color w:val="000000"/>
          <w:sz w:val="28"/>
        </w:rPr>
        <w:t xml:space="preserve">
5    | Теміртау қ.                     |   69170 </w:t>
      </w:r>
      <w:r>
        <w:br/>
      </w:r>
      <w:r>
        <w:rPr>
          <w:rFonts w:ascii="Times New Roman"/>
          <w:b w:val="false"/>
          <w:i w:val="false"/>
          <w:color w:val="000000"/>
          <w:sz w:val="28"/>
        </w:rPr>
        <w:t xml:space="preserve">
-------------------------------------------------------------- </w:t>
      </w:r>
    </w:p>
    <w:bookmarkStart w:name="z55" w:id="53"/>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27 қосымша  </w:t>
      </w:r>
      <w:r>
        <w:rPr>
          <w:rFonts w:ascii="Times New Roman"/>
          <w:b w:val="false"/>
          <w:i w:val="false"/>
          <w:color w:val="ff0000"/>
          <w:sz w:val="28"/>
        </w:rPr>
        <w:t xml:space="preserve">&lt;*&gt; </w:t>
      </w:r>
    </w:p>
    <w:bookmarkEnd w:id="53"/>
    <w:p>
      <w:pPr>
        <w:spacing w:after="0"/>
        <w:ind w:left="0"/>
        <w:jc w:val="both"/>
      </w:pPr>
      <w:r>
        <w:rPr>
          <w:rFonts w:ascii="Times New Roman"/>
          <w:b w:val="false"/>
          <w:i w:val="false"/>
          <w:color w:val="ff0000"/>
          <w:sz w:val="28"/>
        </w:rPr>
        <w:t xml:space="preserve">      Ескерту. 27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Құрылысты дамытуға және білім беру объектілерін қайта жаңғыртуға арналған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924160 </w:t>
      </w:r>
      <w:r>
        <w:br/>
      </w:r>
      <w:r>
        <w:rPr>
          <w:rFonts w:ascii="Times New Roman"/>
          <w:b w:val="false"/>
          <w:i w:val="false"/>
          <w:color w:val="000000"/>
          <w:sz w:val="28"/>
        </w:rPr>
        <w:t xml:space="preserve">
1    | Жезқазған қ.                    |  100000 </w:t>
      </w:r>
      <w:r>
        <w:br/>
      </w:r>
      <w:r>
        <w:rPr>
          <w:rFonts w:ascii="Times New Roman"/>
          <w:b w:val="false"/>
          <w:i w:val="false"/>
          <w:color w:val="000000"/>
          <w:sz w:val="28"/>
        </w:rPr>
        <w:t xml:space="preserve">
2    | Қарағанды қ.                    |  394160 </w:t>
      </w:r>
      <w:r>
        <w:br/>
      </w:r>
      <w:r>
        <w:rPr>
          <w:rFonts w:ascii="Times New Roman"/>
          <w:b w:val="false"/>
          <w:i w:val="false"/>
          <w:color w:val="000000"/>
          <w:sz w:val="28"/>
        </w:rPr>
        <w:t xml:space="preserve">
3    | Теміртау қ.                     |  430000 </w:t>
      </w:r>
      <w:r>
        <w:br/>
      </w:r>
      <w:r>
        <w:rPr>
          <w:rFonts w:ascii="Times New Roman"/>
          <w:b w:val="false"/>
          <w:i w:val="false"/>
          <w:color w:val="000000"/>
          <w:sz w:val="28"/>
        </w:rPr>
        <w:t xml:space="preserve">
-------------------------------------------------------------- </w:t>
      </w:r>
    </w:p>
    <w:bookmarkStart w:name="z56" w:id="54"/>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28 қосымша </w:t>
      </w:r>
      <w:r>
        <w:rPr>
          <w:rFonts w:ascii="Times New Roman"/>
          <w:b w:val="false"/>
          <w:i w:val="false"/>
          <w:color w:val="ff0000"/>
          <w:sz w:val="28"/>
        </w:rPr>
        <w:t xml:space="preserve">&lt;*&gt; </w:t>
      </w:r>
    </w:p>
    <w:bookmarkEnd w:id="54"/>
    <w:p>
      <w:pPr>
        <w:spacing w:after="0"/>
        <w:ind w:left="0"/>
        <w:jc w:val="both"/>
      </w:pPr>
      <w:r>
        <w:rPr>
          <w:rFonts w:ascii="Times New Roman"/>
          <w:b w:val="false"/>
          <w:i w:val="false"/>
          <w:color w:val="ff0000"/>
          <w:sz w:val="28"/>
        </w:rPr>
        <w:t xml:space="preserve">   Ескерту. 28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Жалпы орта білім беретін мемлекеттік мекемелердің үлгі штаттарын ұстауды қамтамасыз етуге арналған ағымдағы нысаналы трансферттер</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148239 </w:t>
      </w:r>
      <w:r>
        <w:br/>
      </w:r>
      <w:r>
        <w:rPr>
          <w:rFonts w:ascii="Times New Roman"/>
          <w:b w:val="false"/>
          <w:i w:val="false"/>
          <w:color w:val="000000"/>
          <w:sz w:val="28"/>
        </w:rPr>
        <w:t xml:space="preserve">
1    | Абай ауданы                     |      2397 </w:t>
      </w:r>
      <w:r>
        <w:br/>
      </w:r>
      <w:r>
        <w:rPr>
          <w:rFonts w:ascii="Times New Roman"/>
          <w:b w:val="false"/>
          <w:i w:val="false"/>
          <w:color w:val="000000"/>
          <w:sz w:val="28"/>
        </w:rPr>
        <w:t xml:space="preserve">
2    | Ақтоғай ауданы                  |      4004 </w:t>
      </w:r>
      <w:r>
        <w:br/>
      </w:r>
      <w:r>
        <w:rPr>
          <w:rFonts w:ascii="Times New Roman"/>
          <w:b w:val="false"/>
          <w:i w:val="false"/>
          <w:color w:val="000000"/>
          <w:sz w:val="28"/>
        </w:rPr>
        <w:t xml:space="preserve">
3    | Балқаш қ.                       |      5247 </w:t>
      </w:r>
      <w:r>
        <w:br/>
      </w:r>
      <w:r>
        <w:rPr>
          <w:rFonts w:ascii="Times New Roman"/>
          <w:b w:val="false"/>
          <w:i w:val="false"/>
          <w:color w:val="000000"/>
          <w:sz w:val="28"/>
        </w:rPr>
        <w:t xml:space="preserve">
4    | Бұқар-жырау ауданы              |     12784 </w:t>
      </w:r>
      <w:r>
        <w:br/>
      </w:r>
      <w:r>
        <w:rPr>
          <w:rFonts w:ascii="Times New Roman"/>
          <w:b w:val="false"/>
          <w:i w:val="false"/>
          <w:color w:val="000000"/>
          <w:sz w:val="28"/>
        </w:rPr>
        <w:t xml:space="preserve">
5    | Жаңаарқа ауданы                 |      4793 </w:t>
      </w:r>
      <w:r>
        <w:br/>
      </w:r>
      <w:r>
        <w:rPr>
          <w:rFonts w:ascii="Times New Roman"/>
          <w:b w:val="false"/>
          <w:i w:val="false"/>
          <w:color w:val="000000"/>
          <w:sz w:val="28"/>
        </w:rPr>
        <w:t xml:space="preserve">
6    | Жезқазған қ.                    |      7330 </w:t>
      </w:r>
      <w:r>
        <w:br/>
      </w:r>
      <w:r>
        <w:rPr>
          <w:rFonts w:ascii="Times New Roman"/>
          <w:b w:val="false"/>
          <w:i w:val="false"/>
          <w:color w:val="000000"/>
          <w:sz w:val="28"/>
        </w:rPr>
        <w:t xml:space="preserve">
7    | Қарағанды қ.                    |     41376 </w:t>
      </w:r>
      <w:r>
        <w:br/>
      </w:r>
      <w:r>
        <w:rPr>
          <w:rFonts w:ascii="Times New Roman"/>
          <w:b w:val="false"/>
          <w:i w:val="false"/>
          <w:color w:val="000000"/>
          <w:sz w:val="28"/>
        </w:rPr>
        <w:t xml:space="preserve">
8    | Қаражал қ.                      |      3254 </w:t>
      </w:r>
      <w:r>
        <w:br/>
      </w:r>
      <w:r>
        <w:rPr>
          <w:rFonts w:ascii="Times New Roman"/>
          <w:b w:val="false"/>
          <w:i w:val="false"/>
          <w:color w:val="000000"/>
          <w:sz w:val="28"/>
        </w:rPr>
        <w:t xml:space="preserve">
9    | Қарқаралы ауданы                |     13196 </w:t>
      </w:r>
      <w:r>
        <w:br/>
      </w:r>
      <w:r>
        <w:rPr>
          <w:rFonts w:ascii="Times New Roman"/>
          <w:b w:val="false"/>
          <w:i w:val="false"/>
          <w:color w:val="000000"/>
          <w:sz w:val="28"/>
        </w:rPr>
        <w:t xml:space="preserve">
10   | Нұра ауданы                     |      8401 </w:t>
      </w:r>
      <w:r>
        <w:br/>
      </w:r>
      <w:r>
        <w:rPr>
          <w:rFonts w:ascii="Times New Roman"/>
          <w:b w:val="false"/>
          <w:i w:val="false"/>
          <w:color w:val="000000"/>
          <w:sz w:val="28"/>
        </w:rPr>
        <w:t xml:space="preserve">
11   | Осакаров ауданы                 |     12008 </w:t>
      </w:r>
      <w:r>
        <w:br/>
      </w:r>
      <w:r>
        <w:rPr>
          <w:rFonts w:ascii="Times New Roman"/>
          <w:b w:val="false"/>
          <w:i w:val="false"/>
          <w:color w:val="000000"/>
          <w:sz w:val="28"/>
        </w:rPr>
        <w:t xml:space="preserve">
12   | Приозерск қ.                    |       559 </w:t>
      </w:r>
      <w:r>
        <w:br/>
      </w:r>
      <w:r>
        <w:rPr>
          <w:rFonts w:ascii="Times New Roman"/>
          <w:b w:val="false"/>
          <w:i w:val="false"/>
          <w:color w:val="000000"/>
          <w:sz w:val="28"/>
        </w:rPr>
        <w:t xml:space="preserve">
13   | Саран қ.                        |      4036 </w:t>
      </w:r>
      <w:r>
        <w:br/>
      </w:r>
      <w:r>
        <w:rPr>
          <w:rFonts w:ascii="Times New Roman"/>
          <w:b w:val="false"/>
          <w:i w:val="false"/>
          <w:color w:val="000000"/>
          <w:sz w:val="28"/>
        </w:rPr>
        <w:t xml:space="preserve">
14   | Сәтпаев қ.                      |      5338 </w:t>
      </w:r>
      <w:r>
        <w:br/>
      </w:r>
      <w:r>
        <w:rPr>
          <w:rFonts w:ascii="Times New Roman"/>
          <w:b w:val="false"/>
          <w:i w:val="false"/>
          <w:color w:val="000000"/>
          <w:sz w:val="28"/>
        </w:rPr>
        <w:t xml:space="preserve">
15   | Теміртау қ.                     |      7002 </w:t>
      </w:r>
      <w:r>
        <w:br/>
      </w:r>
      <w:r>
        <w:rPr>
          <w:rFonts w:ascii="Times New Roman"/>
          <w:b w:val="false"/>
          <w:i w:val="false"/>
          <w:color w:val="000000"/>
          <w:sz w:val="28"/>
        </w:rPr>
        <w:t xml:space="preserve">
16   | Ұлытау ауданы                   |      3263 </w:t>
      </w:r>
      <w:r>
        <w:br/>
      </w:r>
      <w:r>
        <w:rPr>
          <w:rFonts w:ascii="Times New Roman"/>
          <w:b w:val="false"/>
          <w:i w:val="false"/>
          <w:color w:val="000000"/>
          <w:sz w:val="28"/>
        </w:rPr>
        <w:t xml:space="preserve">
17   | Шахтинск қ.                     |      3954 </w:t>
      </w:r>
      <w:r>
        <w:br/>
      </w:r>
      <w:r>
        <w:rPr>
          <w:rFonts w:ascii="Times New Roman"/>
          <w:b w:val="false"/>
          <w:i w:val="false"/>
          <w:color w:val="000000"/>
          <w:sz w:val="28"/>
        </w:rPr>
        <w:t xml:space="preserve">
18   | Шет ауданы                      |      9297 </w:t>
      </w:r>
      <w:r>
        <w:br/>
      </w:r>
      <w:r>
        <w:rPr>
          <w:rFonts w:ascii="Times New Roman"/>
          <w:b w:val="false"/>
          <w:i w:val="false"/>
          <w:color w:val="000000"/>
          <w:sz w:val="28"/>
        </w:rPr>
        <w:t xml:space="preserve">
-------------------------------------------------------------- </w:t>
      </w:r>
    </w:p>
    <w:bookmarkStart w:name="z57" w:id="55"/>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29 қосымша  </w:t>
      </w:r>
      <w:r>
        <w:rPr>
          <w:rFonts w:ascii="Times New Roman"/>
          <w:b w:val="false"/>
          <w:i w:val="false"/>
          <w:color w:val="ff0000"/>
          <w:sz w:val="28"/>
        </w:rPr>
        <w:t xml:space="preserve">&lt;*&gt; </w:t>
      </w:r>
    </w:p>
    <w:bookmarkEnd w:id="55"/>
    <w:p>
      <w:pPr>
        <w:spacing w:after="0"/>
        <w:ind w:left="0"/>
        <w:jc w:val="both"/>
      </w:pPr>
      <w:r>
        <w:rPr>
          <w:rFonts w:ascii="Times New Roman"/>
          <w:b w:val="false"/>
          <w:i w:val="false"/>
          <w:color w:val="ff0000"/>
          <w:sz w:val="28"/>
        </w:rPr>
        <w:t xml:space="preserve">      Ескерту. 29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Білім берудің жаңадан енгізілген объектілерін ұстауға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259629 </w:t>
      </w:r>
      <w:r>
        <w:br/>
      </w:r>
      <w:r>
        <w:rPr>
          <w:rFonts w:ascii="Times New Roman"/>
          <w:b w:val="false"/>
          <w:i w:val="false"/>
          <w:color w:val="000000"/>
          <w:sz w:val="28"/>
        </w:rPr>
        <w:t xml:space="preserve">
1    | Абай ауданы                     |      9701 </w:t>
      </w:r>
      <w:r>
        <w:br/>
      </w:r>
      <w:r>
        <w:rPr>
          <w:rFonts w:ascii="Times New Roman"/>
          <w:b w:val="false"/>
          <w:i w:val="false"/>
          <w:color w:val="000000"/>
          <w:sz w:val="28"/>
        </w:rPr>
        <w:t xml:space="preserve">
2    | Балқаш қ.                       |     11188 </w:t>
      </w:r>
      <w:r>
        <w:br/>
      </w:r>
      <w:r>
        <w:rPr>
          <w:rFonts w:ascii="Times New Roman"/>
          <w:b w:val="false"/>
          <w:i w:val="false"/>
          <w:color w:val="000000"/>
          <w:sz w:val="28"/>
        </w:rPr>
        <w:t xml:space="preserve">
3    | Жаңаарқа ауданы                 |     11026 </w:t>
      </w:r>
      <w:r>
        <w:br/>
      </w:r>
      <w:r>
        <w:rPr>
          <w:rFonts w:ascii="Times New Roman"/>
          <w:b w:val="false"/>
          <w:i w:val="false"/>
          <w:color w:val="000000"/>
          <w:sz w:val="28"/>
        </w:rPr>
        <w:t xml:space="preserve">
4    | Қарағанды қ.                    |     45179 </w:t>
      </w:r>
      <w:r>
        <w:br/>
      </w:r>
      <w:r>
        <w:rPr>
          <w:rFonts w:ascii="Times New Roman"/>
          <w:b w:val="false"/>
          <w:i w:val="false"/>
          <w:color w:val="000000"/>
          <w:sz w:val="28"/>
        </w:rPr>
        <w:t xml:space="preserve">
5    | Қаражал қ.                      |      3896 </w:t>
      </w:r>
      <w:r>
        <w:br/>
      </w:r>
      <w:r>
        <w:rPr>
          <w:rFonts w:ascii="Times New Roman"/>
          <w:b w:val="false"/>
          <w:i w:val="false"/>
          <w:color w:val="000000"/>
          <w:sz w:val="28"/>
        </w:rPr>
        <w:t xml:space="preserve">
6    | Қарқаралы ауданы                |      2195 </w:t>
      </w:r>
      <w:r>
        <w:br/>
      </w:r>
      <w:r>
        <w:rPr>
          <w:rFonts w:ascii="Times New Roman"/>
          <w:b w:val="false"/>
          <w:i w:val="false"/>
          <w:color w:val="000000"/>
          <w:sz w:val="28"/>
        </w:rPr>
        <w:t xml:space="preserve">
7    | Осакаров ауданы                 |      2606 </w:t>
      </w:r>
      <w:r>
        <w:br/>
      </w:r>
      <w:r>
        <w:rPr>
          <w:rFonts w:ascii="Times New Roman"/>
          <w:b w:val="false"/>
          <w:i w:val="false"/>
          <w:color w:val="000000"/>
          <w:sz w:val="28"/>
        </w:rPr>
        <w:t xml:space="preserve">
8    | Приозерск қ.                    |     20716 </w:t>
      </w:r>
      <w:r>
        <w:br/>
      </w:r>
      <w:r>
        <w:rPr>
          <w:rFonts w:ascii="Times New Roman"/>
          <w:b w:val="false"/>
          <w:i w:val="false"/>
          <w:color w:val="000000"/>
          <w:sz w:val="28"/>
        </w:rPr>
        <w:t xml:space="preserve">
9    | Саран қ.                        |      9109 </w:t>
      </w:r>
      <w:r>
        <w:br/>
      </w:r>
      <w:r>
        <w:rPr>
          <w:rFonts w:ascii="Times New Roman"/>
          <w:b w:val="false"/>
          <w:i w:val="false"/>
          <w:color w:val="000000"/>
          <w:sz w:val="28"/>
        </w:rPr>
        <w:t xml:space="preserve">
10   | Сәтпаев қ.                      |    130800 </w:t>
      </w:r>
      <w:r>
        <w:br/>
      </w:r>
      <w:r>
        <w:rPr>
          <w:rFonts w:ascii="Times New Roman"/>
          <w:b w:val="false"/>
          <w:i w:val="false"/>
          <w:color w:val="000000"/>
          <w:sz w:val="28"/>
        </w:rPr>
        <w:t xml:space="preserve">
11   | Ұлытау ауданы                   |      5259 </w:t>
      </w:r>
      <w:r>
        <w:br/>
      </w:r>
      <w:r>
        <w:rPr>
          <w:rFonts w:ascii="Times New Roman"/>
          <w:b w:val="false"/>
          <w:i w:val="false"/>
          <w:color w:val="000000"/>
          <w:sz w:val="28"/>
        </w:rPr>
        <w:t xml:space="preserve">
12   | Шет ауданы                      |      7954 </w:t>
      </w:r>
      <w:r>
        <w:br/>
      </w:r>
      <w:r>
        <w:rPr>
          <w:rFonts w:ascii="Times New Roman"/>
          <w:b w:val="false"/>
          <w:i w:val="false"/>
          <w:color w:val="000000"/>
          <w:sz w:val="28"/>
        </w:rPr>
        <w:t xml:space="preserve">
-------------------------------------------------------------- </w:t>
      </w:r>
    </w:p>
    <w:bookmarkStart w:name="z58" w:id="56"/>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30 қосымша  </w:t>
      </w:r>
      <w:r>
        <w:rPr>
          <w:rFonts w:ascii="Times New Roman"/>
          <w:b w:val="false"/>
          <w:i w:val="false"/>
          <w:color w:val="ff0000"/>
          <w:sz w:val="28"/>
        </w:rPr>
        <w:t xml:space="preserve">&lt;*&gt; </w:t>
      </w:r>
    </w:p>
    <w:bookmarkEnd w:id="56"/>
    <w:p>
      <w:pPr>
        <w:spacing w:after="0"/>
        <w:ind w:left="0"/>
        <w:jc w:val="both"/>
      </w:pPr>
      <w:r>
        <w:rPr>
          <w:rFonts w:ascii="Times New Roman"/>
          <w:b w:val="false"/>
          <w:i w:val="false"/>
          <w:color w:val="ff0000"/>
          <w:sz w:val="28"/>
        </w:rPr>
        <w:t xml:space="preserve">      Ескерту. 30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Жалпы орта білім беретін мемлекеттік мекемелерді Интернетке қосуға және трафиктерін төлеуге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32924 </w:t>
      </w:r>
      <w:r>
        <w:br/>
      </w:r>
      <w:r>
        <w:rPr>
          <w:rFonts w:ascii="Times New Roman"/>
          <w:b w:val="false"/>
          <w:i w:val="false"/>
          <w:color w:val="000000"/>
          <w:sz w:val="28"/>
        </w:rPr>
        <w:t xml:space="preserve">
1    | Абай ауданы                     |      1733 </w:t>
      </w:r>
      <w:r>
        <w:br/>
      </w:r>
      <w:r>
        <w:rPr>
          <w:rFonts w:ascii="Times New Roman"/>
          <w:b w:val="false"/>
          <w:i w:val="false"/>
          <w:color w:val="000000"/>
          <w:sz w:val="28"/>
        </w:rPr>
        <w:t xml:space="preserve">
2    | Ақтоғай ауданы                  |      1155 </w:t>
      </w:r>
      <w:r>
        <w:br/>
      </w:r>
      <w:r>
        <w:rPr>
          <w:rFonts w:ascii="Times New Roman"/>
          <w:b w:val="false"/>
          <w:i w:val="false"/>
          <w:color w:val="000000"/>
          <w:sz w:val="28"/>
        </w:rPr>
        <w:t xml:space="preserve">
3    | Бұқар-жырау ауданы              |      3466 </w:t>
      </w:r>
      <w:r>
        <w:br/>
      </w:r>
      <w:r>
        <w:rPr>
          <w:rFonts w:ascii="Times New Roman"/>
          <w:b w:val="false"/>
          <w:i w:val="false"/>
          <w:color w:val="000000"/>
          <w:sz w:val="28"/>
        </w:rPr>
        <w:t xml:space="preserve">
4    | Жаңаарқа ауданы                 |      3466 </w:t>
      </w:r>
      <w:r>
        <w:br/>
      </w:r>
      <w:r>
        <w:rPr>
          <w:rFonts w:ascii="Times New Roman"/>
          <w:b w:val="false"/>
          <w:i w:val="false"/>
          <w:color w:val="000000"/>
          <w:sz w:val="28"/>
        </w:rPr>
        <w:t xml:space="preserve">
5    | Жезқазған қ.                    |      1155 </w:t>
      </w:r>
      <w:r>
        <w:br/>
      </w:r>
      <w:r>
        <w:rPr>
          <w:rFonts w:ascii="Times New Roman"/>
          <w:b w:val="false"/>
          <w:i w:val="false"/>
          <w:color w:val="000000"/>
          <w:sz w:val="28"/>
        </w:rPr>
        <w:t xml:space="preserve">
6    | Қарағанды қ.                    |       578 </w:t>
      </w:r>
      <w:r>
        <w:br/>
      </w:r>
      <w:r>
        <w:rPr>
          <w:rFonts w:ascii="Times New Roman"/>
          <w:b w:val="false"/>
          <w:i w:val="false"/>
          <w:color w:val="000000"/>
          <w:sz w:val="28"/>
        </w:rPr>
        <w:t xml:space="preserve">
7    | Қаражал қ.                      |       578 </w:t>
      </w:r>
      <w:r>
        <w:br/>
      </w:r>
      <w:r>
        <w:rPr>
          <w:rFonts w:ascii="Times New Roman"/>
          <w:b w:val="false"/>
          <w:i w:val="false"/>
          <w:color w:val="000000"/>
          <w:sz w:val="28"/>
        </w:rPr>
        <w:t xml:space="preserve">
8    | Қарқаралы ауданы                |      4621 </w:t>
      </w:r>
      <w:r>
        <w:br/>
      </w:r>
      <w:r>
        <w:rPr>
          <w:rFonts w:ascii="Times New Roman"/>
          <w:b w:val="false"/>
          <w:i w:val="false"/>
          <w:color w:val="000000"/>
          <w:sz w:val="28"/>
        </w:rPr>
        <w:t xml:space="preserve">
9    | Нұра ауданы                     |      3466 </w:t>
      </w:r>
      <w:r>
        <w:br/>
      </w:r>
      <w:r>
        <w:rPr>
          <w:rFonts w:ascii="Times New Roman"/>
          <w:b w:val="false"/>
          <w:i w:val="false"/>
          <w:color w:val="000000"/>
          <w:sz w:val="28"/>
        </w:rPr>
        <w:t xml:space="preserve">
10   | Осакаров ауданы                 |      3466 </w:t>
      </w:r>
      <w:r>
        <w:br/>
      </w:r>
      <w:r>
        <w:rPr>
          <w:rFonts w:ascii="Times New Roman"/>
          <w:b w:val="false"/>
          <w:i w:val="false"/>
          <w:color w:val="000000"/>
          <w:sz w:val="28"/>
        </w:rPr>
        <w:t xml:space="preserve">
11   | Сәтпаев қ.                      |      1155 </w:t>
      </w:r>
      <w:r>
        <w:br/>
      </w:r>
      <w:r>
        <w:rPr>
          <w:rFonts w:ascii="Times New Roman"/>
          <w:b w:val="false"/>
          <w:i w:val="false"/>
          <w:color w:val="000000"/>
          <w:sz w:val="28"/>
        </w:rPr>
        <w:t xml:space="preserve">
12   | Ұлытау ауданы                   |      2310 </w:t>
      </w:r>
      <w:r>
        <w:br/>
      </w:r>
      <w:r>
        <w:rPr>
          <w:rFonts w:ascii="Times New Roman"/>
          <w:b w:val="false"/>
          <w:i w:val="false"/>
          <w:color w:val="000000"/>
          <w:sz w:val="28"/>
        </w:rPr>
        <w:t xml:space="preserve">
13   | Шет ауданы                      |      5775 </w:t>
      </w:r>
      <w:r>
        <w:br/>
      </w:r>
      <w:r>
        <w:rPr>
          <w:rFonts w:ascii="Times New Roman"/>
          <w:b w:val="false"/>
          <w:i w:val="false"/>
          <w:color w:val="000000"/>
          <w:sz w:val="28"/>
        </w:rPr>
        <w:t xml:space="preserve">
-------------------------------------------------------------- </w:t>
      </w:r>
    </w:p>
    <w:bookmarkStart w:name="z59" w:id="57"/>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31 қосымша  </w:t>
      </w:r>
      <w:r>
        <w:rPr>
          <w:rFonts w:ascii="Times New Roman"/>
          <w:b w:val="false"/>
          <w:i w:val="false"/>
          <w:color w:val="ff0000"/>
          <w:sz w:val="28"/>
        </w:rPr>
        <w:t xml:space="preserve">&lt;*&gt; </w:t>
      </w:r>
    </w:p>
    <w:bookmarkEnd w:id="57"/>
    <w:p>
      <w:pPr>
        <w:spacing w:after="0"/>
        <w:ind w:left="0"/>
        <w:jc w:val="both"/>
      </w:pPr>
      <w:r>
        <w:rPr>
          <w:rFonts w:ascii="Times New Roman"/>
          <w:b w:val="false"/>
          <w:i w:val="false"/>
          <w:color w:val="ff0000"/>
          <w:sz w:val="28"/>
        </w:rPr>
        <w:t xml:space="preserve">      Ескерту. 31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Жалпы орта білім беретін мемлекеттік мекемелердің кітапхана қорын жаңарту үшін оқулықтар сатып алу мен жеткізуге және оқу-әдістемелік комплектілерге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68031 </w:t>
      </w:r>
      <w:r>
        <w:br/>
      </w:r>
      <w:r>
        <w:rPr>
          <w:rFonts w:ascii="Times New Roman"/>
          <w:b w:val="false"/>
          <w:i w:val="false"/>
          <w:color w:val="000000"/>
          <w:sz w:val="28"/>
        </w:rPr>
        <w:t xml:space="preserve">
1    | Абай ауданы                     |     1653 </w:t>
      </w:r>
      <w:r>
        <w:br/>
      </w:r>
      <w:r>
        <w:rPr>
          <w:rFonts w:ascii="Times New Roman"/>
          <w:b w:val="false"/>
          <w:i w:val="false"/>
          <w:color w:val="000000"/>
          <w:sz w:val="28"/>
        </w:rPr>
        <w:t xml:space="preserve">
2    | Ақтоғай ауданы                  |      952 </w:t>
      </w:r>
      <w:r>
        <w:br/>
      </w:r>
      <w:r>
        <w:rPr>
          <w:rFonts w:ascii="Times New Roman"/>
          <w:b w:val="false"/>
          <w:i w:val="false"/>
          <w:color w:val="000000"/>
          <w:sz w:val="28"/>
        </w:rPr>
        <w:t xml:space="preserve">
3    | Балқаш қ.                       |      778 </w:t>
      </w:r>
      <w:r>
        <w:br/>
      </w:r>
      <w:r>
        <w:rPr>
          <w:rFonts w:ascii="Times New Roman"/>
          <w:b w:val="false"/>
          <w:i w:val="false"/>
          <w:color w:val="000000"/>
          <w:sz w:val="28"/>
        </w:rPr>
        <w:t xml:space="preserve">
4    | Бұқар-жырау ауданы              |     3041 </w:t>
      </w:r>
      <w:r>
        <w:br/>
      </w:r>
      <w:r>
        <w:rPr>
          <w:rFonts w:ascii="Times New Roman"/>
          <w:b w:val="false"/>
          <w:i w:val="false"/>
          <w:color w:val="000000"/>
          <w:sz w:val="28"/>
        </w:rPr>
        <w:t xml:space="preserve">
5    | Жаңаарқа ауданы                 |     1253 </w:t>
      </w:r>
      <w:r>
        <w:br/>
      </w:r>
      <w:r>
        <w:rPr>
          <w:rFonts w:ascii="Times New Roman"/>
          <w:b w:val="false"/>
          <w:i w:val="false"/>
          <w:color w:val="000000"/>
          <w:sz w:val="28"/>
        </w:rPr>
        <w:t xml:space="preserve">
6    | Жезқазған қ.                    |     7130 </w:t>
      </w:r>
      <w:r>
        <w:br/>
      </w:r>
      <w:r>
        <w:rPr>
          <w:rFonts w:ascii="Times New Roman"/>
          <w:b w:val="false"/>
          <w:i w:val="false"/>
          <w:color w:val="000000"/>
          <w:sz w:val="28"/>
        </w:rPr>
        <w:t xml:space="preserve">
7    | Қарағанды қ.                    |    24877 </w:t>
      </w:r>
      <w:r>
        <w:br/>
      </w:r>
      <w:r>
        <w:rPr>
          <w:rFonts w:ascii="Times New Roman"/>
          <w:b w:val="false"/>
          <w:i w:val="false"/>
          <w:color w:val="000000"/>
          <w:sz w:val="28"/>
        </w:rPr>
        <w:t xml:space="preserve">
8    | Қаражал қ.                      |      209 </w:t>
      </w:r>
      <w:r>
        <w:br/>
      </w:r>
      <w:r>
        <w:rPr>
          <w:rFonts w:ascii="Times New Roman"/>
          <w:b w:val="false"/>
          <w:i w:val="false"/>
          <w:color w:val="000000"/>
          <w:sz w:val="28"/>
        </w:rPr>
        <w:t xml:space="preserve">
9    | Қарқаралы ауданы                |     3818 </w:t>
      </w:r>
      <w:r>
        <w:br/>
      </w:r>
      <w:r>
        <w:rPr>
          <w:rFonts w:ascii="Times New Roman"/>
          <w:b w:val="false"/>
          <w:i w:val="false"/>
          <w:color w:val="000000"/>
          <w:sz w:val="28"/>
        </w:rPr>
        <w:t xml:space="preserve">
10   | Нұра ауданы                     |     1544 </w:t>
      </w:r>
      <w:r>
        <w:br/>
      </w:r>
      <w:r>
        <w:rPr>
          <w:rFonts w:ascii="Times New Roman"/>
          <w:b w:val="false"/>
          <w:i w:val="false"/>
          <w:color w:val="000000"/>
          <w:sz w:val="28"/>
        </w:rPr>
        <w:t xml:space="preserve">
11   | Осакаров ауданы                 |     1040 </w:t>
      </w:r>
      <w:r>
        <w:br/>
      </w:r>
      <w:r>
        <w:rPr>
          <w:rFonts w:ascii="Times New Roman"/>
          <w:b w:val="false"/>
          <w:i w:val="false"/>
          <w:color w:val="000000"/>
          <w:sz w:val="28"/>
        </w:rPr>
        <w:t xml:space="preserve">
12   | Приозерск қ.                    |      266 </w:t>
      </w:r>
      <w:r>
        <w:br/>
      </w:r>
      <w:r>
        <w:rPr>
          <w:rFonts w:ascii="Times New Roman"/>
          <w:b w:val="false"/>
          <w:i w:val="false"/>
          <w:color w:val="000000"/>
          <w:sz w:val="28"/>
        </w:rPr>
        <w:t xml:space="preserve">
13   | Саран қ.                        |     1540 </w:t>
      </w:r>
      <w:r>
        <w:br/>
      </w:r>
      <w:r>
        <w:rPr>
          <w:rFonts w:ascii="Times New Roman"/>
          <w:b w:val="false"/>
          <w:i w:val="false"/>
          <w:color w:val="000000"/>
          <w:sz w:val="28"/>
        </w:rPr>
        <w:t xml:space="preserve">
14   | Сәтпаев қ.                      |     6836 </w:t>
      </w:r>
      <w:r>
        <w:br/>
      </w:r>
      <w:r>
        <w:rPr>
          <w:rFonts w:ascii="Times New Roman"/>
          <w:b w:val="false"/>
          <w:i w:val="false"/>
          <w:color w:val="000000"/>
          <w:sz w:val="28"/>
        </w:rPr>
        <w:t xml:space="preserve">
15   | Теміртау қ.                     |     3610 </w:t>
      </w:r>
      <w:r>
        <w:br/>
      </w:r>
      <w:r>
        <w:rPr>
          <w:rFonts w:ascii="Times New Roman"/>
          <w:b w:val="false"/>
          <w:i w:val="false"/>
          <w:color w:val="000000"/>
          <w:sz w:val="28"/>
        </w:rPr>
        <w:t xml:space="preserve">
16   | Ұлытау ауданы                   |      937 </w:t>
      </w:r>
      <w:r>
        <w:br/>
      </w:r>
      <w:r>
        <w:rPr>
          <w:rFonts w:ascii="Times New Roman"/>
          <w:b w:val="false"/>
          <w:i w:val="false"/>
          <w:color w:val="000000"/>
          <w:sz w:val="28"/>
        </w:rPr>
        <w:t xml:space="preserve">
17   | Шахтинск қ.                     |     2359 </w:t>
      </w:r>
      <w:r>
        <w:br/>
      </w:r>
      <w:r>
        <w:rPr>
          <w:rFonts w:ascii="Times New Roman"/>
          <w:b w:val="false"/>
          <w:i w:val="false"/>
          <w:color w:val="000000"/>
          <w:sz w:val="28"/>
        </w:rPr>
        <w:t xml:space="preserve">
18   | Шет ауданы                      |     6188 </w:t>
      </w:r>
      <w:r>
        <w:br/>
      </w:r>
      <w:r>
        <w:rPr>
          <w:rFonts w:ascii="Times New Roman"/>
          <w:b w:val="false"/>
          <w:i w:val="false"/>
          <w:color w:val="000000"/>
          <w:sz w:val="28"/>
        </w:rPr>
        <w:t xml:space="preserve">
-------------------------------------------------------------- </w:t>
      </w:r>
    </w:p>
    <w:bookmarkStart w:name="z60" w:id="58"/>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32 қосымша  </w:t>
      </w:r>
      <w:r>
        <w:rPr>
          <w:rFonts w:ascii="Times New Roman"/>
          <w:b w:val="false"/>
          <w:i w:val="false"/>
          <w:color w:val="ff0000"/>
          <w:sz w:val="28"/>
        </w:rPr>
        <w:t xml:space="preserve">&lt;*&gt; </w:t>
      </w:r>
    </w:p>
    <w:bookmarkEnd w:id="58"/>
    <w:p>
      <w:pPr>
        <w:spacing w:after="0"/>
        <w:ind w:left="0"/>
        <w:jc w:val="both"/>
      </w:pPr>
      <w:r>
        <w:rPr>
          <w:rFonts w:ascii="Times New Roman"/>
          <w:b w:val="false"/>
          <w:i w:val="false"/>
          <w:color w:val="ff0000"/>
          <w:sz w:val="28"/>
        </w:rPr>
        <w:t xml:space="preserve">      Ескерту. 32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Жалпы орта білім беретін мемлекеттік мекемелердің лингафондық және мультимедиялық кабинеттерін құруға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30765 </w:t>
      </w:r>
      <w:r>
        <w:br/>
      </w:r>
      <w:r>
        <w:rPr>
          <w:rFonts w:ascii="Times New Roman"/>
          <w:b w:val="false"/>
          <w:i w:val="false"/>
          <w:color w:val="000000"/>
          <w:sz w:val="28"/>
        </w:rPr>
        <w:t xml:space="preserve">
1    | Балқаш қ.                       |      1246 </w:t>
      </w:r>
      <w:r>
        <w:br/>
      </w:r>
      <w:r>
        <w:rPr>
          <w:rFonts w:ascii="Times New Roman"/>
          <w:b w:val="false"/>
          <w:i w:val="false"/>
          <w:color w:val="000000"/>
          <w:sz w:val="28"/>
        </w:rPr>
        <w:t xml:space="preserve">
2    | Бұқар-жырау ауданы              |       411 </w:t>
      </w:r>
      <w:r>
        <w:br/>
      </w:r>
      <w:r>
        <w:rPr>
          <w:rFonts w:ascii="Times New Roman"/>
          <w:b w:val="false"/>
          <w:i w:val="false"/>
          <w:color w:val="000000"/>
          <w:sz w:val="28"/>
        </w:rPr>
        <w:t xml:space="preserve">
3    | Жаңаарқа ауданы                 |      1460 </w:t>
      </w:r>
      <w:r>
        <w:br/>
      </w:r>
      <w:r>
        <w:rPr>
          <w:rFonts w:ascii="Times New Roman"/>
          <w:b w:val="false"/>
          <w:i w:val="false"/>
          <w:color w:val="000000"/>
          <w:sz w:val="28"/>
        </w:rPr>
        <w:t xml:space="preserve">
4    | Жезқазған қ.                    |      5476 </w:t>
      </w:r>
      <w:r>
        <w:br/>
      </w:r>
      <w:r>
        <w:rPr>
          <w:rFonts w:ascii="Times New Roman"/>
          <w:b w:val="false"/>
          <w:i w:val="false"/>
          <w:color w:val="000000"/>
          <w:sz w:val="28"/>
        </w:rPr>
        <w:t xml:space="preserve">
5    | Қарағанды қ.                    |      9621 </w:t>
      </w:r>
      <w:r>
        <w:br/>
      </w:r>
      <w:r>
        <w:rPr>
          <w:rFonts w:ascii="Times New Roman"/>
          <w:b w:val="false"/>
          <w:i w:val="false"/>
          <w:color w:val="000000"/>
          <w:sz w:val="28"/>
        </w:rPr>
        <w:t xml:space="preserve">
6    | Қаражал қ.                      |      1780 </w:t>
      </w:r>
      <w:r>
        <w:br/>
      </w:r>
      <w:r>
        <w:rPr>
          <w:rFonts w:ascii="Times New Roman"/>
          <w:b w:val="false"/>
          <w:i w:val="false"/>
          <w:color w:val="000000"/>
          <w:sz w:val="28"/>
        </w:rPr>
        <w:t xml:space="preserve">
7    | Нұра ауданы                     |       828 </w:t>
      </w:r>
      <w:r>
        <w:br/>
      </w:r>
      <w:r>
        <w:rPr>
          <w:rFonts w:ascii="Times New Roman"/>
          <w:b w:val="false"/>
          <w:i w:val="false"/>
          <w:color w:val="000000"/>
          <w:sz w:val="28"/>
        </w:rPr>
        <w:t xml:space="preserve">
8    | Осакаров ауданы                 |      1149 </w:t>
      </w:r>
      <w:r>
        <w:br/>
      </w:r>
      <w:r>
        <w:rPr>
          <w:rFonts w:ascii="Times New Roman"/>
          <w:b w:val="false"/>
          <w:i w:val="false"/>
          <w:color w:val="000000"/>
          <w:sz w:val="28"/>
        </w:rPr>
        <w:t xml:space="preserve">
9    | Саран қ.                        |      1955 </w:t>
      </w:r>
      <w:r>
        <w:br/>
      </w:r>
      <w:r>
        <w:rPr>
          <w:rFonts w:ascii="Times New Roman"/>
          <w:b w:val="false"/>
          <w:i w:val="false"/>
          <w:color w:val="000000"/>
          <w:sz w:val="28"/>
        </w:rPr>
        <w:t xml:space="preserve">
10   | Теміртау қ.                     |       332 </w:t>
      </w:r>
      <w:r>
        <w:br/>
      </w:r>
      <w:r>
        <w:rPr>
          <w:rFonts w:ascii="Times New Roman"/>
          <w:b w:val="false"/>
          <w:i w:val="false"/>
          <w:color w:val="000000"/>
          <w:sz w:val="28"/>
        </w:rPr>
        <w:t xml:space="preserve">
11   | Ұлытау ауданы                   |      1849 </w:t>
      </w:r>
      <w:r>
        <w:br/>
      </w:r>
      <w:r>
        <w:rPr>
          <w:rFonts w:ascii="Times New Roman"/>
          <w:b w:val="false"/>
          <w:i w:val="false"/>
          <w:color w:val="000000"/>
          <w:sz w:val="28"/>
        </w:rPr>
        <w:t xml:space="preserve">
12   | Шахтинск қ.                     |      4658 </w:t>
      </w:r>
      <w:r>
        <w:br/>
      </w:r>
      <w:r>
        <w:rPr>
          <w:rFonts w:ascii="Times New Roman"/>
          <w:b w:val="false"/>
          <w:i w:val="false"/>
          <w:color w:val="000000"/>
          <w:sz w:val="28"/>
        </w:rPr>
        <w:t xml:space="preserve">
------------------------------------------------------------- </w:t>
      </w:r>
    </w:p>
    <w:bookmarkStart w:name="z61" w:id="59"/>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2004 жылғы 11 желтоқсандағы Х сессиясының </w:t>
      </w:r>
      <w:r>
        <w:br/>
      </w:r>
      <w:r>
        <w:rPr>
          <w:rFonts w:ascii="Times New Roman"/>
          <w:b w:val="false"/>
          <w:i w:val="false"/>
          <w:color w:val="000000"/>
          <w:sz w:val="28"/>
        </w:rPr>
        <w:t xml:space="preserve">
N 149 шешіміне </w:t>
      </w:r>
      <w:r>
        <w:br/>
      </w:r>
      <w:r>
        <w:rPr>
          <w:rFonts w:ascii="Times New Roman"/>
          <w:b w:val="false"/>
          <w:i w:val="false"/>
          <w:color w:val="000000"/>
          <w:sz w:val="28"/>
        </w:rPr>
        <w:t xml:space="preserve">
33 қосымша  </w:t>
      </w:r>
      <w:r>
        <w:rPr>
          <w:rFonts w:ascii="Times New Roman"/>
          <w:b w:val="false"/>
          <w:i w:val="false"/>
          <w:color w:val="ff0000"/>
          <w:sz w:val="28"/>
        </w:rPr>
        <w:t xml:space="preserve">&lt;*&gt; </w:t>
      </w:r>
    </w:p>
    <w:bookmarkEnd w:id="59"/>
    <w:p>
      <w:pPr>
        <w:spacing w:after="0"/>
        <w:ind w:left="0"/>
        <w:jc w:val="both"/>
      </w:pPr>
      <w:r>
        <w:rPr>
          <w:rFonts w:ascii="Times New Roman"/>
          <w:b w:val="false"/>
          <w:i w:val="false"/>
          <w:color w:val="ff0000"/>
          <w:sz w:val="28"/>
        </w:rPr>
        <w:t xml:space="preserve">      Ескерту. 33 қосымшамен толықтырылды - Қарағанды облыстық Мәслихатының XII сессиясының 2005 жылғы 30 мамырдағы N 183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Мемлекеттік мекемелер мен қазыналық кәсіпорындардың бірінші және екінші разрядтағы жұмысшыларының лауазымдық айлықтарын (мөлшерлемесін) есептеу үшін коэффициенттердің мөлшерін ұлғайтуға арналған ағымдағы нысаналы трансферттер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Атауы                |  Сома (мың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Барлығы                         |     28343 </w:t>
      </w:r>
      <w:r>
        <w:br/>
      </w:r>
      <w:r>
        <w:rPr>
          <w:rFonts w:ascii="Times New Roman"/>
          <w:b w:val="false"/>
          <w:i w:val="false"/>
          <w:color w:val="000000"/>
          <w:sz w:val="28"/>
        </w:rPr>
        <w:t xml:space="preserve">
1   | Абай ауданы                     |      1553 </w:t>
      </w:r>
      <w:r>
        <w:br/>
      </w:r>
      <w:r>
        <w:rPr>
          <w:rFonts w:ascii="Times New Roman"/>
          <w:b w:val="false"/>
          <w:i w:val="false"/>
          <w:color w:val="000000"/>
          <w:sz w:val="28"/>
        </w:rPr>
        <w:t xml:space="preserve">
2   | Ақтоғай ауданы                  |      1171 </w:t>
      </w:r>
      <w:r>
        <w:br/>
      </w:r>
      <w:r>
        <w:rPr>
          <w:rFonts w:ascii="Times New Roman"/>
          <w:b w:val="false"/>
          <w:i w:val="false"/>
          <w:color w:val="000000"/>
          <w:sz w:val="28"/>
        </w:rPr>
        <w:t xml:space="preserve">
3   | Балқаш қ.                       |      1041 </w:t>
      </w:r>
      <w:r>
        <w:br/>
      </w:r>
      <w:r>
        <w:rPr>
          <w:rFonts w:ascii="Times New Roman"/>
          <w:b w:val="false"/>
          <w:i w:val="false"/>
          <w:color w:val="000000"/>
          <w:sz w:val="28"/>
        </w:rPr>
        <w:t xml:space="preserve">
4   | Бұқар-жырау ауданы              |      1621 </w:t>
      </w:r>
      <w:r>
        <w:br/>
      </w:r>
      <w:r>
        <w:rPr>
          <w:rFonts w:ascii="Times New Roman"/>
          <w:b w:val="false"/>
          <w:i w:val="false"/>
          <w:color w:val="000000"/>
          <w:sz w:val="28"/>
        </w:rPr>
        <w:t xml:space="preserve">
5   | Жаңаарқа ауданы                 |       497 </w:t>
      </w:r>
      <w:r>
        <w:br/>
      </w:r>
      <w:r>
        <w:rPr>
          <w:rFonts w:ascii="Times New Roman"/>
          <w:b w:val="false"/>
          <w:i w:val="false"/>
          <w:color w:val="000000"/>
          <w:sz w:val="28"/>
        </w:rPr>
        <w:t xml:space="preserve">
6   | Жезқазған қ.                    |      1083 </w:t>
      </w:r>
      <w:r>
        <w:br/>
      </w:r>
      <w:r>
        <w:rPr>
          <w:rFonts w:ascii="Times New Roman"/>
          <w:b w:val="false"/>
          <w:i w:val="false"/>
          <w:color w:val="000000"/>
          <w:sz w:val="28"/>
        </w:rPr>
        <w:t xml:space="preserve">
7   | Қарағанды қ.                    |      6094 </w:t>
      </w:r>
      <w:r>
        <w:br/>
      </w:r>
      <w:r>
        <w:rPr>
          <w:rFonts w:ascii="Times New Roman"/>
          <w:b w:val="false"/>
          <w:i w:val="false"/>
          <w:color w:val="000000"/>
          <w:sz w:val="28"/>
        </w:rPr>
        <w:t xml:space="preserve">
8   | Қаражал қ.                      |       328 </w:t>
      </w:r>
      <w:r>
        <w:br/>
      </w:r>
      <w:r>
        <w:rPr>
          <w:rFonts w:ascii="Times New Roman"/>
          <w:b w:val="false"/>
          <w:i w:val="false"/>
          <w:color w:val="000000"/>
          <w:sz w:val="28"/>
        </w:rPr>
        <w:t xml:space="preserve">
9   | Қарқаралы ауданы                |      3558 </w:t>
      </w:r>
      <w:r>
        <w:br/>
      </w:r>
      <w:r>
        <w:rPr>
          <w:rFonts w:ascii="Times New Roman"/>
          <w:b w:val="false"/>
          <w:i w:val="false"/>
          <w:color w:val="000000"/>
          <w:sz w:val="28"/>
        </w:rPr>
        <w:t xml:space="preserve">
10  | Нұра ауданы                     |      1858 </w:t>
      </w:r>
      <w:r>
        <w:br/>
      </w:r>
      <w:r>
        <w:rPr>
          <w:rFonts w:ascii="Times New Roman"/>
          <w:b w:val="false"/>
          <w:i w:val="false"/>
          <w:color w:val="000000"/>
          <w:sz w:val="28"/>
        </w:rPr>
        <w:t xml:space="preserve">
11  | Осакаров ауданы                 |      1366 </w:t>
      </w:r>
      <w:r>
        <w:br/>
      </w:r>
      <w:r>
        <w:rPr>
          <w:rFonts w:ascii="Times New Roman"/>
          <w:b w:val="false"/>
          <w:i w:val="false"/>
          <w:color w:val="000000"/>
          <w:sz w:val="28"/>
        </w:rPr>
        <w:t xml:space="preserve">
12  | Приозерск қ.                    |       302 </w:t>
      </w:r>
      <w:r>
        <w:br/>
      </w:r>
      <w:r>
        <w:rPr>
          <w:rFonts w:ascii="Times New Roman"/>
          <w:b w:val="false"/>
          <w:i w:val="false"/>
          <w:color w:val="000000"/>
          <w:sz w:val="28"/>
        </w:rPr>
        <w:t xml:space="preserve">
13  | Саран қ.                        |      1228 </w:t>
      </w:r>
      <w:r>
        <w:br/>
      </w:r>
      <w:r>
        <w:rPr>
          <w:rFonts w:ascii="Times New Roman"/>
          <w:b w:val="false"/>
          <w:i w:val="false"/>
          <w:color w:val="000000"/>
          <w:sz w:val="28"/>
        </w:rPr>
        <w:t xml:space="preserve">
14  | Сәтпаев қ.                      |       701 </w:t>
      </w:r>
      <w:r>
        <w:br/>
      </w:r>
      <w:r>
        <w:rPr>
          <w:rFonts w:ascii="Times New Roman"/>
          <w:b w:val="false"/>
          <w:i w:val="false"/>
          <w:color w:val="000000"/>
          <w:sz w:val="28"/>
        </w:rPr>
        <w:t xml:space="preserve">
15  | Теміртау қ.                     |      1645 </w:t>
      </w:r>
      <w:r>
        <w:br/>
      </w:r>
      <w:r>
        <w:rPr>
          <w:rFonts w:ascii="Times New Roman"/>
          <w:b w:val="false"/>
          <w:i w:val="false"/>
          <w:color w:val="000000"/>
          <w:sz w:val="28"/>
        </w:rPr>
        <w:t xml:space="preserve">
16  | Ұлытау ауданы                   |       780 </w:t>
      </w:r>
      <w:r>
        <w:br/>
      </w:r>
      <w:r>
        <w:rPr>
          <w:rFonts w:ascii="Times New Roman"/>
          <w:b w:val="false"/>
          <w:i w:val="false"/>
          <w:color w:val="000000"/>
          <w:sz w:val="28"/>
        </w:rPr>
        <w:t xml:space="preserve">
17  | Шахтинск қ.                     |      1185 </w:t>
      </w:r>
      <w:r>
        <w:br/>
      </w:r>
      <w:r>
        <w:rPr>
          <w:rFonts w:ascii="Times New Roman"/>
          <w:b w:val="false"/>
          <w:i w:val="false"/>
          <w:color w:val="000000"/>
          <w:sz w:val="28"/>
        </w:rPr>
        <w:t xml:space="preserve">
18  | Шет ауданы                      |      2332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