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bccd" w14:textId="8d9b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мемлекеттік тіркеу тізімінде нормативтік құқықтық актілердегі тіркелген нөмірі - 1365</w:t>
      </w:r>
    </w:p>
    <w:p>
      <w:pPr>
        <w:spacing w:after="0"/>
        <w:ind w:left="0"/>
        <w:jc w:val="both"/>
      </w:pPr>
      <w:r>
        <w:rPr>
          <w:rFonts w:ascii="Times New Roman"/>
          <w:b w:val="false"/>
          <w:i w:val="false"/>
          <w:color w:val="000000"/>
          <w:sz w:val="28"/>
        </w:rPr>
        <w:t>Қарағанды облыстық Мәслихатының IV сессиясының 2004 жылғы 12 ақпандағы N 69 шешімі. Қарағанды облысының Әділет департаментінде 2004 жылғы 16 ақпанда N 1419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сәуірдегі "Бюджет жүйесі туралы" N 357-I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N 148-II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2003 жылғы 25 желтоқсандағы "2004 жылға арналған облыстық бюджет туралы" III сессиясының (мемлекеттік тіркеу тізімінде нормативтік құқықтық актілердегі тіркелген нөмірі - 1365, "Индустриальная Караганда" газетінің 2004 жылғы 1 қаңтардағы N 1 (19932), "Орталық Қазақстан" газетінің 2004 жылғы 1 қаңтардағы N 1 (19.415) жарияланған) N 36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r>
        <w:br/>
      </w:r>
      <w:r>
        <w:rPr>
          <w:rFonts w:ascii="Times New Roman"/>
          <w:b w:val="false"/>
          <w:i w:val="false"/>
          <w:color w:val="000000"/>
          <w:sz w:val="28"/>
        </w:rPr>
        <w:t>
      1) 1 тармақтағы:
</w:t>
      </w:r>
      <w:r>
        <w:br/>
      </w:r>
      <w:r>
        <w:rPr>
          <w:rFonts w:ascii="Times New Roman"/>
          <w:b w:val="false"/>
          <w:i w:val="false"/>
          <w:color w:val="000000"/>
          <w:sz w:val="28"/>
        </w:rPr>
        <w:t>
      1) тармақшадағы:
</w:t>
      </w:r>
      <w:r>
        <w:br/>
      </w:r>
      <w:r>
        <w:rPr>
          <w:rFonts w:ascii="Times New Roman"/>
          <w:b w:val="false"/>
          <w:i w:val="false"/>
          <w:color w:val="000000"/>
          <w:sz w:val="28"/>
        </w:rPr>
        <w:t>
      "20717648" саны "21457648" санына ауыстырылсын;
</w:t>
      </w:r>
      <w:r>
        <w:br/>
      </w:r>
      <w:r>
        <w:rPr>
          <w:rFonts w:ascii="Times New Roman"/>
          <w:b w:val="false"/>
          <w:i w:val="false"/>
          <w:color w:val="000000"/>
          <w:sz w:val="28"/>
        </w:rPr>
        <w:t>
      "8523518" саны "8993518" санына ауыстырылсын;
</w:t>
      </w:r>
      <w:r>
        <w:br/>
      </w:r>
      <w:r>
        <w:rPr>
          <w:rFonts w:ascii="Times New Roman"/>
          <w:b w:val="false"/>
          <w:i w:val="false"/>
          <w:color w:val="000000"/>
          <w:sz w:val="28"/>
        </w:rPr>
        <w:t>
      "264617" саны "534617" санына ауыстырылсын;
</w:t>
      </w:r>
      <w:r>
        <w:br/>
      </w:r>
      <w:r>
        <w:rPr>
          <w:rFonts w:ascii="Times New Roman"/>
          <w:b w:val="false"/>
          <w:i w:val="false"/>
          <w:color w:val="000000"/>
          <w:sz w:val="28"/>
        </w:rPr>
        <w:t>
      2) тармақшадағы:
</w:t>
      </w:r>
      <w:r>
        <w:br/>
      </w:r>
      <w:r>
        <w:rPr>
          <w:rFonts w:ascii="Times New Roman"/>
          <w:b w:val="false"/>
          <w:i w:val="false"/>
          <w:color w:val="000000"/>
          <w:sz w:val="28"/>
        </w:rPr>
        <w:t>
      "20763648" саны "21518848" санына ауыстырылсын;
</w:t>
      </w:r>
      <w:r>
        <w:br/>
      </w:r>
      <w:r>
        <w:rPr>
          <w:rFonts w:ascii="Times New Roman"/>
          <w:b w:val="false"/>
          <w:i w:val="false"/>
          <w:color w:val="000000"/>
          <w:sz w:val="28"/>
        </w:rPr>
        <w:t>
      "20763648" саны "21248848" санына ауыстырылсын;
</w:t>
      </w:r>
      <w:r>
        <w:br/>
      </w:r>
      <w:r>
        <w:rPr>
          <w:rFonts w:ascii="Times New Roman"/>
          <w:b w:val="false"/>
          <w:i w:val="false"/>
          <w:color w:val="000000"/>
          <w:sz w:val="28"/>
        </w:rPr>
        <w:t>
      келесі мазмұндалған жолдармен толықтырылсын:
</w:t>
      </w:r>
      <w:r>
        <w:br/>
      </w:r>
      <w:r>
        <w:rPr>
          <w:rFonts w:ascii="Times New Roman"/>
          <w:b w:val="false"/>
          <w:i w:val="false"/>
          <w:color w:val="000000"/>
          <w:sz w:val="28"/>
        </w:rPr>
        <w:t>
      "несиелерге - 270000 мың теңге;";
</w:t>
      </w:r>
      <w:r>
        <w:br/>
      </w:r>
      <w:r>
        <w:rPr>
          <w:rFonts w:ascii="Times New Roman"/>
          <w:b w:val="false"/>
          <w:i w:val="false"/>
          <w:color w:val="000000"/>
          <w:sz w:val="28"/>
        </w:rPr>
        <w:t>
      3) тармақшадағы:
</w:t>
      </w:r>
      <w:r>
        <w:br/>
      </w:r>
      <w:r>
        <w:rPr>
          <w:rFonts w:ascii="Times New Roman"/>
          <w:b w:val="false"/>
          <w:i w:val="false"/>
          <w:color w:val="000000"/>
          <w:sz w:val="28"/>
        </w:rPr>
        <w:t>
      "46000" саны "61200" санына ауыстырылсын;
</w:t>
      </w:r>
      <w:r>
        <w:br/>
      </w:r>
      <w:r>
        <w:rPr>
          <w:rFonts w:ascii="Times New Roman"/>
          <w:b w:val="false"/>
          <w:i w:val="false"/>
          <w:color w:val="000000"/>
          <w:sz w:val="28"/>
        </w:rPr>
        <w:t>
      екінші абзац келесі редакцияда баяндалсын:
</w:t>
      </w:r>
      <w:r>
        <w:br/>
      </w:r>
      <w:r>
        <w:rPr>
          <w:rFonts w:ascii="Times New Roman"/>
          <w:b w:val="false"/>
          <w:i w:val="false"/>
          <w:color w:val="000000"/>
          <w:sz w:val="28"/>
        </w:rPr>
        <w:t>
      "Бюджеттің тапшылығын қаржыландыру Қазақстан Республикасының заңдылықтарына сәйкес қамтамасыз етілсін.";
</w:t>
      </w:r>
      <w:r>
        <w:br/>
      </w:r>
      <w:r>
        <w:rPr>
          <w:rFonts w:ascii="Times New Roman"/>
          <w:b w:val="false"/>
          <w:i w:val="false"/>
          <w:color w:val="000000"/>
          <w:sz w:val="28"/>
        </w:rPr>
        <w:t>
      2) 4 тармақ келесі редакцияда баяндалсын:
</w:t>
      </w:r>
      <w:r>
        <w:br/>
      </w:r>
      <w:r>
        <w:rPr>
          <w:rFonts w:ascii="Times New Roman"/>
          <w:b w:val="false"/>
          <w:i w:val="false"/>
          <w:color w:val="000000"/>
          <w:sz w:val="28"/>
        </w:rPr>
        <w:t>
      "4. Республикалық бюджеттегі ресми трансферттердің құрамында 868911 мың теңге сомасында мақсатты трансферттер көзделетіні ескерілсін, оның ішінде селолық округтердің әкімдерінің аппараттарын ұстауға 298911 мың теңге, Приозерск қаласының инфрақұрылымдарын қолдауға 100000 мың теңге, білім беру және денсаулық сақтау объектілерінің құрылысы мен қайта жаңартылуына арналған мақсатты инвестициялық трансферттер 470000 мың теңге сомасында.";
</w:t>
      </w:r>
      <w:r>
        <w:br/>
      </w:r>
      <w:r>
        <w:rPr>
          <w:rFonts w:ascii="Times New Roman"/>
          <w:b w:val="false"/>
          <w:i w:val="false"/>
          <w:color w:val="000000"/>
          <w:sz w:val="28"/>
        </w:rPr>
        <w:t>
      3) 4-1, 4-2, 4-3 тармақтары келесі мазмұндалғандармен толықтырылсын:
</w:t>
      </w:r>
      <w:r>
        <w:br/>
      </w:r>
      <w:r>
        <w:rPr>
          <w:rFonts w:ascii="Times New Roman"/>
          <w:b w:val="false"/>
          <w:i w:val="false"/>
          <w:color w:val="000000"/>
          <w:sz w:val="28"/>
        </w:rPr>
        <w:t>
      "4-1. 2004 жылға арналған облыстық бюджетте:
</w:t>
      </w:r>
      <w:r>
        <w:br/>
      </w:r>
      <w:r>
        <w:rPr>
          <w:rFonts w:ascii="Times New Roman"/>
          <w:b w:val="false"/>
          <w:i w:val="false"/>
          <w:color w:val="000000"/>
          <w:sz w:val="28"/>
        </w:rPr>
        <w:t>
      республикалық бюджеттен нөлдік сыйақы мөлшерлемесі бойынша 270000 мың теңге сомасында кредит түсетіні;
</w:t>
      </w:r>
      <w:r>
        <w:br/>
      </w:r>
      <w:r>
        <w:rPr>
          <w:rFonts w:ascii="Times New Roman"/>
          <w:b w:val="false"/>
          <w:i w:val="false"/>
          <w:color w:val="000000"/>
          <w:sz w:val="28"/>
        </w:rPr>
        <w:t>
      жергілікті бюджеттік бағдарламалар "Көктемгі егіс және егін жинау жұмыстарын өткізуге ауыл шаруашылығы тауарларын өндірушілерді несиелеу" ауыл шаруашылығы тауарларын өндірушілерді несиелеу үшін жанар-жағар материалдар, тұқым, тыңайтқыш, гербицид, тұқымды дәрілегіштер сатып алуға, ауыл шаруашылығы машиналары үшін қосалқы бөлшектер мен жалға алуға немесе ауыл шаруашылығы техникаларын сатып алуға, "Көктемгі егіс және егін жинау жұмыстарына арналған несиелерді орналастыруға екінші деңгейдегі банктердің делдалдық сыйақыларын төлеу" қарастырылады;
</w:t>
      </w:r>
      <w:r>
        <w:br/>
      </w:r>
      <w:r>
        <w:rPr>
          <w:rFonts w:ascii="Times New Roman"/>
          <w:b w:val="false"/>
          <w:i w:val="false"/>
          <w:color w:val="000000"/>
          <w:sz w:val="28"/>
        </w:rPr>
        <w:t>
      екінші деңгейдегі банктердің 270000 мың теңге сомасында алынған несиелерін 2004 жылдың 25 қарашасына дейін қайтару;
</w:t>
      </w:r>
      <w:r>
        <w:br/>
      </w:r>
      <w:r>
        <w:rPr>
          <w:rFonts w:ascii="Times New Roman"/>
          <w:b w:val="false"/>
          <w:i w:val="false"/>
          <w:color w:val="000000"/>
          <w:sz w:val="28"/>
        </w:rPr>
        <w:t>
      жергілікті атқарушы органдардың республикалық бюджет алдындағы қарызы, 270000 мың теңге сомасындағы қарызын 2004 жылдың 1 желтоқсанына дейін өтеу.
</w:t>
      </w:r>
      <w:r>
        <w:br/>
      </w:r>
      <w:r>
        <w:rPr>
          <w:rFonts w:ascii="Times New Roman"/>
          <w:b w:val="false"/>
          <w:i w:val="false"/>
          <w:color w:val="000000"/>
          <w:sz w:val="28"/>
        </w:rPr>
        <w:t>
      4-2. "Көктемгі егіс және егін жинау жұмыстарын өткізуге ауыл шаруашылығы тауарларын өндірушілерді несиелеу" бағдарламасы бойынша бөлінген қаражаттарды мақсатқа пайдалану, оларды облыстық бюджетке уақытында қайтару жауапкершілігі бағдарлама әкімшісі - Қарағанды облыстық ауыл шаруашылығы Департаментіне жүктеледі.
</w:t>
      </w:r>
      <w:r>
        <w:br/>
      </w:r>
      <w:r>
        <w:rPr>
          <w:rFonts w:ascii="Times New Roman"/>
          <w:b w:val="false"/>
          <w:i w:val="false"/>
          <w:color w:val="000000"/>
          <w:sz w:val="28"/>
        </w:rPr>
        <w:t>
      4-3. 4-1, 4-2 тармақтарының орындалуын бақылау өнеркәсіп, құрылыс, көлік, коммуналдық шаруашылық, аграрлық мәселелер және экология жөніндегі тұрақты комиссияларға, облыстық Мәслихаттың тексеру комиссиясына жүктеледі.";
</w:t>
      </w:r>
      <w:r>
        <w:br/>
      </w:r>
      <w:r>
        <w:rPr>
          <w:rFonts w:ascii="Times New Roman"/>
          <w:b w:val="false"/>
          <w:i w:val="false"/>
          <w:color w:val="000000"/>
          <w:sz w:val="28"/>
        </w:rPr>
        <w:t>
      4) 10-1 тармағы келесі мазмұндалғанмен толықтырылсын:
</w:t>
      </w:r>
      <w:r>
        <w:br/>
      </w:r>
      <w:r>
        <w:rPr>
          <w:rFonts w:ascii="Times New Roman"/>
          <w:b w:val="false"/>
          <w:i w:val="false"/>
          <w:color w:val="000000"/>
          <w:sz w:val="28"/>
        </w:rPr>
        <w:t>
      "10-1. Облыстық бюджеттің шығыстарының құрамында денсаулық сақтау объектілерінің құрылысы мен қайта жаңартылуына 270000 мың теңге шығыстар көзделетіні ескерілсін.";
</w:t>
      </w:r>
      <w:r>
        <w:br/>
      </w:r>
      <w:r>
        <w:rPr>
          <w:rFonts w:ascii="Times New Roman"/>
          <w:b w:val="false"/>
          <w:i w:val="false"/>
          <w:color w:val="000000"/>
          <w:sz w:val="28"/>
        </w:rPr>
        <w:t>
      5) 12-1 тармағы келесі мазмұндалғанмен толықтырылсын;
</w:t>
      </w:r>
      <w:r>
        <w:br/>
      </w:r>
      <w:r>
        <w:rPr>
          <w:rFonts w:ascii="Times New Roman"/>
          <w:b w:val="false"/>
          <w:i w:val="false"/>
          <w:color w:val="000000"/>
          <w:sz w:val="28"/>
        </w:rPr>
        <w:t>
      "12-1. Облыстық бюджеттің шығыстарының құрамында Сәтпаев қаласының бюджетіне 200000 мың теңге сомасында орта мектептің құрылысына арналған инвестициялық трансферттер көзделетіні ескерілсін".
</w:t>
      </w:r>
      <w:r>
        <w:br/>
      </w:r>
      <w:r>
        <w:rPr>
          <w:rFonts w:ascii="Times New Roman"/>
          <w:b w:val="false"/>
          <w:i w:val="false"/>
          <w:color w:val="000000"/>
          <w:sz w:val="28"/>
        </w:rPr>
        <w:t>
      6) 17 тармақтағы:
</w:t>
      </w:r>
      <w:r>
        <w:br/>
      </w:r>
      <w:r>
        <w:rPr>
          <w:rFonts w:ascii="Times New Roman"/>
          <w:b w:val="false"/>
          <w:i w:val="false"/>
          <w:color w:val="000000"/>
          <w:sz w:val="28"/>
        </w:rPr>
        <w:t>
      бірінші абзацтың "200000" саны "130000" санына ауыстырылсын;
</w:t>
      </w:r>
      <w:r>
        <w:br/>
      </w:r>
      <w:r>
        <w:rPr>
          <w:rFonts w:ascii="Times New Roman"/>
          <w:b w:val="false"/>
          <w:i w:val="false"/>
          <w:color w:val="000000"/>
          <w:sz w:val="28"/>
        </w:rPr>
        <w:t>
      үшінші абзац төмендегі мазмұндалғанмен толықтырылсын:
</w:t>
      </w:r>
      <w:r>
        <w:br/>
      </w:r>
      <w:r>
        <w:rPr>
          <w:rFonts w:ascii="Times New Roman"/>
          <w:b w:val="false"/>
          <w:i w:val="false"/>
          <w:color w:val="000000"/>
          <w:sz w:val="28"/>
        </w:rPr>
        <w:t>
      "төменгі тұрған бюджеттердің кассалық айырмашылықтарын жабуға арналған несиелеу үшін облыстың жергілікті атқарушы органының арнайы резерві - 70000 мың теңге.";
</w:t>
      </w:r>
      <w:r>
        <w:br/>
      </w:r>
      <w:r>
        <w:rPr>
          <w:rFonts w:ascii="Times New Roman"/>
          <w:b w:val="false"/>
          <w:i w:val="false"/>
          <w:color w:val="000000"/>
          <w:sz w:val="28"/>
        </w:rPr>
        <w:t>
      7) Осы шешімнің 1, 2, 3, 4 қосымшаларына сәйкес аталған шешім 1, 5, 6, 7 қосымшалардағы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2004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12 ақпандағы "Қарағанды облыстық
</w:t>
      </w:r>
      <w:r>
        <w:br/>
      </w:r>
      <w:r>
        <w:rPr>
          <w:rFonts w:ascii="Times New Roman"/>
          <w:b w:val="false"/>
          <w:i w:val="false"/>
          <w:color w:val="000000"/>
          <w:sz w:val="28"/>
        </w:rPr>
        <w:t>
Мәслихатының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IV сессиясының N 69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13"/>
        <w:gridCol w:w="7213"/>
        <w:gridCol w:w="193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Атаулары
</w:t>
            </w:r>
            <w:r>
              <w:br/>
            </w:r>
            <w:r>
              <w:rPr>
                <w:rFonts w:ascii="Times New Roman"/>
                <w:b w:val="false"/>
                <w:i w:val="false"/>
                <w:color w:val="000000"/>
                <w:sz w:val="20"/>
              </w:rPr>
              <w:t>
   Сыныбы
</w:t>
            </w:r>
            <w:r>
              <w:br/>
            </w:r>
            <w:r>
              <w:rPr>
                <w:rFonts w:ascii="Times New Roman"/>
                <w:b w:val="false"/>
                <w:i w:val="false"/>
                <w:color w:val="000000"/>
                <w:sz w:val="20"/>
              </w:rPr>
              <w:t>
       Ішкі сыныбы
</w:t>
            </w:r>
            <w:r>
              <w:br/>
            </w:r>
            <w:r>
              <w:rPr>
                <w:rFonts w:ascii="Times New Roman"/>
                <w:b w:val="false"/>
                <w:i w:val="false"/>
                <w:color w:val="000000"/>
                <w:sz w:val="20"/>
              </w:rPr>
              <w:t>
            Ерекшелік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21457648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11929513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11855612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11056917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11056917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11056917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798695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328609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спирттің барлық түрлері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арақ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70119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күшті ликер-арақ бұйымдары және басқа да күшті алкогольді ішімдіктер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2097
</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шараптар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2089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сыра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252513
</w:t>
            </w:r>
          </w:p>
        </w:tc>
      </w:tr>
      <w:tr>
        <w:trPr>
          <w:trHeight w:val="9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аумағында өндірілген градусы аз ликер-арақ бұйымдары және этил спиртінің көлемдік үлесі 12 ден 30 процентке дейінгі басқа да әлсіз алкогольді ішімдіктер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470086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төленетін төлем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470086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пен меншіктен 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58890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тұлғалардан және қаржы мекемелерінен түсетін салыққа  жатпайтын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58890
</w:t>
            </w:r>
          </w:p>
        </w:tc>
      </w:tr>
      <w:tr>
        <w:trPr>
          <w:trHeight w:val="3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мүлкін жалға беруден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58890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алымдар мен төлемдер, коммерциялық емес және ілеспе саудадан алынатын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7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және ілеспе саудадан алынатын басқа да төлемдер мен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126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 бойынша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 мен санкциялар бойынша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туралы заңдарды бұзғаны үшін төленетін айыппұлдар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3832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алатын басқа да санкциялар мен айыппұлдар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 бойынша сыйақылар (мүдделер)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заңды тұлғаларға берілген несиелер бойынша сыйақылар (мүдделер)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 бойынша сыйақылар (мүдделер)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 қолдау және дамыту үшін берілген несиелер бойынша сыйақылар (мүдделер)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9962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өзге де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Салыққа жатпайтын өзге де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132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33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түсетін салыққа жатпайтын өзге де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ресми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8993518
</w:t>
            </w:r>
          </w:p>
        </w:tc>
      </w:tr>
      <w:tr>
        <w:trPr>
          <w:trHeight w:val="70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1518938
</w:t>
            </w:r>
          </w:p>
        </w:tc>
      </w:tr>
      <w:tr>
        <w:trPr>
          <w:trHeight w:val="34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алынатын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1518938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бюджеттік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1518938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7474580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7474580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398911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6605669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Мақсатты инвестициялық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534617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несиелерді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534617
</w:t>
            </w:r>
          </w:p>
        </w:tc>
      </w:tr>
      <w:tr>
        <w:trPr>
          <w:trHeight w:val="3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жергілікті бюджеттен берілген несиелерді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534617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берілген несиелерді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29700
</w:t>
            </w:r>
          </w:p>
        </w:tc>
      </w:tr>
      <w:tr>
        <w:trPr>
          <w:trHeight w:val="37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тауар өндірушілеріне берілген несиелерді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281541
</w:t>
            </w:r>
          </w:p>
        </w:tc>
      </w:tr>
      <w:tr>
        <w:trPr>
          <w:trHeight w:val="6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 қолдау және дамыту үшін берілген несиелерді қайтару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223376
</w:t>
            </w:r>
          </w:p>
        </w:tc>
      </w:tr>
    </w:tbl>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33"/>
        <w:gridCol w:w="993"/>
        <w:gridCol w:w="993"/>
        <w:gridCol w:w="693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r>
              <w:br/>
            </w:r>
            <w:r>
              <w:rPr>
                <w:rFonts w:ascii="Times New Roman"/>
                <w:b w:val="false"/>
                <w:i w:val="false"/>
                <w:color w:val="000000"/>
                <w:sz w:val="20"/>
              </w:rPr>
              <w:t>
     Ішкі функция
</w:t>
            </w:r>
            <w:r>
              <w:br/>
            </w:r>
            <w:r>
              <w:rPr>
                <w:rFonts w:ascii="Times New Roman"/>
                <w:b w:val="false"/>
                <w:i w:val="false"/>
                <w:color w:val="000000"/>
                <w:sz w:val="20"/>
              </w:rPr>
              <w:t>
          Бағдарлама әкімшісі
</w:t>
            </w:r>
            <w:r>
              <w:br/>
            </w:r>
            <w:r>
              <w:rPr>
                <w:rFonts w:ascii="Times New Roman"/>
                <w:b w:val="false"/>
                <w:i w:val="false"/>
                <w:color w:val="000000"/>
                <w:sz w:val="20"/>
              </w:rPr>
              <w:t>
               Бағдарлама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Шығыстар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21518848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21248848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644203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264383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240111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240111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379820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33918
</w:t>
            </w:r>
          </w:p>
        </w:tc>
      </w:tr>
      <w:tr>
        <w:trPr>
          <w:trHeight w:val="9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салықтарды жинауды және рыноктарда бір жолғы талондарды беру жөніндегі жұмысты қамтамасыз ету және ұйымдастыру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33918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36634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309268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294961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органдарының ақпараттық жүйесін құру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үшін мүлікті бағалауды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859074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12340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жөніндегі жұмыстарды ұйымдастыру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846734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846734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823699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895812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895812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795962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787350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8612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99850
</w:t>
            </w:r>
          </w:p>
        </w:tc>
      </w:tr>
      <w:tr>
        <w:trPr>
          <w:trHeight w:val="7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қозғалысын реттеу бойынша жабдықтар мен  қаражаттарды іске қосу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99850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1873367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963238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963238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жалпы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527954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23340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 үшін қосымша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401506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491165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491165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491165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354604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17208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337396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337396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44713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21144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21144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23569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23569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қызметтер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19647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19647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2344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5289269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1389896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1389896
</w:t>
            </w:r>
          </w:p>
        </w:tc>
      </w:tr>
      <w:tr>
        <w:trPr>
          <w:trHeight w:val="9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1389896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354119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151984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53372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92642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қадағалаудың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202135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1329181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1329181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әлеуметтік-елеулі аурулармен ауыратын адамдарға медициналық көмек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1329181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744790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744790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744790
</w:t>
            </w:r>
          </w:p>
        </w:tc>
      </w:tr>
      <w:tr>
        <w:trPr>
          <w:trHeight w:val="4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көмектің басқа түрлері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276956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65445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65445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211511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193537
</w:t>
            </w:r>
          </w:p>
        </w:tc>
      </w:tr>
      <w:tr>
        <w:trPr>
          <w:trHeight w:val="4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17974
</w:t>
            </w:r>
          </w:p>
        </w:tc>
      </w:tr>
      <w:tr>
        <w:trPr>
          <w:trHeight w:val="4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1194327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1194327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санаттарын арнаулы балалардың және емдік тағамдардың өнімдерімен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17171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880658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және әлеуметтік көмек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2740647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1752516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1545948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1137186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408762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206568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206568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917651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265193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260114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мүгедектерді әлеуметтік қолдау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5079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652458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652458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70480
</w:t>
            </w:r>
          </w:p>
        </w:tc>
      </w:tr>
      <w:tr>
        <w:trPr>
          <w:trHeight w:val="58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62739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 төлеу және жеткізу жөніндегі қызмет көрсетулерге төлем жүргізу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770308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456302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456302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398175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38127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және мәдени мұраларды сақтау, халықтың тарихи, ұлттық және мәдени дәстүрлері мен салттарын дамытуға жәрдемдесу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туризм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72782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72782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67782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кеңістік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214540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38195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8547
</w:t>
            </w:r>
          </w:p>
        </w:tc>
      </w:tr>
      <w:tr>
        <w:trPr>
          <w:trHeight w:val="7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29648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86575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86575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89770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84170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басқа да тілдерді дамыту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Мәдениетті, спортты және ақпараттық кеңістікті ұйымдастыру жөніндегі өзге де қызметтер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26684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26684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19684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418754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r>
      <w:tr>
        <w:trPr>
          <w:trHeight w:val="5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 үшін екінші деңгейдегі банктерге комиссиялық сыйақылар төлеу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86002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86002
</w:t>
            </w:r>
          </w:p>
        </w:tc>
      </w:tr>
      <w:tr>
        <w:trPr>
          <w:trHeight w:val="4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86002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278421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278421
</w:t>
            </w:r>
          </w:p>
        </w:tc>
      </w:tr>
      <w:tr>
        <w:trPr>
          <w:trHeight w:val="9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9131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 дамыту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153400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ерекше қорғалатын табиғи аумақтарды ұстау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15890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саласындағы өзге де қызметтер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39131
</w:t>
            </w:r>
          </w:p>
        </w:tc>
      </w:tr>
      <w:tr>
        <w:trPr>
          <w:trHeight w:val="9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39131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1297433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1297433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1297433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Ауданаралық (қалааралық)  жолаушылар тасымалын ұйымдастыру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439713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инфрақұрылымды дамыту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299100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558620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1557818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және бәсекелестікті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1549818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245000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 де көзделмеген шығындарды жою үшін жергілікті атқарушы органның резерві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Өкілеттік шығындар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және туризм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56704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101854
</w:t>
            </w:r>
          </w:p>
        </w:tc>
      </w:tr>
      <w:tr>
        <w:trPr>
          <w:trHeight w:val="10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71854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және технико-экономикалық негіздемелерді сараптау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мен құрылыс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1112636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және құрылыс атқарушы органының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36496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1075640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Инфрақұрылым және құрылыс органдарының ақпарат жүйесін құру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33624
</w:t>
            </w:r>
          </w:p>
        </w:tc>
      </w:tr>
      <w:tr>
        <w:trPr>
          <w:trHeight w:val="9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33124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жол шаруашылығы және көлік органдарының ақпараттық жүйесін құру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4902163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4902163
</w:t>
            </w:r>
          </w:p>
        </w:tc>
      </w:tr>
      <w:tr>
        <w:trPr>
          <w:trHeight w:val="4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4902163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598911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4303252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8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5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 өндірушілерінің көктемгі егіс және жинау жұмыстарын кредиттеу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Бюджеттің дефициті (профициті)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Бюджеттің дефицитін (профицитін пайдалану)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ішкі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берілетін несиелер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 объектілерін жекешелендіруден түсетін түсімдер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жекешелендіруден түсетін түсімдер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Өтеулер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4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270000
</w:t>
            </w:r>
          </w:p>
        </w:tc>
      </w:tr>
      <w:tr>
        <w:trPr>
          <w:trHeight w:val="6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бюджет қаражаттарының бос қалдықтарын пайдалану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12 ақпандағы "Қарағанды облыстық
</w:t>
      </w:r>
      <w:r>
        <w:br/>
      </w:r>
      <w:r>
        <w:rPr>
          <w:rFonts w:ascii="Times New Roman"/>
          <w:b w:val="false"/>
          <w:i w:val="false"/>
          <w:color w:val="000000"/>
          <w:sz w:val="28"/>
        </w:rPr>
        <w:t>
Мәслихатының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IV сессиясының N 69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53"/>
        <w:gridCol w:w="853"/>
        <w:gridCol w:w="853"/>
        <w:gridCol w:w="92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r>
              <w:br/>
            </w:r>
            <w:r>
              <w:rPr>
                <w:rFonts w:ascii="Times New Roman"/>
                <w:b w:val="false"/>
                <w:i w:val="false"/>
                <w:color w:val="000000"/>
                <w:sz w:val="20"/>
              </w:rPr>
              <w:t>
    Ішкі функция
</w:t>
            </w:r>
            <w:r>
              <w:br/>
            </w:r>
            <w:r>
              <w:rPr>
                <w:rFonts w:ascii="Times New Roman"/>
                <w:b w:val="false"/>
                <w:i w:val="false"/>
                <w:color w:val="000000"/>
                <w:sz w:val="20"/>
              </w:rPr>
              <w:t>
         Бағдарлама әкімшісі
</w:t>
            </w:r>
            <w:r>
              <w:br/>
            </w:r>
            <w:r>
              <w:rPr>
                <w:rFonts w:ascii="Times New Roman"/>
                <w:b w:val="false"/>
                <w:i w:val="false"/>
                <w:color w:val="000000"/>
                <w:sz w:val="20"/>
              </w:rPr>
              <w:t>
              Бағдарлама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салықтарды жинауды және рыноктарда бір жолғы талондарды беру жөніндегі жұмысты қамтамасыз ету және ұйымдастыру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 атқарушы органының қызметін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жекешелендіруін ұйымдастыру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келіп түскен мүлікті есепке алу, сақтау, бағалау және ұстау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органының қызметін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үшін мүлікті бағалауды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қосып жазу және шақыру жөнінде іс-шаралар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жөніндегі жұмыстарды ұйымдастыру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төтенше жағдайларды жою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істердің атқарушы органының қызметін қамтамасыз ету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қозғалысын реттеу бойынша жабдықтар мен қаражаттарды іске қосу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білім беру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жалпы білім беру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жүйесін ақпараттандыру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мекемелердің кітапхана қорларын жаңарту үшін оқулықтарды сатып алу және жеткізу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жасөспірімдер үшін қосымша білім беру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кадрларының біліктілігін арттыру және оларды қайта даярлау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кадрларының біліктілігін арттыру және оларды қайта даярлау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қызметтер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тексеріп байқау жөнінде халыққа психологиялық-медициналық-педагогикалық кеңестер беру көмегін көрсету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9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(ауыстырғыш) өндіру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салауатты өмір сүруді насихаттау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қадағалаудың атқарушы органы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органының қызметін қамтамасыз ету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әл-ауқатын қамтамасыз ету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төндіретін әлеуметтік-елеулі аурулармен ауыратын адамдарға медициналық көмек көрсету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көмектің басқа түрлері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қызметкерлеріне, олардың отбасыларына стационарлық медициналық көмек көрсету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органының қызметін қамтамасыз ету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санаттарын арнаулы балалардың және емдік тағамдардың өнімдерімен қамтамасыз ету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бойынша халықты дәрілік заттармен қамтамасыз ету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және әлеуметтік көмек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төлемдер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мүгедектерді әлеуметтік қолдау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 атқарушы органының қызметін қамтамасыз ету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әлеуметтік төлемдерді есептеу, төлеу және жеткізу жөніндегі қызмет көрсетулерге төлем жүргізу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мәдени демалысын қамтамасыз ету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және мәдени мұраларды сақтау, халықтың тарихи, ұлттық және мәдени дәстүрлері мен салттарын дамытуға жәрдемдесу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туризм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іс-шараларды  өткізу
</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жөніндегі іс-шаралар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кеңістік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өнімдерінің сақталуын қамтамасыз ету және оларды жергілікті деңгейде арнайы пайдалану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ақпараттың жалпы қол жетімділігін қамтамасыз ету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мемлекеттік ақпараттық саясат жүргізу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басқа да тілдерді дамыту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қамтамасыз ету жөніндегі мемлекеттік саясатты жүргізуге қатысу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Мәдениетті, спортты және ақпараттық кеңістікті ұйымдастыру жөніндегі өзге де қызметтер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қатынастар мен ішкі саясатты талдау атқарушы органының қызметін қамтамасыз ету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жастар саясатын жүргізу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 үшін екінші деңгейдегі банктерге комиссиялық сыйақылар төлеу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 мен хайуанаттар әлемін қорғау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
</w:t>
            </w:r>
          </w:p>
        </w:tc>
      </w:tr>
      <w:tr>
        <w:trPr>
          <w:trHeight w:val="10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органының қызметін қамтамасыз ету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жөніндегі іс-шараларды  жүргізу
</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ерекше қорғалатын табиғи аумақтарды ұстау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саласындағы өзге де қызметтер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r>
      <w:tr>
        <w:trPr>
          <w:trHeight w:val="9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Ауданаралық (қалааралық) жолаушылар тасымалын ұйымдастыру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қала көшелеріндегі және елді мекендердегі автомобиль жолдарының қызмет етуін қамтамасыз ету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және бәсекелестікті қорғау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қолдауды ұйымдастыру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жергілікті атқарушы органдардың міндеттемелерін атқаруы жөніндегі жергілікті орган резерві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мен өзге де көзделмеген шығындарды жою үшін жергілікті атқарушы органның резерві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Өкілеттік шығындар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Төменгі бюджеттердегі кассалық айырмашылықты жабуды кредиттеу үшін жергілікті атқарушы органның арнайы резерві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беру, мәдениет, спорт және туризм атқарушы органының қызметін қамтамасыз ету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r>
      <w:tr>
        <w:trPr>
          <w:trHeight w:val="9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 әзірлеу және технико-экономикалық негіздемелерді сараптау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мен құрылыс атқарушы органы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және құрылыс атқарушы органының қызметін қамтамасыз ету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 және көлік атқарушы органның қызметін қамтамасыз ету
</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12 ақпандағы "Қарағанды облыстық
</w:t>
      </w:r>
      <w:r>
        <w:br/>
      </w:r>
      <w:r>
        <w:rPr>
          <w:rFonts w:ascii="Times New Roman"/>
          <w:b w:val="false"/>
          <w:i w:val="false"/>
          <w:color w:val="000000"/>
          <w:sz w:val="28"/>
        </w:rPr>
        <w:t>
Мәслихатының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IV сессиясының N 69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53"/>
        <w:gridCol w:w="853"/>
        <w:gridCol w:w="853"/>
        <w:gridCol w:w="92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Атауы
</w:t>
            </w:r>
            <w:r>
              <w:br/>
            </w:r>
            <w:r>
              <w:rPr>
                <w:rFonts w:ascii="Times New Roman"/>
                <w:b w:val="false"/>
                <w:i w:val="false"/>
                <w:color w:val="000000"/>
                <w:sz w:val="20"/>
              </w:rPr>
              <w:t>
    Ішкі функция
</w:t>
            </w:r>
            <w:r>
              <w:br/>
            </w:r>
            <w:r>
              <w:rPr>
                <w:rFonts w:ascii="Times New Roman"/>
                <w:b w:val="false"/>
                <w:i w:val="false"/>
                <w:color w:val="000000"/>
                <w:sz w:val="20"/>
              </w:rPr>
              <w:t>
         Бағдарлама әкімшісі
</w:t>
            </w:r>
            <w:r>
              <w:br/>
            </w:r>
            <w:r>
              <w:rPr>
                <w:rFonts w:ascii="Times New Roman"/>
                <w:b w:val="false"/>
                <w:i w:val="false"/>
                <w:color w:val="000000"/>
                <w:sz w:val="20"/>
              </w:rPr>
              <w:t>
              Бағдарлама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көрсету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органдарының ақпараттық жүйесін құру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 беру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кәсіптік білімді мамандарды даярлау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6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5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r>
      <w:tr>
        <w:trPr>
          <w:trHeight w:val="57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 өндірушілерінің көктемгі егіс және жинау жұмыстарын кредиттеу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 дамыту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r>
      <w:tr>
        <w:trPr>
          <w:trHeight w:val="70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инфрақұрылымды дамыту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4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мен құрылыс атқарушы органы
</w:t>
            </w:r>
          </w:p>
        </w:tc>
      </w:tr>
      <w:tr>
        <w:trPr>
          <w:trHeight w:val="3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объектілерін дамыту
</w:t>
            </w:r>
          </w:p>
        </w:tc>
      </w:tr>
      <w:tr>
        <w:trPr>
          <w:trHeight w:val="43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Инфрақұрылым және құрылыс органдарының ақпарат жүйесін құру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6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жол шаруашылығы және көлік органдарының ақпараттық жүйесін құру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12 ақпандағы "Қарағанды облыстық
</w:t>
      </w:r>
      <w:r>
        <w:br/>
      </w:r>
      <w:r>
        <w:rPr>
          <w:rFonts w:ascii="Times New Roman"/>
          <w:b w:val="false"/>
          <w:i w:val="false"/>
          <w:color w:val="000000"/>
          <w:sz w:val="28"/>
        </w:rPr>
        <w:t>
Мәслихатының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IV сессиясының N 69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туралы"
</w:t>
      </w:r>
      <w:r>
        <w:br/>
      </w:r>
      <w:r>
        <w:rPr>
          <w:rFonts w:ascii="Times New Roman"/>
          <w:b w:val="false"/>
          <w:i w:val="false"/>
          <w:color w:val="000000"/>
          <w:sz w:val="28"/>
        </w:rPr>
        <w:t>
III сессиясының N 36 шешіміне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бюджетті орындау барысында секвестрлеуге жатпайтын облыстық бюджеттік бағдарламалардың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73"/>
        <w:gridCol w:w="1213"/>
        <w:gridCol w:w="87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топ                       Атаулары
</w:t>
            </w:r>
            <w:r>
              <w:br/>
            </w:r>
            <w:r>
              <w:rPr>
                <w:rFonts w:ascii="Times New Roman"/>
                <w:b w:val="false"/>
                <w:i w:val="false"/>
                <w:color w:val="000000"/>
                <w:sz w:val="20"/>
              </w:rPr>
              <w:t>
      Бағд. әкім.
</w:t>
            </w:r>
            <w:r>
              <w:br/>
            </w:r>
            <w:r>
              <w:rPr>
                <w:rFonts w:ascii="Times New Roman"/>
                <w:b w:val="false"/>
                <w:i w:val="false"/>
                <w:color w:val="000000"/>
                <w:sz w:val="20"/>
              </w:rPr>
              <w:t>
            Бағд.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жалпы білім беру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және әлеуметтік көмек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r>
      <w:tr>
        <w:trPr>
          <w:trHeight w:val="9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ормандарды және хайуанаттар әлемін қорғау жөніндегі ауыл шаруашылығының атқарушы органы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 өндірушілерінің көктемгі егіс және жинау жұмыстарын кредиттеу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3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