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41c5" w14:textId="ce34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Аббатандыру, санитарлық жабдықтау, жинау жұмыстарын ұйымдастыру және Астана қаласының аумағында тазалықты қамтамасыз ету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қаласының мәслихатының 2004 жылғы 30 наурыздағы N 28/6-ІІІ шешімі. Астана қаласының Әділет департаментінде 2004 жылғы 5 мамырда N 326 тіркелді.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6-бабының</w:t>
      </w:r>
      <w:r>
        <w:rPr>
          <w:rFonts w:ascii="Times New Roman"/>
          <w:b w:val="false"/>
          <w:i w:val="false"/>
          <w:color w:val="000000"/>
          <w:sz w:val="28"/>
        </w:rPr>
        <w:t xml:space="preserve"> 2-2 тармағына,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2) тармақшасына сәйкес, Астана қаласының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18.03.2015 </w:t>
      </w:r>
      <w:r>
        <w:rPr>
          <w:rFonts w:ascii="Times New Roman"/>
          <w:b w:val="false"/>
          <w:i w:val="false"/>
          <w:color w:val="ff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1" w:id="1"/>
    <w:p>
      <w:pPr>
        <w:spacing w:after="0"/>
        <w:ind w:left="0"/>
        <w:jc w:val="both"/>
      </w:pPr>
      <w:r>
        <w:rPr>
          <w:rFonts w:ascii="Times New Roman"/>
          <w:b w:val="false"/>
          <w:i w:val="false"/>
          <w:color w:val="000000"/>
          <w:sz w:val="28"/>
        </w:rPr>
        <w:t xml:space="preserve">
      1. Қоса берiлiп отырған "Аббатандыру, санитарлық жабдықтау, жинау жұмыстарын ұйымдастыру және Астана қаласының аумағында тазалықты қамтамасыз ету қағидалары" бекiтiлсiн. </w:t>
      </w:r>
    </w:p>
    <w:bookmarkEnd w:id="1"/>
    <w:bookmarkStart w:name="z262" w:id="2"/>
    <w:p>
      <w:pPr>
        <w:spacing w:after="0"/>
        <w:ind w:left="0"/>
        <w:jc w:val="both"/>
      </w:pPr>
      <w:r>
        <w:rPr>
          <w:rFonts w:ascii="Times New Roman"/>
          <w:b w:val="false"/>
          <w:i w:val="false"/>
          <w:color w:val="000000"/>
          <w:sz w:val="28"/>
        </w:rPr>
        <w:t xml:space="preserve">
      2. Осы шешiм "Астана хабары" және "Вечерняя Астана" газеттерiнде жарияланғаннан кейiн 10 күн өткен соң күшiне енедi. Астана қаласы мәслихатының 2000 жылғы 31 қазандағы N 61/3-II "Астана қаласында көрiктендiру, аумақтарды санитарлық тазарту, жасыл желектердi күтiп ұстау және қорғау Тәртiптерi" шешiмi (Астана қаласының әдiлет басқармасында 2000 жылғы 20 қарашада N 100 тiркелген) өз күшiн жойды деп саналсын. </w:t>
      </w:r>
    </w:p>
    <w:bookmarkEnd w:id="2"/>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мәслихаты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сессиясының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мәслихатының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8" w:id="3"/>
    <w:p>
      <w:pPr>
        <w:spacing w:after="0"/>
        <w:ind w:left="0"/>
        <w:jc w:val="left"/>
      </w:pPr>
      <w:r>
        <w:rPr>
          <w:rFonts w:ascii="Times New Roman"/>
          <w:b/>
          <w:i w:val="false"/>
          <w:color w:val="000000"/>
        </w:rPr>
        <w:t xml:space="preserve">  Абаттандыру, санитарлық жабдықтау, жинау жұмыстарын</w:t>
      </w:r>
      <w:r>
        <w:br/>
      </w:r>
      <w:r>
        <w:rPr>
          <w:rFonts w:ascii="Times New Roman"/>
          <w:b/>
          <w:i w:val="false"/>
          <w:color w:val="000000"/>
        </w:rPr>
        <w:t>ұйымдастыру және Астана қаласының аумағында тазалықты</w:t>
      </w:r>
      <w:r>
        <w:br/>
      </w:r>
      <w:r>
        <w:rPr>
          <w:rFonts w:ascii="Times New Roman"/>
          <w:b/>
          <w:i w:val="false"/>
          <w:color w:val="000000"/>
        </w:rPr>
        <w:t>қамтамасыз ету қағидаларына</w:t>
      </w:r>
      <w:r>
        <w:br/>
      </w:r>
      <w:r>
        <w:rPr>
          <w:rFonts w:ascii="Times New Roman"/>
          <w:b/>
          <w:i w:val="false"/>
          <w:color w:val="000000"/>
        </w:rPr>
        <w:t>Келісім парақ</w:t>
      </w:r>
    </w:p>
    <w:bookmarkEnd w:id="3"/>
    <w:tbl>
      <w:tblPr>
        <w:tblW w:w="0" w:type="auto"/>
        <w:tblCellSpacing w:w="0" w:type="auto"/>
        <w:tblBorders>
          <w:top w:val="none"/>
          <w:left w:val="none"/>
          <w:bottom w:val="none"/>
          <w:right w:val="none"/>
          <w:insideH w:val="none"/>
          <w:insideV w:val="none"/>
        </w:tblBorders>
      </w:tblPr>
      <w:tblGrid>
        <w:gridCol w:w="11703"/>
        <w:gridCol w:w="597"/>
      </w:tblGrid>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"Алматы" ауданының әкiмi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"Сарыарқа" ауданының әкiмi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Iшкi iстер бас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басқармасының бастығы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Сәулет және қала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құрылысы департаментiнiң директоры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Аумақтық қоршаған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ортаны қорғау басқармасының бастығы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Мемлекеттік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департаментiнiң директоры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ПИК accoциациясының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Коммуналдық шаруашылық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департаментiнiң директоры  </w:t>
            </w:r>
          </w:p>
        </w:tc>
        <w:tc>
          <w:tcPr>
            <w:tcW w:w="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2004 жылғы 30 наурыздағы</w:t>
            </w:r>
            <w:r>
              <w:br/>
            </w:r>
            <w:r>
              <w:rPr>
                <w:rFonts w:ascii="Times New Roman"/>
                <w:b w:val="false"/>
                <w:i w:val="false"/>
                <w:color w:val="000000"/>
                <w:sz w:val="20"/>
              </w:rPr>
              <w:t>N 28/6-ІІІ шешімімен</w:t>
            </w:r>
            <w:r>
              <w:br/>
            </w:r>
            <w:r>
              <w:rPr>
                <w:rFonts w:ascii="Times New Roman"/>
                <w:b w:val="false"/>
                <w:i w:val="false"/>
                <w:color w:val="000000"/>
                <w:sz w:val="20"/>
              </w:rPr>
              <w:t>бекітілген</w:t>
            </w:r>
          </w:p>
        </w:tc>
      </w:tr>
    </w:tbl>
    <w:bookmarkStart w:name="z2" w:id="4"/>
    <w:p>
      <w:pPr>
        <w:spacing w:after="0"/>
        <w:ind w:left="0"/>
        <w:jc w:val="left"/>
      </w:pPr>
      <w:r>
        <w:rPr>
          <w:rFonts w:ascii="Times New Roman"/>
          <w:b/>
          <w:i w:val="false"/>
          <w:color w:val="000000"/>
        </w:rPr>
        <w:t xml:space="preserve"> Абаттандыру, санитарлық жабдықтау, жинау жұмыстарын ұйымдастыру және Астана қаласының аумағында тазалықты қамтамасыз ету Қағидалары</w:t>
      </w:r>
    </w:p>
    <w:bookmarkEnd w:id="4"/>
    <w:p>
      <w:pPr>
        <w:spacing w:after="0"/>
        <w:ind w:left="0"/>
        <w:jc w:val="both"/>
      </w:pPr>
      <w:r>
        <w:rPr>
          <w:rFonts w:ascii="Times New Roman"/>
          <w:b w:val="false"/>
          <w:i w:val="false"/>
          <w:color w:val="ff0000"/>
          <w:sz w:val="28"/>
        </w:rPr>
        <w:t xml:space="preserve">
      Ескерту. Қағидалар тараулары тақырыптарының реттік сандарына өзгерту енгізілді - Астана қаласы мәслихатының 2007 жылғы 24 мамырдағы </w:t>
      </w:r>
      <w:r>
        <w:rPr>
          <w:rFonts w:ascii="Times New Roman"/>
          <w:b w:val="false"/>
          <w:i w:val="false"/>
          <w:color w:val="ff0000"/>
          <w:sz w:val="28"/>
        </w:rPr>
        <w:t>N 380/47-ІІІ</w:t>
      </w:r>
      <w:r>
        <w:rPr>
          <w:rFonts w:ascii="Times New Roman"/>
          <w:b w:val="false"/>
          <w:i w:val="false"/>
          <w:color w:val="ff0000"/>
          <w:sz w:val="28"/>
        </w:rPr>
        <w:t xml:space="preserve"> Шешімімен. </w:t>
      </w:r>
      <w:r>
        <w:br/>
      </w:r>
      <w:r>
        <w:rPr>
          <w:rFonts w:ascii="Times New Roman"/>
          <w:b w:val="false"/>
          <w:i w:val="false"/>
          <w:color w:val="ff0000"/>
          <w:sz w:val="28"/>
        </w:rPr>
        <w:t xml:space="preserve">
      Ескерту. Қағидаларында "ҚТҚ" деген аббревиатураны барлық жердегі мәтінде тиісті септікте "коммуналдық қалдықтар" деген сөздермен ауыстырылды - Астана қаласы мәслихатының 2008.12.18 </w:t>
      </w:r>
      <w:r>
        <w:rPr>
          <w:rFonts w:ascii="Times New Roman"/>
          <w:b w:val="false"/>
          <w:i w:val="false"/>
          <w:color w:val="ff0000"/>
          <w:sz w:val="28"/>
        </w:rPr>
        <w:t>N 168/28-IV</w:t>
      </w:r>
      <w:r>
        <w:rPr>
          <w:rFonts w:ascii="Times New Roman"/>
          <w:b w:val="false"/>
          <w:i w:val="false"/>
          <w:color w:val="ff0000"/>
          <w:sz w:val="28"/>
        </w:rPr>
        <w:t xml:space="preserve"> (осы шешім оның алғашқы ресми жарияланған күнінен кейін күнтізбелік он күн өткен соң күшіне енеді) Шешімімен.</w:t>
      </w:r>
      <w:r>
        <w:br/>
      </w:r>
      <w:r>
        <w:rPr>
          <w:rFonts w:ascii="Times New Roman"/>
          <w:b w:val="false"/>
          <w:i w:val="false"/>
          <w:color w:val="ff0000"/>
          <w:sz w:val="28"/>
        </w:rPr>
        <w:t xml:space="preserve">
      Ескерту. Қағидалардың атауында және мәтін бойынша "аббаттандыру" сөзі "абаттандыру" сөзіне ауыстырылды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ff0000"/>
          <w:sz w:val="28"/>
        </w:rPr>
        <w:t xml:space="preserve">
      Ескерту. Қағиданың барлық мәтіні бойынша "ережесі", "Ережесі", "ережелер", "Ереже", "Ереженің" деген сөздер тиісінше "қағидасы", "Қағидасы", "қағидалар", "Қағида", "Қағиданың" деген сөздермен ауыстырылсын - Астана қаласының мәслихатының 27.06.2014 </w:t>
      </w:r>
      <w:r>
        <w:rPr>
          <w:rFonts w:ascii="Times New Roman"/>
          <w:b w:val="false"/>
          <w:i w:val="false"/>
          <w:color w:val="ff0000"/>
          <w:sz w:val="28"/>
        </w:rPr>
        <w:t>№ 255/36-V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bookmarkStart w:name="z263" w:id="5"/>
    <w:p>
      <w:pPr>
        <w:spacing w:after="0"/>
        <w:ind w:left="0"/>
        <w:jc w:val="left"/>
      </w:pPr>
      <w:r>
        <w:rPr>
          <w:rFonts w:ascii="Times New Roman"/>
          <w:b/>
          <w:i w:val="false"/>
          <w:color w:val="000000"/>
        </w:rPr>
        <w:t xml:space="preserve"> 1. Жалпы қағидалар</w:t>
      </w:r>
    </w:p>
    <w:bookmarkEnd w:id="5"/>
    <w:bookmarkStart w:name="z3" w:id="6"/>
    <w:p>
      <w:pPr>
        <w:spacing w:after="0"/>
        <w:ind w:left="0"/>
        <w:jc w:val="both"/>
      </w:pPr>
      <w:r>
        <w:rPr>
          <w:rFonts w:ascii="Times New Roman"/>
          <w:b w:val="false"/>
          <w:i w:val="false"/>
          <w:color w:val="000000"/>
          <w:sz w:val="28"/>
        </w:rPr>
        <w:t xml:space="preserve">
      1. Осы абаттандыру, санитарлық жабдықтау, жинау жұмыстарын ұйымдастыру және Астана қаласының аумағында тазалықты қамтамасыз ету Қағидалары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жергілікті мемлекеттік басқару</w:t>
      </w:r>
      <w:r>
        <w:rPr>
          <w:rFonts w:ascii="Times New Roman"/>
          <w:b w:val="false"/>
          <w:i w:val="false"/>
          <w:color w:val="000000"/>
          <w:sz w:val="28"/>
        </w:rPr>
        <w:t xml:space="preserve"> және өзін-өзі басқару туралы", "Қазақстан Республикасындағы </w:t>
      </w:r>
      <w:r>
        <w:rPr>
          <w:rFonts w:ascii="Times New Roman"/>
          <w:b w:val="false"/>
          <w:i w:val="false"/>
          <w:color w:val="000000"/>
          <w:sz w:val="28"/>
        </w:rPr>
        <w:t>тұрғын үй қатынастары</w:t>
      </w:r>
      <w:r>
        <w:rPr>
          <w:rFonts w:ascii="Times New Roman"/>
          <w:b w:val="false"/>
          <w:i w:val="false"/>
          <w:color w:val="000000"/>
          <w:sz w:val="28"/>
        </w:rPr>
        <w:t xml:space="preserve"> туралы", "Қазақстан Республикасындағы </w:t>
      </w:r>
      <w:r>
        <w:rPr>
          <w:rFonts w:ascii="Times New Roman"/>
          <w:b w:val="false"/>
          <w:i w:val="false"/>
          <w:color w:val="000000"/>
          <w:sz w:val="28"/>
        </w:rPr>
        <w:t>сәулет, қала құрылысы және құрылыс қызметі</w:t>
      </w:r>
      <w:r>
        <w:rPr>
          <w:rFonts w:ascii="Times New Roman"/>
          <w:b w:val="false"/>
          <w:i w:val="false"/>
          <w:color w:val="000000"/>
          <w:sz w:val="28"/>
        </w:rPr>
        <w:t xml:space="preserve"> туралы", "Қазақстан Республикасындағы </w:t>
      </w:r>
      <w:r>
        <w:rPr>
          <w:rFonts w:ascii="Times New Roman"/>
          <w:b w:val="false"/>
          <w:i w:val="false"/>
          <w:color w:val="000000"/>
          <w:sz w:val="28"/>
        </w:rPr>
        <w:t>тіл туралы</w:t>
      </w:r>
      <w:r>
        <w:rPr>
          <w:rFonts w:ascii="Times New Roman"/>
          <w:b w:val="false"/>
          <w:i w:val="false"/>
          <w:color w:val="000000"/>
          <w:sz w:val="28"/>
        </w:rPr>
        <w:t xml:space="preserve">" Қазақстан Республикасының заңдарына және Қазақстан Республикасының басқа да нормативтік-құқықтық актілеріне сәйкес әзірленді. </w:t>
      </w:r>
    </w:p>
    <w:bookmarkEnd w:id="6"/>
    <w:p>
      <w:pPr>
        <w:spacing w:after="0"/>
        <w:ind w:left="0"/>
        <w:jc w:val="both"/>
      </w:pPr>
      <w:r>
        <w:rPr>
          <w:rFonts w:ascii="Times New Roman"/>
          <w:b w:val="false"/>
          <w:i w:val="false"/>
          <w:color w:val="000000"/>
          <w:sz w:val="28"/>
        </w:rPr>
        <w:t xml:space="preserve">
      Қағидалар абаттандыру, санитарлық тазарту, аумақта тазалықты сақтау, инфрақұрылым объектілерін күтіп ұстау мен қорғау, Астана қаласының аумағындағы қалдықтарды жинау, шығару, қайта өңдеу және пайдаға асыру, тәртібін белгілейді және жеке және заңды тұлғалардың қарым-қатынасын реттейді. </w:t>
      </w:r>
    </w:p>
    <w:p>
      <w:pPr>
        <w:spacing w:after="0"/>
        <w:ind w:left="0"/>
        <w:jc w:val="both"/>
      </w:pPr>
      <w:r>
        <w:rPr>
          <w:rFonts w:ascii="Times New Roman"/>
          <w:b w:val="false"/>
          <w:i w:val="false"/>
          <w:color w:val="000000"/>
          <w:sz w:val="28"/>
        </w:rPr>
        <w:t xml:space="preserve">
      Абаттандыру, санитарлық тазарту, тазалау жұмыстарын ұйымдастыру және Астана қаласы аумағында тазалықты қамтамасыз ету бойынша жұмыстарды реттеу және ұйымдастыру жұмыстарын қала әкімдігінің, басқарудың уәкілетті органдары, мекемелердің басшылары, қаланың көркейту мен санитарлық тазалық кәсіпорындарының лауазымды тұлғалары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қаласы мәслихатының 2008.12.18 </w:t>
      </w:r>
      <w:r>
        <w:rPr>
          <w:rFonts w:ascii="Times New Roman"/>
          <w:b w:val="false"/>
          <w:i w:val="false"/>
          <w:color w:val="ff0000"/>
          <w:sz w:val="28"/>
        </w:rPr>
        <w:t>N 168/28-IV</w:t>
      </w:r>
      <w:r>
        <w:rPr>
          <w:rFonts w:ascii="Times New Roman"/>
          <w:b w:val="false"/>
          <w:i w:val="false"/>
          <w:color w:val="ff0000"/>
          <w:sz w:val="28"/>
        </w:rPr>
        <w:t xml:space="preserve"> (осы шешім оның алғашқы ресми жарияланған күнінен кейін күнтізбелік он күн өткен соң күшіне енеді);  2009.05.28 </w:t>
      </w:r>
      <w:r>
        <w:rPr>
          <w:rFonts w:ascii="Times New Roman"/>
          <w:b w:val="false"/>
          <w:i w:val="false"/>
          <w:color w:val="ff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 </w:t>
      </w:r>
      <w:r>
        <w:br/>
      </w:r>
      <w:r>
        <w:rPr>
          <w:rFonts w:ascii="Times New Roman"/>
          <w:b w:val="false"/>
          <w:i w:val="false"/>
          <w:color w:val="000000"/>
          <w:sz w:val="28"/>
        </w:rPr>
        <w:t>
</w:t>
      </w:r>
    </w:p>
    <w:bookmarkStart w:name="z4" w:id="7"/>
    <w:p>
      <w:pPr>
        <w:spacing w:after="0"/>
        <w:ind w:left="0"/>
        <w:jc w:val="left"/>
      </w:pPr>
      <w:r>
        <w:rPr>
          <w:rFonts w:ascii="Times New Roman"/>
          <w:b/>
          <w:i w:val="false"/>
          <w:color w:val="000000"/>
        </w:rPr>
        <w:t xml:space="preserve"> 2. Осы Қағидаларда қолданылатын негізгі</w:t>
      </w:r>
      <w:r>
        <w:br/>
      </w:r>
      <w:r>
        <w:rPr>
          <w:rFonts w:ascii="Times New Roman"/>
          <w:b/>
          <w:i w:val="false"/>
          <w:color w:val="000000"/>
        </w:rPr>
        <w:t>ұғымдар мен түсініктер</w:t>
      </w:r>
    </w:p>
    <w:bookmarkEnd w:id="7"/>
    <w:p>
      <w:pPr>
        <w:spacing w:after="0"/>
        <w:ind w:left="0"/>
        <w:jc w:val="both"/>
      </w:pPr>
      <w:r>
        <w:rPr>
          <w:rFonts w:ascii="Times New Roman"/>
          <w:b w:val="false"/>
          <w:i w:val="false"/>
          <w:color w:val="000000"/>
          <w:sz w:val="28"/>
        </w:rPr>
        <w:t>
      2. Қаланы сыртқы абаттандыру - қала аумағындағы адамдардың өмір тіршілігіне қолайлы, салауатты және ыңғайлы жағдай жасауға бағытталған элементтер мен жұмыстар кешені аумақты тазалау, тұрмыстық қалдықтарды (зарарсыздандыру), қоқыстарды, қарды, мұздақтарды жинау, шығару және кәдеге жарату.</w:t>
      </w:r>
    </w:p>
    <w:bookmarkStart w:name="z177" w:id="8"/>
    <w:p>
      <w:pPr>
        <w:spacing w:after="0"/>
        <w:ind w:left="0"/>
        <w:jc w:val="both"/>
      </w:pPr>
      <w:r>
        <w:rPr>
          <w:rFonts w:ascii="Times New Roman"/>
          <w:b w:val="false"/>
          <w:i w:val="false"/>
          <w:color w:val="000000"/>
          <w:sz w:val="28"/>
        </w:rPr>
        <w:t>
      2-1. Тасталған автокөлік – меншік иесі белгіленген тәртіпте бас тартқан және (немесе) 30 күннен аса жылжымайтын күйде тұрған көлік құралы.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xml:space="preserve">
      3. Коммуналдық қалдықтар, ІКҚ шығару шарты - тапсырысшы мен қоқыс шығаратын мердігерлік ұйыммен коммуналдық қалдықтар, ІКҚ шығару жөнінде заңдық күші бар жазбаша келісім. </w:t>
      </w:r>
    </w:p>
    <w:bookmarkEnd w:id="9"/>
    <w:bookmarkStart w:name="z6" w:id="10"/>
    <w:p>
      <w:pPr>
        <w:spacing w:after="0"/>
        <w:ind w:left="0"/>
        <w:jc w:val="both"/>
      </w:pPr>
      <w:r>
        <w:rPr>
          <w:rFonts w:ascii="Times New Roman"/>
          <w:b w:val="false"/>
          <w:i w:val="false"/>
          <w:color w:val="000000"/>
          <w:sz w:val="28"/>
        </w:rPr>
        <w:t xml:space="preserve">
      4. Бекітілген аумақ - осы Қағидалармен, Астана қаласы аудан әкімдері актілерімен, тазарту және күтіп ұстау жұмыстарын жүргізу үшін, бекітіліп берілген учаске. </w:t>
      </w:r>
    </w:p>
    <w:bookmarkEnd w:id="10"/>
    <w:p>
      <w:pPr>
        <w:spacing w:after="0"/>
        <w:ind w:left="0"/>
        <w:jc w:val="both"/>
      </w:pPr>
      <w:r>
        <w:rPr>
          <w:rFonts w:ascii="Times New Roman"/>
          <w:b w:val="false"/>
          <w:i w:val="false"/>
          <w:color w:val="000000"/>
          <w:sz w:val="28"/>
        </w:rPr>
        <w:t xml:space="preserve">
      Қала шегінде бекітілген объектілер болып табылатындар: </w:t>
      </w:r>
    </w:p>
    <w:p>
      <w:pPr>
        <w:spacing w:after="0"/>
        <w:ind w:left="0"/>
        <w:jc w:val="both"/>
      </w:pPr>
      <w:r>
        <w:rPr>
          <w:rFonts w:ascii="Times New Roman"/>
          <w:b w:val="false"/>
          <w:i w:val="false"/>
          <w:color w:val="000000"/>
          <w:sz w:val="28"/>
        </w:rPr>
        <w:t xml:space="preserve">
      қала көшелері жағындағы, өтпе жолдың шетімен шектелген, қала көшелері жағындағы - жетілдірілген төсемдері бар көшелер үшін немесе өтпе жолдың ортасына дейінгі аумақ - жетілдірілмеген төсемдері бар көшелер үшін; </w:t>
      </w:r>
    </w:p>
    <w:p>
      <w:pPr>
        <w:spacing w:after="0"/>
        <w:ind w:left="0"/>
        <w:jc w:val="both"/>
      </w:pPr>
      <w:r>
        <w:rPr>
          <w:rFonts w:ascii="Times New Roman"/>
          <w:b w:val="false"/>
          <w:i w:val="false"/>
          <w:color w:val="000000"/>
          <w:sz w:val="28"/>
        </w:rPr>
        <w:t xml:space="preserve">
      ораміші аумақтарының учаскелері; </w:t>
      </w:r>
    </w:p>
    <w:p>
      <w:pPr>
        <w:spacing w:after="0"/>
        <w:ind w:left="0"/>
        <w:jc w:val="both"/>
      </w:pPr>
      <w:r>
        <w:rPr>
          <w:rFonts w:ascii="Times New Roman"/>
          <w:b w:val="false"/>
          <w:i w:val="false"/>
          <w:color w:val="000000"/>
          <w:sz w:val="28"/>
        </w:rPr>
        <w:t xml:space="preserve">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w:t>
      </w:r>
    </w:p>
    <w:p>
      <w:pPr>
        <w:spacing w:after="0"/>
        <w:ind w:left="0"/>
        <w:jc w:val="both"/>
      </w:pPr>
      <w:r>
        <w:rPr>
          <w:rFonts w:ascii="Times New Roman"/>
          <w:b w:val="false"/>
          <w:i w:val="false"/>
          <w:color w:val="000000"/>
          <w:sz w:val="28"/>
        </w:rPr>
        <w:t xml:space="preserve">
      уәкілетті органдардың рұқсатымен, жинақтау үшін және басқа да мақсаттарға, уақытша пайдаланылатын аумақ; </w:t>
      </w:r>
    </w:p>
    <w:p>
      <w:pPr>
        <w:spacing w:after="0"/>
        <w:ind w:left="0"/>
        <w:jc w:val="both"/>
      </w:pPr>
      <w:r>
        <w:rPr>
          <w:rFonts w:ascii="Times New Roman"/>
          <w:b w:val="false"/>
          <w:i w:val="false"/>
          <w:color w:val="000000"/>
          <w:sz w:val="28"/>
        </w:rPr>
        <w:t xml:space="preserve">
      іргелес жатқан аумақ; </w:t>
      </w:r>
    </w:p>
    <w:p>
      <w:pPr>
        <w:spacing w:after="0"/>
        <w:ind w:left="0"/>
        <w:jc w:val="both"/>
      </w:pPr>
      <w:r>
        <w:rPr>
          <w:rFonts w:ascii="Times New Roman"/>
          <w:b w:val="false"/>
          <w:i w:val="false"/>
          <w:color w:val="000000"/>
          <w:sz w:val="28"/>
        </w:rPr>
        <w:t xml:space="preserve">
      жер үсті жылу желілерінің қорғалатын аумақтары. </w:t>
      </w:r>
    </w:p>
    <w:p>
      <w:pPr>
        <w:spacing w:after="0"/>
        <w:ind w:left="0"/>
        <w:jc w:val="both"/>
      </w:pPr>
      <w:r>
        <w:rPr>
          <w:rFonts w:ascii="Times New Roman"/>
          <w:b w:val="false"/>
          <w:i w:val="false"/>
          <w:color w:val="000000"/>
          <w:sz w:val="28"/>
        </w:rPr>
        <w:t xml:space="preserve">
      Бекітілген аумақтың субъектілері болып жеке тұлға сияқты, заңды тұлға да бола алады: </w:t>
      </w:r>
    </w:p>
    <w:p>
      <w:pPr>
        <w:spacing w:after="0"/>
        <w:ind w:left="0"/>
        <w:jc w:val="both"/>
      </w:pPr>
      <w:r>
        <w:rPr>
          <w:rFonts w:ascii="Times New Roman"/>
          <w:b w:val="false"/>
          <w:i w:val="false"/>
          <w:color w:val="000000"/>
          <w:sz w:val="28"/>
        </w:rPr>
        <w:t xml:space="preserve">
      пәтер иелері кооперативтері (одан әрі - ПИК); </w:t>
      </w:r>
    </w:p>
    <w:p>
      <w:pPr>
        <w:spacing w:after="0"/>
        <w:ind w:left="0"/>
        <w:jc w:val="both"/>
      </w:pPr>
      <w:r>
        <w:rPr>
          <w:rFonts w:ascii="Times New Roman"/>
          <w:b w:val="false"/>
          <w:i w:val="false"/>
          <w:color w:val="000000"/>
          <w:sz w:val="28"/>
        </w:rPr>
        <w:t xml:space="preserve">
      ғимараттар мен орын-жайлардың иелері; </w:t>
      </w:r>
    </w:p>
    <w:p>
      <w:pPr>
        <w:spacing w:after="0"/>
        <w:ind w:left="0"/>
        <w:jc w:val="both"/>
      </w:pPr>
      <w:r>
        <w:rPr>
          <w:rFonts w:ascii="Times New Roman"/>
          <w:b w:val="false"/>
          <w:i w:val="false"/>
          <w:color w:val="000000"/>
          <w:sz w:val="28"/>
        </w:rPr>
        <w:t xml:space="preserve">
      жер уақытша немесе тұрақты пайдалануға берілген тұлғалар. </w:t>
      </w:r>
    </w:p>
    <w:p>
      <w:pPr>
        <w:spacing w:after="0"/>
        <w:ind w:left="0"/>
        <w:jc w:val="both"/>
      </w:pPr>
      <w:r>
        <w:rPr>
          <w:rFonts w:ascii="Times New Roman"/>
          <w:b w:val="false"/>
          <w:i w:val="false"/>
          <w:color w:val="000000"/>
          <w:sz w:val="28"/>
        </w:rPr>
        <w:t>
      Аумақты бекітіп беру аудан сәулетшілерінің ұсынымымен және Астана қаласы аудандары әкімдерінің заңды және жеке тұлғалардың келісімімен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7" w:id="11"/>
    <w:p>
      <w:pPr>
        <w:spacing w:after="0"/>
        <w:ind w:left="0"/>
        <w:jc w:val="both"/>
      </w:pPr>
      <w:r>
        <w:rPr>
          <w:rFonts w:ascii="Times New Roman"/>
          <w:b w:val="false"/>
          <w:i w:val="false"/>
          <w:color w:val="000000"/>
          <w:sz w:val="28"/>
        </w:rPr>
        <w:t xml:space="preserve">
      5.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 </w:t>
      </w:r>
    </w:p>
    <w:bookmarkEnd w:id="11"/>
    <w:bookmarkStart w:name="z8" w:id="12"/>
    <w:p>
      <w:pPr>
        <w:spacing w:after="0"/>
        <w:ind w:left="0"/>
        <w:jc w:val="both"/>
      </w:pPr>
      <w:r>
        <w:rPr>
          <w:rFonts w:ascii="Times New Roman"/>
          <w:b w:val="false"/>
          <w:i w:val="false"/>
          <w:color w:val="000000"/>
          <w:sz w:val="28"/>
        </w:rPr>
        <w:t xml:space="preserve">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 </w:t>
      </w:r>
    </w:p>
    <w:bookmarkEnd w:id="12"/>
    <w:bookmarkStart w:name="z9" w:id="13"/>
    <w:p>
      <w:pPr>
        <w:spacing w:after="0"/>
        <w:ind w:left="0"/>
        <w:jc w:val="both"/>
      </w:pPr>
      <w:r>
        <w:rPr>
          <w:rFonts w:ascii="Times New Roman"/>
          <w:b w:val="false"/>
          <w:i w:val="false"/>
          <w:color w:val="000000"/>
          <w:sz w:val="28"/>
        </w:rPr>
        <w:t xml:space="preserve">
      7.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жіктеледі. </w:t>
      </w:r>
    </w:p>
    <w:bookmarkEnd w:id="13"/>
    <w:bookmarkStart w:name="z10" w:id="14"/>
    <w:p>
      <w:pPr>
        <w:spacing w:after="0"/>
        <w:ind w:left="0"/>
        <w:jc w:val="both"/>
      </w:pPr>
      <w:r>
        <w:rPr>
          <w:rFonts w:ascii="Times New Roman"/>
          <w:b w:val="false"/>
          <w:i w:val="false"/>
          <w:color w:val="000000"/>
          <w:sz w:val="28"/>
        </w:rPr>
        <w:t xml:space="preserve">
      8. Контейнер - стандартты коммуналдық қалдықтар жинауға арналған сыйымдылық. </w:t>
      </w:r>
    </w:p>
    <w:bookmarkEnd w:id="14"/>
    <w:bookmarkStart w:name="z11" w:id="15"/>
    <w:p>
      <w:pPr>
        <w:spacing w:after="0"/>
        <w:ind w:left="0"/>
        <w:jc w:val="both"/>
      </w:pPr>
      <w:r>
        <w:rPr>
          <w:rFonts w:ascii="Times New Roman"/>
          <w:b w:val="false"/>
          <w:i w:val="false"/>
          <w:color w:val="000000"/>
          <w:sz w:val="28"/>
        </w:rPr>
        <w:t xml:space="preserve">
      9. Ірі көлемді қалдық (бұдан әрі - ІКҚ) - өзінің тұтыну қасиеттерін жоғалтқан, тұтыну және шаруашылық қызметінің қалдықтары (тұрмыстық техника, жиһаз және т.б.). </w:t>
      </w:r>
    </w:p>
    <w:bookmarkEnd w:id="15"/>
    <w:bookmarkStart w:name="z12" w:id="16"/>
    <w:p>
      <w:pPr>
        <w:spacing w:after="0"/>
        <w:ind w:left="0"/>
        <w:jc w:val="both"/>
      </w:pPr>
      <w:r>
        <w:rPr>
          <w:rFonts w:ascii="Times New Roman"/>
          <w:b w:val="false"/>
          <w:i w:val="false"/>
          <w:color w:val="000000"/>
          <w:sz w:val="28"/>
        </w:rPr>
        <w:t xml:space="preserve">
      10. Шағын сәулеттік нысандар - көлемі жағынан кішкене әсемдік, сондай-ақ іске жарамды сипаттағы объектілер: </w:t>
      </w:r>
    </w:p>
    <w:bookmarkEnd w:id="16"/>
    <w:p>
      <w:pPr>
        <w:spacing w:after="0"/>
        <w:ind w:left="0"/>
        <w:jc w:val="both"/>
      </w:pPr>
      <w:r>
        <w:rPr>
          <w:rFonts w:ascii="Times New Roman"/>
          <w:b w:val="false"/>
          <w:i w:val="false"/>
          <w:color w:val="000000"/>
          <w:sz w:val="28"/>
        </w:rPr>
        <w:t xml:space="preserve">
      сәндік құрылғылар - мүсіндер, бұрқақтар мен әсемдік су тоғандар, стелалар, оймабедерлер, гүл құмыралары, ту салғыштар және басқалар; </w:t>
      </w:r>
    </w:p>
    <w:p>
      <w:pPr>
        <w:spacing w:after="0"/>
        <w:ind w:left="0"/>
        <w:jc w:val="both"/>
      </w:pPr>
      <w:r>
        <w:rPr>
          <w:rFonts w:ascii="Times New Roman"/>
          <w:b w:val="false"/>
          <w:i w:val="false"/>
          <w:color w:val="000000"/>
          <w:sz w:val="28"/>
        </w:rPr>
        <w:t xml:space="preserve">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 </w:t>
      </w:r>
    </w:p>
    <w:bookmarkStart w:name="z13" w:id="17"/>
    <w:p>
      <w:pPr>
        <w:spacing w:after="0"/>
        <w:ind w:left="0"/>
        <w:jc w:val="both"/>
      </w:pPr>
      <w:r>
        <w:rPr>
          <w:rFonts w:ascii="Times New Roman"/>
          <w:b w:val="false"/>
          <w:i w:val="false"/>
          <w:color w:val="000000"/>
          <w:sz w:val="28"/>
        </w:rPr>
        <w:t>
      11. Жалпы пайдалану орындары - демалыс аймақтары (саябақтар, жағажайлар, тынымбақтар), алаңдар, көлік аялдамалары және т.б.</w:t>
      </w:r>
    </w:p>
    <w:bookmarkEnd w:id="17"/>
    <w:bookmarkStart w:name="z178" w:id="18"/>
    <w:p>
      <w:pPr>
        <w:spacing w:after="0"/>
        <w:ind w:left="0"/>
        <w:jc w:val="both"/>
      </w:pPr>
      <w:r>
        <w:rPr>
          <w:rFonts w:ascii="Times New Roman"/>
          <w:b w:val="false"/>
          <w:i w:val="false"/>
          <w:color w:val="000000"/>
          <w:sz w:val="28"/>
        </w:rPr>
        <w:t>
      11-1. Қоқыс тасушы ұйым – сұрыптауды, залалсыздандыруды және кейіннен жойылатын етіп коммуналдық қалдықтарды қайта өңдеуді жүзеге асыратын мамандандырылған кәсіпорындармен шарттық қатынастары бар коммуналдық қалдықтарды мамандандырылған көлікпен шығаруды жүзеге асыратын ұйым.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xml:space="preserve">
      12. Жөн-жосықсыз төгілетін қоқыстар үйінділері - заңды және жеке тұлғалардың жұмысы кезінде пайда болған коммуналдық қалдықтар (ІКҚ), өндіріс және құрылыс қалдықтары, басқа қоқыстар, қар, мұздарды өз еркімен (жөн-жосықсыз төгілетін) шығару (орналастыру) немесе үю. </w:t>
      </w:r>
    </w:p>
    <w:bookmarkEnd w:id="19"/>
    <w:bookmarkStart w:name="z15" w:id="20"/>
    <w:p>
      <w:pPr>
        <w:spacing w:after="0"/>
        <w:ind w:left="0"/>
        <w:jc w:val="both"/>
      </w:pPr>
      <w:r>
        <w:rPr>
          <w:rFonts w:ascii="Times New Roman"/>
          <w:b w:val="false"/>
          <w:i w:val="false"/>
          <w:color w:val="000000"/>
          <w:sz w:val="28"/>
        </w:rPr>
        <w:t xml:space="preserve">
      13. Бөлінген аумақ - жер пайдаланушының (кәсіпорынға, мекемеге, жеке тұлғаға және т.б.)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 </w:t>
      </w:r>
    </w:p>
    <w:bookmarkEnd w:id="20"/>
    <w:bookmarkStart w:name="z16" w:id="21"/>
    <w:p>
      <w:pPr>
        <w:spacing w:after="0"/>
        <w:ind w:left="0"/>
        <w:jc w:val="both"/>
      </w:pPr>
      <w:r>
        <w:rPr>
          <w:rFonts w:ascii="Times New Roman"/>
          <w:b w:val="false"/>
          <w:i w:val="false"/>
          <w:color w:val="000000"/>
          <w:sz w:val="28"/>
        </w:rPr>
        <w:t xml:space="preserve">
      14.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 </w:t>
      </w:r>
    </w:p>
    <w:bookmarkEnd w:id="21"/>
    <w:bookmarkStart w:name="z17" w:id="22"/>
    <w:p>
      <w:pPr>
        <w:spacing w:after="0"/>
        <w:ind w:left="0"/>
        <w:jc w:val="both"/>
      </w:pPr>
      <w:r>
        <w:rPr>
          <w:rFonts w:ascii="Times New Roman"/>
          <w:b w:val="false"/>
          <w:i w:val="false"/>
          <w:color w:val="000000"/>
          <w:sz w:val="28"/>
        </w:rPr>
        <w:t>
      15. Аумақты тазарту - аумақты жинау, тұрмыстық қалдықтарды, қоқыстарды, қарды, мұздақтарды жинау, шығару және кәдеге жарату (зарарсыздандыру).</w:t>
      </w:r>
    </w:p>
    <w:bookmarkEnd w:id="22"/>
    <w:bookmarkStart w:name="z179" w:id="23"/>
    <w:p>
      <w:pPr>
        <w:spacing w:after="0"/>
        <w:ind w:left="0"/>
        <w:jc w:val="both"/>
      </w:pPr>
      <w:r>
        <w:rPr>
          <w:rFonts w:ascii="Times New Roman"/>
          <w:b w:val="false"/>
          <w:i w:val="false"/>
          <w:color w:val="000000"/>
          <w:sz w:val="28"/>
        </w:rPr>
        <w:t>
      15-1. Аумақтарды абаттандыру, жинау және жабдықтау паспорты – объектілерге тексеріс жүргізу нәтижелері бойынша құрастырылған және аудан әкімімен бекітілген, абаттандыру және санитарлық жабдықтау жұмыстарын ұйымдастыру үшін қажет болып табылатын объектінің техникалық, идентификациялық сипаттамалары көрсетілген бекітілген нысанды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xml:space="preserve">
      16.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 </w:t>
      </w:r>
    </w:p>
    <w:bookmarkEnd w:id="24"/>
    <w:bookmarkStart w:name="z19" w:id="25"/>
    <w:p>
      <w:pPr>
        <w:spacing w:after="0"/>
        <w:ind w:left="0"/>
        <w:jc w:val="both"/>
      </w:pPr>
      <w:r>
        <w:rPr>
          <w:rFonts w:ascii="Times New Roman"/>
          <w:b w:val="false"/>
          <w:i w:val="false"/>
          <w:color w:val="000000"/>
          <w:sz w:val="28"/>
        </w:rPr>
        <w:t>
      17.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w:t>
      </w:r>
    </w:p>
    <w:bookmarkEnd w:id="25"/>
    <w:bookmarkStart w:name="z180" w:id="26"/>
    <w:p>
      <w:pPr>
        <w:spacing w:after="0"/>
        <w:ind w:left="0"/>
        <w:jc w:val="both"/>
      </w:pPr>
      <w:r>
        <w:rPr>
          <w:rFonts w:ascii="Times New Roman"/>
          <w:b w:val="false"/>
          <w:i w:val="false"/>
          <w:color w:val="000000"/>
          <w:sz w:val="28"/>
        </w:rPr>
        <w:t>
      17-1. Шашылған автокөлік – негізгі тораптар мен агрегаттар, шанақ бөлшектері және тиеу, шыны және доңғалағы жоқ көлік, сондай-ақ олардың идентификациясын мүмкін емес етіп тұрған терең коррозиясының расталуы.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xml:space="preserve">
      18. Коммуналдық қалдықтар, ІКҚ жинау және шығару - коммуналдық қалдықтар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 </w:t>
      </w:r>
    </w:p>
    <w:bookmarkEnd w:id="27"/>
    <w:bookmarkStart w:name="z21" w:id="28"/>
    <w:p>
      <w:pPr>
        <w:spacing w:after="0"/>
        <w:ind w:left="0"/>
        <w:jc w:val="both"/>
      </w:pPr>
      <w:r>
        <w:rPr>
          <w:rFonts w:ascii="Times New Roman"/>
          <w:b w:val="false"/>
          <w:i w:val="false"/>
          <w:color w:val="000000"/>
          <w:sz w:val="28"/>
        </w:rPr>
        <w:t xml:space="preserve">
      19. Жолдарды күтіп ұстау - нәтижесінде талапқа сай келетін, жол мен жол құрылғыларының көліктік-тұтыну жағдайы сақталатын, жұмыстар жиынтығы. </w:t>
      </w:r>
    </w:p>
    <w:bookmarkEnd w:id="28"/>
    <w:bookmarkStart w:name="z22" w:id="29"/>
    <w:p>
      <w:pPr>
        <w:spacing w:after="0"/>
        <w:ind w:left="0"/>
        <w:jc w:val="both"/>
      </w:pPr>
      <w:r>
        <w:rPr>
          <w:rFonts w:ascii="Times New Roman"/>
          <w:b w:val="false"/>
          <w:i w:val="false"/>
          <w:color w:val="000000"/>
          <w:sz w:val="28"/>
        </w:rPr>
        <w:t>
      20.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p>
    <w:bookmarkEnd w:id="29"/>
    <w:bookmarkStart w:name="z181" w:id="30"/>
    <w:p>
      <w:pPr>
        <w:spacing w:after="0"/>
        <w:ind w:left="0"/>
        <w:jc w:val="both"/>
      </w:pPr>
      <w:r>
        <w:rPr>
          <w:rFonts w:ascii="Times New Roman"/>
          <w:b w:val="false"/>
          <w:i w:val="false"/>
          <w:color w:val="000000"/>
          <w:sz w:val="28"/>
        </w:rPr>
        <w:t>
      20-1. Арнайы коммуналдық қорғалатын тұрақ – ұсталған көліктер құралын, осы Қағидаларды және Қазақстан Республикасының басқа да нормативтік құқықтық актілерін бұзғаны үшін алып қойылған аз мөлшерлі ыдысты сақтауға арналған тұрақ.</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82" w:id="31"/>
    <w:p>
      <w:pPr>
        <w:spacing w:after="0"/>
        <w:ind w:left="0"/>
        <w:jc w:val="both"/>
      </w:pPr>
      <w:r>
        <w:rPr>
          <w:rFonts w:ascii="Times New Roman"/>
          <w:b w:val="false"/>
          <w:i w:val="false"/>
          <w:color w:val="000000"/>
          <w:sz w:val="28"/>
        </w:rPr>
        <w:t>
      20-2. Қатты тұрмыстық қалдықтар (бұдан әрі – ҚТҚ) – коммуналдық қалдықтардың құрамдас бөлігі болып табылатын тұтыну тұрмыстық қалдықтары.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xml:space="preserve">
      22. Жаяужолдар - жаяу жүргіншілердің жүруіне арналған, жолға жалғасып жатқан немесе одан гүлкестемен бөлініп жатқан жолдың бөлшегі. </w:t>
      </w:r>
    </w:p>
    <w:bookmarkEnd w:id="32"/>
    <w:bookmarkStart w:name="z25" w:id="33"/>
    <w:p>
      <w:pPr>
        <w:spacing w:after="0"/>
        <w:ind w:left="0"/>
        <w:jc w:val="both"/>
      </w:pPr>
      <w:r>
        <w:rPr>
          <w:rFonts w:ascii="Times New Roman"/>
          <w:b w:val="false"/>
          <w:i w:val="false"/>
          <w:color w:val="000000"/>
          <w:sz w:val="28"/>
        </w:rPr>
        <w:t xml:space="preserve">
      23. Уәкілетті орган - Астана қаласы әкімдігімен анықталатын коммуналдық шаруашылық саласында құзыры бар орган. </w:t>
      </w:r>
    </w:p>
    <w:bookmarkEnd w:id="33"/>
    <w:p>
      <w:pPr>
        <w:spacing w:after="0"/>
        <w:ind w:left="0"/>
        <w:jc w:val="both"/>
      </w:pPr>
      <w:r>
        <w:rPr>
          <w:rFonts w:ascii="Times New Roman"/>
          <w:b w:val="false"/>
          <w:i w:val="false"/>
          <w:color w:val="000000"/>
          <w:sz w:val="28"/>
        </w:rPr>
        <w:t xml:space="preserve">
      23-1. Қалдықтарды орналастыру нормативі – қоршаған ортаға олардың әсерін есепке ала отырып, қалдықтарды орналастыру бойынша сандық және сапалы шектеу.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23-2. Қалдықтармен жұмыс iстеу – 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өңдеудi, кәдеге жаратуды, залалсыздандыруды, тасымалдауды, сақтауды (жинап қоюды) және жоюды қоса алғанда, қалдықтармен байланысты қызмет түрлерi.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23-3. Қалдықтарды тасымалдау – қалдықтардың пайда болуы, жинақтау, сақтау, кәдеге асыру, көму және/немесе жою орындарының немесе объектілердің арасында қалдықтарды орналастырумен байланысты қызмет.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23-4. Қоршаған орта мониторингі – табиғи және антропогенді факторлардың әсерінен қоршаған орта жай-күйінің өзгерістеріне баға беру және болжау, қоршаған орта жағдайын бақылаудың кешенді жүйесі.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23-5. Коммуналдық қалдықтар – елдi мекендерде, оның iшiнде адамның тiршiлiк ету нәтижесiнде пайда болған тұтыну қалдықтары, сондай-ақ құрамы мен қалыптасу сипатына ұқсас өндiрiс қалдықтары.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23-6. Қалдықтарды жою – қалдықтарды көму және жою жөнiндегi операциялар.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23-7. Қалдықтарды залалсыздандыру – механикалық, физикалық-химиялық немесе биологиялық өңдеу жолымен қалдықтардың қауiптi қасиеттерiн азайту немесе жою.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23-8. Қалдықтарды кәдеге жарату – қалдықтарды қайталама материалдық немесе энергетикалық ресурстар ретiнде пайдалану.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23-9. Қалдықтарды көму – қалдықтарды шектеусiз мерзiм iшiнде қауiпсiз сақтау үшiн арнайы белгiленген орындарға жинап қою.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23-10. Қалдықтарды өңдеу – қалдықтардың көлемiн немесе қауiптi қасиеттерiн азайту үшiн олардың сипатын өзгертетiн, олармен жұмыс iстеудi жеңiлдететiн немесе оларды кәдеге жаратуды жақсартатын сұрыптауды қоса алғанда, физикалық, жылу, химиялық немесе биологиялық процестер.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23-10-тармақпен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23-11. Қалдықтарды орналастыру – өндiрiс және тұтыну қалдықтарын сақтау немесе көму.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23-11-тармақпен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23-12. Қалдықтарды сақтау – қалдықтарды кейiннен қауiпсiз жою мақсатында оларды арнайы бөлiнген жерлерде жинап қою.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23-12-тармақпен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23-13. Сұйық қалдықтар – сарқынды суларды қоспағанда, сұйық түріндегi кез келген қалдықтар.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23-13-тармақпен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26" w:id="34"/>
    <w:p>
      <w:pPr>
        <w:spacing w:after="0"/>
        <w:ind w:left="0"/>
        <w:jc w:val="left"/>
      </w:pPr>
      <w:r>
        <w:rPr>
          <w:rFonts w:ascii="Times New Roman"/>
          <w:b/>
          <w:i w:val="false"/>
          <w:color w:val="000000"/>
        </w:rPr>
        <w:t xml:space="preserve"> 3. Қала аумағын тазарту тәртібі</w:t>
      </w:r>
    </w:p>
    <w:bookmarkEnd w:id="34"/>
    <w:p>
      <w:pPr>
        <w:spacing w:after="0"/>
        <w:ind w:left="0"/>
        <w:jc w:val="both"/>
      </w:pPr>
      <w:r>
        <w:rPr>
          <w:rFonts w:ascii="Times New Roman"/>
          <w:b w:val="false"/>
          <w:i w:val="false"/>
          <w:color w:val="000000"/>
          <w:sz w:val="28"/>
        </w:rPr>
        <w:t xml:space="preserve">
      24.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 </w:t>
      </w:r>
    </w:p>
    <w:p>
      <w:pPr>
        <w:spacing w:after="0"/>
        <w:ind w:left="0"/>
        <w:jc w:val="both"/>
      </w:pPr>
      <w:r>
        <w:rPr>
          <w:rFonts w:ascii="Times New Roman"/>
          <w:b w:val="false"/>
          <w:i w:val="false"/>
          <w:color w:val="000000"/>
          <w:sz w:val="28"/>
        </w:rPr>
        <w:t xml:space="preserve">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 </w:t>
      </w:r>
    </w:p>
    <w:p>
      <w:pPr>
        <w:spacing w:after="0"/>
        <w:ind w:left="0"/>
        <w:jc w:val="both"/>
      </w:pPr>
      <w:r>
        <w:rPr>
          <w:rFonts w:ascii="Times New Roman"/>
          <w:b w:val="false"/>
          <w:i w:val="false"/>
          <w:color w:val="000000"/>
          <w:sz w:val="28"/>
        </w:rPr>
        <w:t xml:space="preserve">
      ораміші аумақтары мен басқа да аумақтарды тазартудың шекарасы аудан сәулетшісімен анықталады және аудандар әкімдерінің актісімен бекітіледі. </w:t>
      </w:r>
    </w:p>
    <w:bookmarkStart w:name="z27" w:id="35"/>
    <w:p>
      <w:pPr>
        <w:spacing w:after="0"/>
        <w:ind w:left="0"/>
        <w:jc w:val="both"/>
      </w:pPr>
      <w:r>
        <w:rPr>
          <w:rFonts w:ascii="Times New Roman"/>
          <w:b w:val="false"/>
          <w:i w:val="false"/>
          <w:color w:val="000000"/>
          <w:sz w:val="28"/>
        </w:rPr>
        <w:t xml:space="preserve">
      25. Тазарту жұмыстары осы Қағидалардың талаптарына, уәкілетті органмен бекітілген нұсқаулар мен технологиялық ұсынымдарға сәйкес жүргізіледі. </w:t>
      </w:r>
    </w:p>
    <w:bookmarkEnd w:id="35"/>
    <w:bookmarkStart w:name="z28" w:id="36"/>
    <w:p>
      <w:pPr>
        <w:spacing w:after="0"/>
        <w:ind w:left="0"/>
        <w:jc w:val="both"/>
      </w:pPr>
      <w:r>
        <w:rPr>
          <w:rFonts w:ascii="Times New Roman"/>
          <w:b w:val="false"/>
          <w:i w:val="false"/>
          <w:color w:val="000000"/>
          <w:sz w:val="28"/>
        </w:rPr>
        <w:t xml:space="preserve">
      26. Жалпы пайдаланылатын орындарды тазарту мен күту жұмыстары мына жұмыс түрлерін енгізеді: </w:t>
      </w:r>
    </w:p>
    <w:bookmarkEnd w:id="36"/>
    <w:p>
      <w:pPr>
        <w:spacing w:after="0"/>
        <w:ind w:left="0"/>
        <w:jc w:val="both"/>
      </w:pPr>
      <w:r>
        <w:rPr>
          <w:rFonts w:ascii="Times New Roman"/>
          <w:b w:val="false"/>
          <w:i w:val="false"/>
          <w:color w:val="000000"/>
          <w:sz w:val="28"/>
        </w:rPr>
        <w:t xml:space="preserve">
      1) ұсақ және тұрмыстық қоқыстар мен қалдықтарды жинау мен шығару; </w:t>
      </w:r>
    </w:p>
    <w:p>
      <w:pPr>
        <w:spacing w:after="0"/>
        <w:ind w:left="0"/>
        <w:jc w:val="both"/>
      </w:pPr>
      <w:r>
        <w:rPr>
          <w:rFonts w:ascii="Times New Roman"/>
          <w:b w:val="false"/>
          <w:i w:val="false"/>
          <w:color w:val="000000"/>
          <w:sz w:val="28"/>
        </w:rPr>
        <w:t xml:space="preserve">
      2) ірі көлемді қоқыстар мен қалдықтарды жинау және шығару; </w:t>
      </w:r>
    </w:p>
    <w:p>
      <w:pPr>
        <w:spacing w:after="0"/>
        <w:ind w:left="0"/>
        <w:jc w:val="both"/>
      </w:pPr>
      <w:r>
        <w:rPr>
          <w:rFonts w:ascii="Times New Roman"/>
          <w:b w:val="false"/>
          <w:i w:val="false"/>
          <w:color w:val="000000"/>
          <w:sz w:val="28"/>
        </w:rPr>
        <w:t xml:space="preserve">
      3) сыпыру; </w:t>
      </w:r>
    </w:p>
    <w:p>
      <w:pPr>
        <w:spacing w:after="0"/>
        <w:ind w:left="0"/>
        <w:jc w:val="both"/>
      </w:pPr>
      <w:r>
        <w:rPr>
          <w:rFonts w:ascii="Times New Roman"/>
          <w:b w:val="false"/>
          <w:i w:val="false"/>
          <w:color w:val="000000"/>
          <w:sz w:val="28"/>
        </w:rPr>
        <w:t xml:space="preserve">
      4) қамысты, құрайды, шөптерді және басқа да жабайы өсімдіктерді шабу және шығару; </w:t>
      </w:r>
    </w:p>
    <w:p>
      <w:pPr>
        <w:spacing w:after="0"/>
        <w:ind w:left="0"/>
        <w:jc w:val="both"/>
      </w:pPr>
      <w:r>
        <w:rPr>
          <w:rFonts w:ascii="Times New Roman"/>
          <w:b w:val="false"/>
          <w:i w:val="false"/>
          <w:color w:val="000000"/>
          <w:sz w:val="28"/>
        </w:rPr>
        <w:t>
      5) қоршаулар мен шағын сәулет нысандарын жөндеу және сырлау.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9" w:id="37"/>
    <w:p>
      <w:pPr>
        <w:spacing w:after="0"/>
        <w:ind w:left="0"/>
        <w:jc w:val="left"/>
      </w:pPr>
      <w:r>
        <w:rPr>
          <w:rFonts w:ascii="Times New Roman"/>
          <w:b/>
          <w:i w:val="false"/>
          <w:color w:val="000000"/>
        </w:rPr>
        <w:t xml:space="preserve"> $1. Көшенің өту жолдарын тазарту</w:t>
      </w:r>
    </w:p>
    <w:bookmarkEnd w:id="37"/>
    <w:p>
      <w:pPr>
        <w:spacing w:after="0"/>
        <w:ind w:left="0"/>
        <w:jc w:val="both"/>
      </w:pPr>
      <w:r>
        <w:rPr>
          <w:rFonts w:ascii="Times New Roman"/>
          <w:b w:val="false"/>
          <w:i w:val="false"/>
          <w:color w:val="000000"/>
          <w:sz w:val="28"/>
        </w:rPr>
        <w:t xml:space="preserve">
      27.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 </w:t>
      </w:r>
    </w:p>
    <w:bookmarkStart w:name="z30" w:id="38"/>
    <w:p>
      <w:pPr>
        <w:spacing w:after="0"/>
        <w:ind w:left="0"/>
        <w:jc w:val="both"/>
      </w:pPr>
      <w:r>
        <w:rPr>
          <w:rFonts w:ascii="Times New Roman"/>
          <w:b w:val="false"/>
          <w:i w:val="false"/>
          <w:color w:val="000000"/>
          <w:sz w:val="28"/>
        </w:rPr>
        <w:t xml:space="preserve">
      28. Соңғы автобус пен троллейбус бағыттарының тұратын-айналу жолдарын тазартумен, (кесте бойынша) іргелес жатқан жолдарды тазалаумен айналысатын кәсіпорындар жүргізеді. </w:t>
      </w:r>
    </w:p>
    <w:bookmarkEnd w:id="38"/>
    <w:bookmarkStart w:name="z31" w:id="39"/>
    <w:p>
      <w:pPr>
        <w:spacing w:after="0"/>
        <w:ind w:left="0"/>
        <w:jc w:val="both"/>
      </w:pPr>
      <w:r>
        <w:rPr>
          <w:rFonts w:ascii="Times New Roman"/>
          <w:b w:val="false"/>
          <w:i w:val="false"/>
          <w:color w:val="000000"/>
          <w:sz w:val="28"/>
        </w:rPr>
        <w:t xml:space="preserve">
      29. Жол төсемдерін үзіліссіз қоқыстан, батпақтан, қардан, технологиялық тазарту жұмыстарын қамтамасыз ету үшін халықтың жаппай баратын объектілеріне жақын орналасқан магистральды көшелерінің бойына күнделікті сағат 23.00-ден 7.00-ге дейін автокөлік құралдарын қоюға тыйым салынады; тыйым қажетті жол белгілерін қоюмен белгіленеді. </w:t>
      </w:r>
    </w:p>
    <w:bookmarkEnd w:id="39"/>
    <w:bookmarkStart w:name="z32" w:id="40"/>
    <w:p>
      <w:pPr>
        <w:spacing w:after="0"/>
        <w:ind w:left="0"/>
        <w:jc w:val="both"/>
      </w:pPr>
      <w:r>
        <w:rPr>
          <w:rFonts w:ascii="Times New Roman"/>
          <w:b w:val="false"/>
          <w:i w:val="false"/>
          <w:color w:val="000000"/>
          <w:sz w:val="28"/>
        </w:rPr>
        <w:t xml:space="preserve">
      30. Магистральдардың, көшелердің және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 </w:t>
      </w:r>
    </w:p>
    <w:bookmarkEnd w:id="40"/>
    <w:bookmarkStart w:name="z33" w:id="41"/>
    <w:p>
      <w:pPr>
        <w:spacing w:after="0"/>
        <w:ind w:left="0"/>
        <w:jc w:val="both"/>
      </w:pPr>
      <w:r>
        <w:rPr>
          <w:rFonts w:ascii="Times New Roman"/>
          <w:b w:val="false"/>
          <w:i w:val="false"/>
          <w:color w:val="000000"/>
          <w:sz w:val="28"/>
        </w:rPr>
        <w:t xml:space="preserve">
      31.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 </w:t>
      </w:r>
    </w:p>
    <w:bookmarkEnd w:id="41"/>
    <w:bookmarkStart w:name="z34" w:id="42"/>
    <w:p>
      <w:pPr>
        <w:spacing w:after="0"/>
        <w:ind w:left="0"/>
        <w:jc w:val="both"/>
      </w:pPr>
      <w:r>
        <w:rPr>
          <w:rFonts w:ascii="Times New Roman"/>
          <w:b w:val="false"/>
          <w:i w:val="false"/>
          <w:color w:val="000000"/>
          <w:sz w:val="28"/>
        </w:rPr>
        <w:t xml:space="preserve">
      32.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тыйым салынады. </w:t>
      </w:r>
    </w:p>
    <w:bookmarkEnd w:id="42"/>
    <w:bookmarkStart w:name="z35" w:id="43"/>
    <w:p>
      <w:pPr>
        <w:spacing w:after="0"/>
        <w:ind w:left="0"/>
        <w:jc w:val="left"/>
      </w:pPr>
      <w:r>
        <w:rPr>
          <w:rFonts w:ascii="Times New Roman"/>
          <w:b/>
          <w:i w:val="false"/>
          <w:color w:val="000000"/>
        </w:rPr>
        <w:t xml:space="preserve"> $2. Жаяужолдарды тазарту жұмыстары</w:t>
      </w:r>
    </w:p>
    <w:bookmarkEnd w:id="43"/>
    <w:p>
      <w:pPr>
        <w:spacing w:after="0"/>
        <w:ind w:left="0"/>
        <w:jc w:val="both"/>
      </w:pPr>
      <w:r>
        <w:rPr>
          <w:rFonts w:ascii="Times New Roman"/>
          <w:b w:val="false"/>
          <w:i w:val="false"/>
          <w:color w:val="000000"/>
          <w:sz w:val="28"/>
        </w:rPr>
        <w:t xml:space="preserve">
      33.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 </w:t>
      </w:r>
    </w:p>
    <w:bookmarkStart w:name="z36" w:id="44"/>
    <w:p>
      <w:pPr>
        <w:spacing w:after="0"/>
        <w:ind w:left="0"/>
        <w:jc w:val="both"/>
      </w:pPr>
      <w:r>
        <w:rPr>
          <w:rFonts w:ascii="Times New Roman"/>
          <w:b w:val="false"/>
          <w:i w:val="false"/>
          <w:color w:val="000000"/>
          <w:sz w:val="28"/>
        </w:rPr>
        <w:t xml:space="preserve">
      34.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қожасы болып табылатын ұйымдармен жүргізіледі. </w:t>
      </w:r>
    </w:p>
    <w:bookmarkEnd w:id="44"/>
    <w:bookmarkStart w:name="z37" w:id="45"/>
    <w:p>
      <w:pPr>
        <w:spacing w:after="0"/>
        <w:ind w:left="0"/>
        <w:jc w:val="both"/>
      </w:pPr>
      <w:r>
        <w:rPr>
          <w:rFonts w:ascii="Times New Roman"/>
          <w:b w:val="false"/>
          <w:i w:val="false"/>
          <w:color w:val="000000"/>
          <w:sz w:val="28"/>
        </w:rPr>
        <w:t xml:space="preserve">
      35.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Астана қаласы аудандар әкімдерінің актілерімен бекітіліп берілген аумақтарға сәйкес орындалады. </w:t>
      </w:r>
    </w:p>
    <w:bookmarkEnd w:id="45"/>
    <w:bookmarkStart w:name="z38" w:id="46"/>
    <w:p>
      <w:pPr>
        <w:spacing w:after="0"/>
        <w:ind w:left="0"/>
        <w:jc w:val="both"/>
      </w:pPr>
      <w:r>
        <w:rPr>
          <w:rFonts w:ascii="Times New Roman"/>
          <w:b w:val="false"/>
          <w:i w:val="false"/>
          <w:color w:val="000000"/>
          <w:sz w:val="28"/>
        </w:rPr>
        <w:t xml:space="preserve">
      36. Көшелер мен өту жолдарының бойына орналасқан басқа жаяужолдар бойынша тазарту жұмыстары жүретін жолдарды күтуге жауапты кәсіпорындармен жүргізіледі. </w:t>
      </w:r>
    </w:p>
    <w:bookmarkEnd w:id="46"/>
    <w:bookmarkStart w:name="z39" w:id="47"/>
    <w:p>
      <w:pPr>
        <w:spacing w:after="0"/>
        <w:ind w:left="0"/>
        <w:jc w:val="both"/>
      </w:pPr>
      <w:r>
        <w:rPr>
          <w:rFonts w:ascii="Times New Roman"/>
          <w:b w:val="false"/>
          <w:i w:val="false"/>
          <w:color w:val="000000"/>
          <w:sz w:val="28"/>
        </w:rPr>
        <w:t xml:space="preserve">
      37. Жаяужолдар толығымен топырақ-құмнан, әртүрлі қоқыстан тазартылуы қажет. </w:t>
      </w:r>
    </w:p>
    <w:bookmarkEnd w:id="47"/>
    <w:bookmarkStart w:name="z40" w:id="48"/>
    <w:p>
      <w:pPr>
        <w:spacing w:after="0"/>
        <w:ind w:left="0"/>
        <w:jc w:val="left"/>
      </w:pPr>
      <w:r>
        <w:rPr>
          <w:rFonts w:ascii="Times New Roman"/>
          <w:b/>
          <w:i w:val="false"/>
          <w:color w:val="000000"/>
        </w:rPr>
        <w:t xml:space="preserve"> $3. Аялдама және отырғызу алаңдарын тазарту</w:t>
      </w:r>
    </w:p>
    <w:bookmarkEnd w:id="48"/>
    <w:p>
      <w:pPr>
        <w:spacing w:after="0"/>
        <w:ind w:left="0"/>
        <w:jc w:val="both"/>
      </w:pPr>
      <w:r>
        <w:rPr>
          <w:rFonts w:ascii="Times New Roman"/>
          <w:b w:val="false"/>
          <w:i w:val="false"/>
          <w:color w:val="000000"/>
          <w:sz w:val="28"/>
        </w:rPr>
        <w:t xml:space="preserve">
      38.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 </w:t>
      </w:r>
    </w:p>
    <w:bookmarkStart w:name="z41" w:id="49"/>
    <w:p>
      <w:pPr>
        <w:spacing w:after="0"/>
        <w:ind w:left="0"/>
        <w:jc w:val="both"/>
      </w:pPr>
      <w:r>
        <w:rPr>
          <w:rFonts w:ascii="Times New Roman"/>
          <w:b w:val="false"/>
          <w:i w:val="false"/>
          <w:color w:val="000000"/>
          <w:sz w:val="28"/>
        </w:rPr>
        <w:t xml:space="preserve">
      39.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 </w:t>
      </w:r>
    </w:p>
    <w:bookmarkEnd w:id="49"/>
    <w:bookmarkStart w:name="z42" w:id="50"/>
    <w:p>
      <w:pPr>
        <w:spacing w:after="0"/>
        <w:ind w:left="0"/>
        <w:jc w:val="left"/>
      </w:pPr>
      <w:r>
        <w:rPr>
          <w:rFonts w:ascii="Times New Roman"/>
          <w:b/>
          <w:i w:val="false"/>
          <w:color w:val="000000"/>
        </w:rPr>
        <w:t xml:space="preserve"> $4. Басқа қала аумақтарын тазарту</w:t>
      </w:r>
    </w:p>
    <w:bookmarkEnd w:id="50"/>
    <w:p>
      <w:pPr>
        <w:spacing w:after="0"/>
        <w:ind w:left="0"/>
        <w:jc w:val="both"/>
      </w:pPr>
      <w:r>
        <w:rPr>
          <w:rFonts w:ascii="Times New Roman"/>
          <w:b w:val="false"/>
          <w:i w:val="false"/>
          <w:color w:val="000000"/>
          <w:sz w:val="28"/>
        </w:rPr>
        <w:t xml:space="preserve">
      40.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арнайыландырылған кәсіпорынмен орындалады.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Астана қаласы мәслихатының 28.03.2013 </w:t>
      </w:r>
      <w:r>
        <w:rPr>
          <w:rFonts w:ascii="Times New Roman"/>
          <w:b w:val="false"/>
          <w:i w:val="false"/>
          <w:color w:val="ff0000"/>
          <w:sz w:val="28"/>
        </w:rPr>
        <w:t>№ 122/14-V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xml:space="preserve">
      42.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 </w:t>
      </w:r>
    </w:p>
    <w:bookmarkEnd w:id="51"/>
    <w:bookmarkStart w:name="z45" w:id="52"/>
    <w:p>
      <w:pPr>
        <w:spacing w:after="0"/>
        <w:ind w:left="0"/>
        <w:jc w:val="both"/>
      </w:pPr>
      <w:r>
        <w:rPr>
          <w:rFonts w:ascii="Times New Roman"/>
          <w:b w:val="false"/>
          <w:i w:val="false"/>
          <w:color w:val="000000"/>
          <w:sz w:val="28"/>
        </w:rPr>
        <w:t xml:space="preserve">
      43. Трансформаторларға немесе бөліп бергіш шағын станцияларға, автоматты түрде жұмыс істейтін, басқа инженерлік орын-жайларға,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 </w:t>
      </w:r>
    </w:p>
    <w:bookmarkEnd w:id="52"/>
    <w:bookmarkStart w:name="z46" w:id="53"/>
    <w:p>
      <w:pPr>
        <w:spacing w:after="0"/>
        <w:ind w:left="0"/>
        <w:jc w:val="both"/>
      </w:pPr>
      <w:r>
        <w:rPr>
          <w:rFonts w:ascii="Times New Roman"/>
          <w:b w:val="false"/>
          <w:i w:val="false"/>
          <w:color w:val="000000"/>
          <w:sz w:val="28"/>
        </w:rPr>
        <w:t xml:space="preserve">
      44.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көшедегі жүру жолдарын қоса, сауда объектілерінің иелері тазартады. Іргелес жатқан гүлкестелерге, шатырларға, сауда шатырларына, дүңгіршектерге жәшіктерді үюге жол берілмейді. </w:t>
      </w:r>
    </w:p>
    <w:bookmarkEnd w:id="53"/>
    <w:bookmarkStart w:name="z47" w:id="54"/>
    <w:p>
      <w:pPr>
        <w:spacing w:after="0"/>
        <w:ind w:left="0"/>
        <w:jc w:val="both"/>
      </w:pPr>
      <w:r>
        <w:rPr>
          <w:rFonts w:ascii="Times New Roman"/>
          <w:b w:val="false"/>
          <w:i w:val="false"/>
          <w:color w:val="000000"/>
          <w:sz w:val="28"/>
        </w:rPr>
        <w:t xml:space="preserve">
      45. Ақылы автотұрақтардың, гараждардың аумақтарын тазарту жұмыстарын иелері мен осы объектілерді пайдаланушы ұйымдар жүргізеді. </w:t>
      </w:r>
    </w:p>
    <w:bookmarkEnd w:id="54"/>
    <w:bookmarkStart w:name="z48" w:id="55"/>
    <w:p>
      <w:pPr>
        <w:spacing w:after="0"/>
        <w:ind w:left="0"/>
        <w:jc w:val="both"/>
      </w:pPr>
      <w:r>
        <w:rPr>
          <w:rFonts w:ascii="Times New Roman"/>
          <w:b w:val="false"/>
          <w:i w:val="false"/>
          <w:color w:val="000000"/>
          <w:sz w:val="28"/>
        </w:rPr>
        <w:t xml:space="preserve">
      46.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 </w:t>
      </w:r>
    </w:p>
    <w:bookmarkEnd w:id="55"/>
    <w:bookmarkStart w:name="z49" w:id="56"/>
    <w:p>
      <w:pPr>
        <w:spacing w:after="0"/>
        <w:ind w:left="0"/>
        <w:jc w:val="both"/>
      </w:pPr>
      <w:r>
        <w:rPr>
          <w:rFonts w:ascii="Times New Roman"/>
          <w:b w:val="false"/>
          <w:i w:val="false"/>
          <w:color w:val="000000"/>
          <w:sz w:val="28"/>
        </w:rPr>
        <w:t xml:space="preserve">
      47.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 </w:t>
      </w:r>
    </w:p>
    <w:bookmarkEnd w:id="56"/>
    <w:bookmarkStart w:name="z50" w:id="57"/>
    <w:p>
      <w:pPr>
        <w:spacing w:after="0"/>
        <w:ind w:left="0"/>
        <w:jc w:val="both"/>
      </w:pPr>
      <w:r>
        <w:rPr>
          <w:rFonts w:ascii="Times New Roman"/>
          <w:b w:val="false"/>
          <w:i w:val="false"/>
          <w:color w:val="000000"/>
          <w:sz w:val="28"/>
        </w:rPr>
        <w:t>
      48. Жапырақ түскен уақытта, бекітіліп берілген аумақтарды тазартуға жауапты ұйымдар,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жол берілмейді.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51" w:id="58"/>
    <w:p>
      <w:pPr>
        <w:spacing w:after="0"/>
        <w:ind w:left="0"/>
        <w:jc w:val="both"/>
      </w:pPr>
      <w:r>
        <w:rPr>
          <w:rFonts w:ascii="Times New Roman"/>
          <w:b w:val="false"/>
          <w:i w:val="false"/>
          <w:color w:val="000000"/>
          <w:sz w:val="28"/>
        </w:rPr>
        <w:t xml:space="preserve">
      49.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 </w:t>
      </w:r>
    </w:p>
    <w:bookmarkEnd w:id="58"/>
    <w:bookmarkStart w:name="z52" w:id="59"/>
    <w:p>
      <w:pPr>
        <w:spacing w:after="0"/>
        <w:ind w:left="0"/>
        <w:jc w:val="both"/>
      </w:pPr>
      <w:r>
        <w:rPr>
          <w:rFonts w:ascii="Times New Roman"/>
          <w:b w:val="false"/>
          <w:i w:val="false"/>
          <w:color w:val="000000"/>
          <w:sz w:val="28"/>
        </w:rPr>
        <w:t>
      50. Тастанды сулар (шұңқырлардан су сору, инженерлік желілердегі апат жағдайлары және т.б.) салдарынан пайда болған су басу жағдайлары болғанда, оларды жоюға бұзылуға жол берген ұйымдарға жүктеледі.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53" w:id="60"/>
    <w:p>
      <w:pPr>
        <w:spacing w:after="0"/>
        <w:ind w:left="0"/>
        <w:jc w:val="both"/>
      </w:pPr>
      <w:r>
        <w:rPr>
          <w:rFonts w:ascii="Times New Roman"/>
          <w:b w:val="false"/>
          <w:i w:val="false"/>
          <w:color w:val="000000"/>
          <w:sz w:val="28"/>
        </w:rPr>
        <w:t xml:space="preserve">
      51. Жол жөндеу жұмыстарын жүргізген кездегі асфальттың жарықшақтары, осы жұмыстарды жүргізуші ұйымдармен: қаланың бас магистралдарынан - тез арада, басқа көшелер мен аулалардан - тәулік мерзімінде шығарылады. </w:t>
      </w:r>
    </w:p>
    <w:bookmarkEnd w:id="60"/>
    <w:bookmarkStart w:name="z54" w:id="61"/>
    <w:p>
      <w:pPr>
        <w:spacing w:after="0"/>
        <w:ind w:left="0"/>
        <w:jc w:val="both"/>
      </w:pPr>
      <w:r>
        <w:rPr>
          <w:rFonts w:ascii="Times New Roman"/>
          <w:b w:val="false"/>
          <w:i w:val="false"/>
          <w:color w:val="000000"/>
          <w:sz w:val="28"/>
        </w:rPr>
        <w:t>
      52. Суаққы желісін қоқыс басуын болдырмау үшін суаққы коллекторларына сыпырынды мен тұрмыстық қоқыстарды тастауға жол берілмейді.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183" w:id="62"/>
    <w:p>
      <w:pPr>
        <w:spacing w:after="0"/>
        <w:ind w:left="0"/>
        <w:jc w:val="both"/>
      </w:pPr>
      <w:r>
        <w:rPr>
          <w:rFonts w:ascii="Times New Roman"/>
          <w:b w:val="false"/>
          <w:i w:val="false"/>
          <w:color w:val="000000"/>
          <w:sz w:val="28"/>
        </w:rPr>
        <w:t>
      52-1. Қала аумағындағы өзендер, сутоғандар, арналар акваторияларынан қоқыс шығару және оларға жапсарласқан аумақтарды жабдықтау жауапкершілігі қызмет көрсетуші кәсіпорынға жүктеледі. Қызмет көрсетуші кәсіпорындардың жұмысын бақылауды аудандар әкімдерінің аппараттары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52-1-тармақпен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84" w:id="63"/>
    <w:p>
      <w:pPr>
        <w:spacing w:after="0"/>
        <w:ind w:left="0"/>
        <w:jc w:val="both"/>
      </w:pPr>
      <w:r>
        <w:rPr>
          <w:rFonts w:ascii="Times New Roman"/>
          <w:b w:val="false"/>
          <w:i w:val="false"/>
          <w:color w:val="000000"/>
          <w:sz w:val="28"/>
        </w:rPr>
        <w:t>
      52-2. Өту бөліктерінің қоршауларын, жиекжолдар және гүлзарларды, жолдарды абаттандырудың басқа да элементтерін жабдықтау олар теңгерімінде болып табылатын кәсіпорындарға жүктеледі.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52-2-тармақпен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85" w:id="64"/>
    <w:p>
      <w:pPr>
        <w:spacing w:after="0"/>
        <w:ind w:left="0"/>
        <w:jc w:val="both"/>
      </w:pPr>
      <w:r>
        <w:rPr>
          <w:rFonts w:ascii="Times New Roman"/>
          <w:b w:val="false"/>
          <w:i w:val="false"/>
          <w:color w:val="000000"/>
          <w:sz w:val="28"/>
        </w:rPr>
        <w:t>
      52-3. Аула аумақтарын, аулаішілік өту жолдарын және жиекжолдарды көктемгі-күзгі кезеңде лайдан, шаңнан, шағын және көп қоқыстан тазалау, оларды жуу, қардан және мұздан тазалау, сондай-ақ тазалықты қолдау абаттандыру бекітілген аумақтардың субъектілерімен қамтамасыз етіледі.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52-3-тармақпен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55" w:id="65"/>
    <w:p>
      <w:pPr>
        <w:spacing w:after="0"/>
        <w:ind w:left="0"/>
        <w:jc w:val="left"/>
      </w:pPr>
      <w:r>
        <w:rPr>
          <w:rFonts w:ascii="Times New Roman"/>
          <w:b/>
          <w:i w:val="false"/>
          <w:color w:val="000000"/>
        </w:rPr>
        <w:t xml:space="preserve"> $5. Қысқы кездегі қала көшелерін тазартудың</w:t>
      </w:r>
      <w:r>
        <w:br/>
      </w:r>
      <w:r>
        <w:rPr>
          <w:rFonts w:ascii="Times New Roman"/>
          <w:b/>
          <w:i w:val="false"/>
          <w:color w:val="000000"/>
        </w:rPr>
        <w:t>ерекшеліктері</w:t>
      </w:r>
    </w:p>
    <w:bookmarkEnd w:id="65"/>
    <w:p>
      <w:pPr>
        <w:spacing w:after="0"/>
        <w:ind w:left="0"/>
        <w:jc w:val="both"/>
      </w:pPr>
      <w:r>
        <w:rPr>
          <w:rFonts w:ascii="Times New Roman"/>
          <w:b w:val="false"/>
          <w:i w:val="false"/>
          <w:color w:val="000000"/>
          <w:sz w:val="28"/>
        </w:rPr>
        <w:t xml:space="preserve">
      53. Қала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 </w:t>
      </w:r>
    </w:p>
    <w:bookmarkStart w:name="z56" w:id="66"/>
    <w:p>
      <w:pPr>
        <w:spacing w:after="0"/>
        <w:ind w:left="0"/>
        <w:jc w:val="both"/>
      </w:pPr>
      <w:r>
        <w:rPr>
          <w:rFonts w:ascii="Times New Roman"/>
          <w:b w:val="false"/>
          <w:i w:val="false"/>
          <w:color w:val="000000"/>
          <w:sz w:val="28"/>
        </w:rPr>
        <w:t xml:space="preserve">
      54.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 </w:t>
      </w:r>
    </w:p>
    <w:bookmarkEnd w:id="66"/>
    <w:bookmarkStart w:name="z57" w:id="67"/>
    <w:p>
      <w:pPr>
        <w:spacing w:after="0"/>
        <w:ind w:left="0"/>
        <w:jc w:val="both"/>
      </w:pPr>
      <w:r>
        <w:rPr>
          <w:rFonts w:ascii="Times New Roman"/>
          <w:b w:val="false"/>
          <w:i w:val="false"/>
          <w:color w:val="000000"/>
          <w:sz w:val="28"/>
        </w:rPr>
        <w:t xml:space="preserve">
      55.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 </w:t>
      </w:r>
    </w:p>
    <w:bookmarkEnd w:id="67"/>
    <w:bookmarkStart w:name="z58" w:id="68"/>
    <w:p>
      <w:pPr>
        <w:spacing w:after="0"/>
        <w:ind w:left="0"/>
        <w:jc w:val="both"/>
      </w:pPr>
      <w:r>
        <w:rPr>
          <w:rFonts w:ascii="Times New Roman"/>
          <w:b w:val="false"/>
          <w:i w:val="false"/>
          <w:color w:val="000000"/>
          <w:sz w:val="28"/>
        </w:rPr>
        <w:t xml:space="preserve">
      56.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 </w:t>
      </w:r>
    </w:p>
    <w:bookmarkEnd w:id="68"/>
    <w:bookmarkStart w:name="z59" w:id="69"/>
    <w:p>
      <w:pPr>
        <w:spacing w:after="0"/>
        <w:ind w:left="0"/>
        <w:jc w:val="both"/>
      </w:pPr>
      <w:r>
        <w:rPr>
          <w:rFonts w:ascii="Times New Roman"/>
          <w:b w:val="false"/>
          <w:i w:val="false"/>
          <w:color w:val="000000"/>
          <w:sz w:val="28"/>
        </w:rPr>
        <w:t xml:space="preserve">
      57. Қар үйінділерін жасауға болмайтын жерлер: </w:t>
      </w:r>
    </w:p>
    <w:bookmarkEnd w:id="69"/>
    <w:p>
      <w:pPr>
        <w:spacing w:after="0"/>
        <w:ind w:left="0"/>
        <w:jc w:val="both"/>
      </w:pPr>
      <w:r>
        <w:rPr>
          <w:rFonts w:ascii="Times New Roman"/>
          <w:b w:val="false"/>
          <w:i w:val="false"/>
          <w:color w:val="000000"/>
          <w:sz w:val="28"/>
        </w:rPr>
        <w:t xml:space="preserve">
      бір деңгейде барлық жолдар мен көшелердің және кіру жолдарының қиылыстарында және темір жолға жақын жолдарда; </w:t>
      </w:r>
    </w:p>
    <w:p>
      <w:pPr>
        <w:spacing w:after="0"/>
        <w:ind w:left="0"/>
        <w:jc w:val="both"/>
      </w:pPr>
      <w:r>
        <w:rPr>
          <w:rFonts w:ascii="Times New Roman"/>
          <w:b w:val="false"/>
          <w:i w:val="false"/>
          <w:color w:val="000000"/>
          <w:sz w:val="28"/>
        </w:rPr>
        <w:t xml:space="preserve">
      көліктік қоршаулармен жабдықталған немесе көтеріңкі жиектемелері бар жол учаскелерінде; </w:t>
      </w:r>
    </w:p>
    <w:p>
      <w:pPr>
        <w:spacing w:after="0"/>
        <w:ind w:left="0"/>
        <w:jc w:val="both"/>
      </w:pPr>
      <w:r>
        <w:rPr>
          <w:rFonts w:ascii="Times New Roman"/>
          <w:b w:val="false"/>
          <w:i w:val="false"/>
          <w:color w:val="000000"/>
          <w:sz w:val="28"/>
        </w:rPr>
        <w:t xml:space="preserve">
      жаяужолдарда. </w:t>
      </w:r>
    </w:p>
    <w:bookmarkStart w:name="z60" w:id="70"/>
    <w:p>
      <w:pPr>
        <w:spacing w:after="0"/>
        <w:ind w:left="0"/>
        <w:jc w:val="both"/>
      </w:pPr>
      <w:r>
        <w:rPr>
          <w:rFonts w:ascii="Times New Roman"/>
          <w:b w:val="false"/>
          <w:i w:val="false"/>
          <w:color w:val="000000"/>
          <w:sz w:val="28"/>
        </w:rPr>
        <w:t xml:space="preserve">
      58. Жаяужолдар мен гүлкестелерге қар шығаруға рұқсат етілмейді. </w:t>
      </w:r>
    </w:p>
    <w:bookmarkEnd w:id="70"/>
    <w:bookmarkStart w:name="z61" w:id="71"/>
    <w:p>
      <w:pPr>
        <w:spacing w:after="0"/>
        <w:ind w:left="0"/>
        <w:jc w:val="both"/>
      </w:pPr>
      <w:r>
        <w:rPr>
          <w:rFonts w:ascii="Times New Roman"/>
          <w:b w:val="false"/>
          <w:i w:val="false"/>
          <w:color w:val="000000"/>
          <w:sz w:val="28"/>
        </w:rPr>
        <w:t xml:space="preserve">
      59. Қар шығарудың технологиясы екі кезеңнен тұрады: </w:t>
      </w:r>
    </w:p>
    <w:bookmarkEnd w:id="71"/>
    <w:p>
      <w:pPr>
        <w:spacing w:after="0"/>
        <w:ind w:left="0"/>
        <w:jc w:val="both"/>
      </w:pPr>
      <w:r>
        <w:rPr>
          <w:rFonts w:ascii="Times New Roman"/>
          <w:b w:val="false"/>
          <w:i w:val="false"/>
          <w:color w:val="000000"/>
          <w:sz w:val="28"/>
        </w:rPr>
        <w:t xml:space="preserve">
      бірінші кезекте қарды шығару (таңдап) жұмыстары орындалатын жерлер: қалалық жолаушыларды тасымалдау көлігі аялдамаларынан, жер үсті жаяужүргіншелер өтпелерінен, көпірлерден және жол желілерінен, халықтың жаппай баратын орындарынан (ірі әмбебаптардан, базарлардан, мейрамханалардан, қонақ үйлерінен, сапаржайлардан, театрлардан және т.б.), ауруханаларға кіретін жолдардан және басқа да әлеуметтік маңызы бар объектілерден; </w:t>
      </w:r>
    </w:p>
    <w:p>
      <w:pPr>
        <w:spacing w:after="0"/>
        <w:ind w:left="0"/>
        <w:jc w:val="both"/>
      </w:pPr>
      <w:r>
        <w:rPr>
          <w:rFonts w:ascii="Times New Roman"/>
          <w:b w:val="false"/>
          <w:i w:val="false"/>
          <w:color w:val="000000"/>
          <w:sz w:val="28"/>
        </w:rPr>
        <w:t xml:space="preserve">
      соңғы қар шығару (жаппай) жұмыстары бірінші кезектегі қар шығару жұмыстарынан кейін, уәкілетті органмен қойылған кезекке сәйкес орындалады. </w:t>
      </w:r>
    </w:p>
    <w:bookmarkStart w:name="z62" w:id="72"/>
    <w:p>
      <w:pPr>
        <w:spacing w:after="0"/>
        <w:ind w:left="0"/>
        <w:jc w:val="both"/>
      </w:pPr>
      <w:r>
        <w:rPr>
          <w:rFonts w:ascii="Times New Roman"/>
          <w:b w:val="false"/>
          <w:i w:val="false"/>
          <w:color w:val="000000"/>
          <w:sz w:val="28"/>
        </w:rPr>
        <w:t>
      60. Көшелер мен жолдардағы қарды шығару жұмыстары арнайы дайындалған алаңшаларға жүргізілуі тиіс. Белгіленген тәртіпте көрсетілмеген жерлерге қар шығаруға жол берілмейді.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63" w:id="73"/>
    <w:p>
      <w:pPr>
        <w:spacing w:after="0"/>
        <w:ind w:left="0"/>
        <w:jc w:val="both"/>
      </w:pPr>
      <w:r>
        <w:rPr>
          <w:rFonts w:ascii="Times New Roman"/>
          <w:b w:val="false"/>
          <w:i w:val="false"/>
          <w:color w:val="000000"/>
          <w:sz w:val="28"/>
        </w:rPr>
        <w:t xml:space="preserve">
      61. Қарды уақытша шығаруға берілген орындар, қар ерігеннен кейін қоқыстардан тазартылып, көркейтілуі керек. </w:t>
      </w:r>
    </w:p>
    <w:bookmarkEnd w:id="73"/>
    <w:bookmarkStart w:name="z64" w:id="74"/>
    <w:p>
      <w:pPr>
        <w:spacing w:after="0"/>
        <w:ind w:left="0"/>
        <w:jc w:val="both"/>
      </w:pPr>
      <w:r>
        <w:rPr>
          <w:rFonts w:ascii="Times New Roman"/>
          <w:b w:val="false"/>
          <w:i w:val="false"/>
          <w:color w:val="000000"/>
          <w:sz w:val="28"/>
        </w:rPr>
        <w:t xml:space="preserve">
      62. Жаяужолдар мен көпірге шығатын жерлердегі баспалдақтарды тазарту жұмыстарына мынадай талаптар қойылады: </w:t>
      </w:r>
    </w:p>
    <w:bookmarkEnd w:id="74"/>
    <w:p>
      <w:pPr>
        <w:spacing w:after="0"/>
        <w:ind w:left="0"/>
        <w:jc w:val="both"/>
      </w:pPr>
      <w:r>
        <w:rPr>
          <w:rFonts w:ascii="Times New Roman"/>
          <w:b w:val="false"/>
          <w:i w:val="false"/>
          <w:color w:val="000000"/>
          <w:sz w:val="28"/>
        </w:rPr>
        <w:t xml:space="preserve">
      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 </w:t>
      </w:r>
    </w:p>
    <w:p>
      <w:pPr>
        <w:spacing w:after="0"/>
        <w:ind w:left="0"/>
        <w:jc w:val="both"/>
      </w:pPr>
      <w:r>
        <w:rPr>
          <w:rFonts w:ascii="Times New Roman"/>
          <w:b w:val="false"/>
          <w:i w:val="false"/>
          <w:color w:val="000000"/>
          <w:sz w:val="28"/>
        </w:rPr>
        <w:t xml:space="preserve">
      2) тоқтаусыз қар жауған кезде жаяужолдар мен көпір құрылғыларына шығатын жерлердегі баспалдақтар, ғимараттар мен орын-жайлардың пандустары тайғаққа қарсы материалдармен өңделіп және жаяу жүргіншілер жүруі үшін тазартылуы керек; </w:t>
      </w:r>
    </w:p>
    <w:p>
      <w:pPr>
        <w:spacing w:after="0"/>
        <w:ind w:left="0"/>
        <w:jc w:val="both"/>
      </w:pP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65" w:id="75"/>
    <w:p>
      <w:pPr>
        <w:spacing w:after="0"/>
        <w:ind w:left="0"/>
        <w:jc w:val="both"/>
      </w:pPr>
      <w:r>
        <w:rPr>
          <w:rFonts w:ascii="Times New Roman"/>
          <w:b w:val="false"/>
          <w:i w:val="false"/>
          <w:color w:val="000000"/>
          <w:sz w:val="28"/>
        </w:rPr>
        <w:t xml:space="preserve">
      63.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 </w:t>
      </w:r>
    </w:p>
    <w:bookmarkEnd w:id="75"/>
    <w:bookmarkStart w:name="z66" w:id="76"/>
    <w:p>
      <w:pPr>
        <w:spacing w:after="0"/>
        <w:ind w:left="0"/>
        <w:jc w:val="both"/>
      </w:pPr>
      <w:r>
        <w:rPr>
          <w:rFonts w:ascii="Times New Roman"/>
          <w:b w:val="false"/>
          <w:i w:val="false"/>
          <w:color w:val="000000"/>
          <w:sz w:val="28"/>
        </w:rPr>
        <w:t>
      64. Аула аумақтары мен ішкіорамдардан тазартылған қарды автокөліктің қозғалысына және жаяулардың жүруіне 24 сағаттан аспайтын мерзімге кедергі келтірмейтін орындарға үюге рұқсат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67" w:id="77"/>
    <w:p>
      <w:pPr>
        <w:spacing w:after="0"/>
        <w:ind w:left="0"/>
        <w:jc w:val="both"/>
      </w:pPr>
      <w:r>
        <w:rPr>
          <w:rFonts w:ascii="Times New Roman"/>
          <w:b w:val="false"/>
          <w:i w:val="false"/>
          <w:color w:val="000000"/>
          <w:sz w:val="28"/>
        </w:rPr>
        <w:t>
      65. Мұздың, қардың жиынтықтарын аула ішілік аумақтарға жинауға тыйым салынады.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68" w:id="78"/>
    <w:p>
      <w:pPr>
        <w:spacing w:after="0"/>
        <w:ind w:left="0"/>
        <w:jc w:val="both"/>
      </w:pPr>
      <w:r>
        <w:rPr>
          <w:rFonts w:ascii="Times New Roman"/>
          <w:b w:val="false"/>
          <w:i w:val="false"/>
          <w:color w:val="000000"/>
          <w:sz w:val="28"/>
        </w:rPr>
        <w:t xml:space="preserve">
      66. Қысқы кезде ғимарат иелерімен және жалдаушыларымен уақытында шатырларын қар мен мұзшықтан, сүңгілерден тазарту жұмыстары ұйымдастырылуы қажет. </w:t>
      </w:r>
    </w:p>
    <w:bookmarkEnd w:id="78"/>
    <w:bookmarkStart w:name="z69" w:id="79"/>
    <w:p>
      <w:pPr>
        <w:spacing w:after="0"/>
        <w:ind w:left="0"/>
        <w:jc w:val="both"/>
      </w:pPr>
      <w:r>
        <w:rPr>
          <w:rFonts w:ascii="Times New Roman"/>
          <w:b w:val="false"/>
          <w:i w:val="false"/>
          <w:color w:val="000000"/>
          <w:sz w:val="28"/>
        </w:rPr>
        <w:t xml:space="preserve">
      67. Жаяу жүргіншілер жағындағы ғимараттың шатырын тазарту жұмыстары жедел түрде, пайда болған кезде, қатерлі учаскені қоршау арқылы, жүргізілуі керек. </w:t>
      </w:r>
    </w:p>
    <w:bookmarkEnd w:id="79"/>
    <w:bookmarkStart w:name="z70" w:id="80"/>
    <w:p>
      <w:pPr>
        <w:spacing w:after="0"/>
        <w:ind w:left="0"/>
        <w:jc w:val="both"/>
      </w:pPr>
      <w:r>
        <w:rPr>
          <w:rFonts w:ascii="Times New Roman"/>
          <w:b w:val="false"/>
          <w:i w:val="false"/>
          <w:color w:val="000000"/>
          <w:sz w:val="28"/>
        </w:rPr>
        <w:t>
      68. Ғимараттардың шатырын қардан, мұз құрылымдарынан оларды көше жаққа қарайтын жабынның сырғымасы бар жиекжолдарға тастап тазартуға сағат 10.00-ден 16.00-ге дейін рұқсат беріледі. Қарды қалған жабын сырғымасынан, сондай-ақ тегіс төсемінен тастау ішкі аулалық аумақтан жүргізілуі тиіс. Қарды тастар алдында жаяу жүргіншілермен және әуе желілерімен, шамдармен және отырғызғылармен байланысты жазатайым уақиғалардың алдын алу үшін қорғаныс іс-шараларын (қоршаулар орнату) жүргізу қажет. Ғимараттың шатырынан тасталған қар мен сүңгі мұзды ғимараттың (объект) меншік иесі (теңгерім ұстаушы) өту бөлігіне алып тастайды және көшенің өту бөлігінен алып тастайтын кәсіпорын кейіннен шығару үшін орналастырылады.</w:t>
      </w:r>
    </w:p>
    <w:bookmarkEnd w:id="80"/>
    <w:bookmarkStart w:name="z186" w:id="81"/>
    <w:p>
      <w:pPr>
        <w:spacing w:after="0"/>
        <w:ind w:left="0"/>
        <w:jc w:val="both"/>
      </w:pPr>
      <w:r>
        <w:rPr>
          <w:rFonts w:ascii="Times New Roman"/>
          <w:b w:val="false"/>
          <w:i w:val="false"/>
          <w:color w:val="000000"/>
          <w:sz w:val="28"/>
        </w:rPr>
        <w:t>
      Шатырларды қардан тазалауды және кенереден, шатырдан және су ағатын құбырлардан мұз шорларын жоюды он бес күнде бір реттен артық ғимараттың және орын-жайлардың меншік иелері (теңгерім ұстаушы) жүргізулері тиіс.</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71" w:id="82"/>
    <w:p>
      <w:pPr>
        <w:spacing w:after="0"/>
        <w:ind w:left="0"/>
        <w:jc w:val="both"/>
      </w:pPr>
      <w:r>
        <w:rPr>
          <w:rFonts w:ascii="Times New Roman"/>
          <w:b w:val="false"/>
          <w:i w:val="false"/>
          <w:color w:val="000000"/>
          <w:sz w:val="28"/>
        </w:rPr>
        <w:t>
      69. Сарқынды су құбырларының аузына қар, мұз және қоқыстарды тастауға рұқсат берілмейді.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72" w:id="83"/>
    <w:p>
      <w:pPr>
        <w:spacing w:after="0"/>
        <w:ind w:left="0"/>
        <w:jc w:val="left"/>
      </w:pPr>
      <w:r>
        <w:rPr>
          <w:rFonts w:ascii="Times New Roman"/>
          <w:b/>
          <w:i w:val="false"/>
          <w:color w:val="000000"/>
        </w:rPr>
        <w:t xml:space="preserve"> 4. Тазалық пен тәртіпті қамтамасыз ету</w:t>
      </w:r>
    </w:p>
    <w:bookmarkEnd w:id="83"/>
    <w:p>
      <w:pPr>
        <w:spacing w:after="0"/>
        <w:ind w:left="0"/>
        <w:jc w:val="both"/>
      </w:pPr>
      <w:r>
        <w:rPr>
          <w:rFonts w:ascii="Times New Roman"/>
          <w:b w:val="false"/>
          <w:i w:val="false"/>
          <w:color w:val="000000"/>
          <w:sz w:val="28"/>
        </w:rPr>
        <w:t>
      70. Заңды және жеке тұлғалар қала аумағының барлық жерінде,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суқашыртқыларды және т.б.).</w:t>
      </w:r>
    </w:p>
    <w:bookmarkStart w:name="z187" w:id="84"/>
    <w:p>
      <w:pPr>
        <w:spacing w:after="0"/>
        <w:ind w:left="0"/>
        <w:jc w:val="both"/>
      </w:pPr>
      <w:r>
        <w:rPr>
          <w:rFonts w:ascii="Times New Roman"/>
          <w:b w:val="false"/>
          <w:i w:val="false"/>
          <w:color w:val="000000"/>
          <w:sz w:val="28"/>
        </w:rPr>
        <w:t>
      70-1. "Жинау, санитарлық тазалау жүргізген кезде пайдаланушы ұйым санитарлық тазалау жүргізген орындардағы абаттандыру элементтерінің барлық түрлерінің (жолдар, жиекжолдар, гүлзарлар, шағын сәулет нысандары, жарықтандыру, суқашырту) сақталуын жауапкершіліке 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70-1-тармақпен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88" w:id="85"/>
    <w:p>
      <w:pPr>
        <w:spacing w:after="0"/>
        <w:ind w:left="0"/>
        <w:jc w:val="both"/>
      </w:pPr>
      <w:r>
        <w:rPr>
          <w:rFonts w:ascii="Times New Roman"/>
          <w:b w:val="false"/>
          <w:i w:val="false"/>
          <w:color w:val="000000"/>
          <w:sz w:val="28"/>
        </w:rPr>
        <w:t>
      70-2. Барлық субъектілер меншік нысанына қарамастан, осы Қағидалардың 4-қосымшасына сәйкес абаттандыру, жинау және жабдықтау паспортына ие болу қажет.</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70-2-тармақпен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73" w:id="86"/>
    <w:p>
      <w:pPr>
        <w:spacing w:after="0"/>
        <w:ind w:left="0"/>
        <w:jc w:val="both"/>
      </w:pPr>
      <w:r>
        <w:rPr>
          <w:rFonts w:ascii="Times New Roman"/>
          <w:b w:val="false"/>
          <w:i w:val="false"/>
          <w:color w:val="000000"/>
          <w:sz w:val="28"/>
        </w:rPr>
        <w:t xml:space="preserve">
      71.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 </w:t>
      </w:r>
    </w:p>
    <w:bookmarkEnd w:id="86"/>
    <w:bookmarkStart w:name="z74" w:id="87"/>
    <w:p>
      <w:pPr>
        <w:spacing w:after="0"/>
        <w:ind w:left="0"/>
        <w:jc w:val="both"/>
      </w:pPr>
      <w:r>
        <w:rPr>
          <w:rFonts w:ascii="Times New Roman"/>
          <w:b w:val="false"/>
          <w:i w:val="false"/>
          <w:color w:val="000000"/>
          <w:sz w:val="28"/>
        </w:rPr>
        <w:t xml:space="preserve">
      72. Контейнерлерге құрылыс қоқыстарын, өндіріс қалдықтарын, қаптарды, ағаш кесінділерін, жапырақтарды, қарды, сұйық тұрмыстық және өнеркәсіптік қалдықтарды тастауға тыйым салынады.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75" w:id="88"/>
    <w:p>
      <w:pPr>
        <w:spacing w:after="0"/>
        <w:ind w:left="0"/>
        <w:jc w:val="both"/>
      </w:pPr>
      <w:r>
        <w:rPr>
          <w:rFonts w:ascii="Times New Roman"/>
          <w:b w:val="false"/>
          <w:i w:val="false"/>
          <w:color w:val="000000"/>
          <w:sz w:val="28"/>
        </w:rPr>
        <w:t>
      73.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рұқсат берілмейді.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76" w:id="89"/>
    <w:p>
      <w:pPr>
        <w:spacing w:after="0"/>
        <w:ind w:left="0"/>
        <w:jc w:val="both"/>
      </w:pPr>
      <w:r>
        <w:rPr>
          <w:rFonts w:ascii="Times New Roman"/>
          <w:b w:val="false"/>
          <w:i w:val="false"/>
          <w:color w:val="000000"/>
          <w:sz w:val="28"/>
        </w:rPr>
        <w:t xml:space="preserve">
      74. Кәсіпорындар мен инженерлік жүйелердің аумағынан жер үсті суларын шаруашылық және өндірістік нөсерлі кәрізге ағызуға тек пайдаланушы ұйымның шарты болған жағдайда рұқсат берілген. </w:t>
      </w:r>
    </w:p>
    <w:bookmarkEnd w:id="89"/>
    <w:bookmarkStart w:name="z77" w:id="90"/>
    <w:p>
      <w:pPr>
        <w:spacing w:after="0"/>
        <w:ind w:left="0"/>
        <w:jc w:val="both"/>
      </w:pPr>
      <w:r>
        <w:rPr>
          <w:rFonts w:ascii="Times New Roman"/>
          <w:b w:val="false"/>
          <w:i w:val="false"/>
          <w:color w:val="000000"/>
          <w:sz w:val="28"/>
        </w:rPr>
        <w:t xml:space="preserve">
      75. Тоғандарға өндіріс кәсіпорындарының тазартылмаған суларын ағызуға жол берілмейді. </w:t>
      </w:r>
    </w:p>
    <w:bookmarkEnd w:id="90"/>
    <w:bookmarkStart w:name="z78" w:id="91"/>
    <w:p>
      <w:pPr>
        <w:spacing w:after="0"/>
        <w:ind w:left="0"/>
        <w:jc w:val="both"/>
      </w:pPr>
      <w:r>
        <w:rPr>
          <w:rFonts w:ascii="Times New Roman"/>
          <w:b w:val="false"/>
          <w:i w:val="false"/>
          <w:color w:val="000000"/>
          <w:sz w:val="28"/>
        </w:rPr>
        <w:t>
      76.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рұқсат берілмейді.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79" w:id="92"/>
    <w:p>
      <w:pPr>
        <w:spacing w:after="0"/>
        <w:ind w:left="0"/>
        <w:jc w:val="both"/>
      </w:pPr>
      <w:r>
        <w:rPr>
          <w:rFonts w:ascii="Times New Roman"/>
          <w:b w:val="false"/>
          <w:i w:val="false"/>
          <w:color w:val="000000"/>
          <w:sz w:val="28"/>
        </w:rPr>
        <w:t>
      77. Автокөлік кәсіпорындары мен автоспорт құралдарының иелері жолға көлік құралдарын таза күйінде шығаруға тиісті.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80" w:id="93"/>
    <w:p>
      <w:pPr>
        <w:spacing w:after="0"/>
        <w:ind w:left="0"/>
        <w:jc w:val="both"/>
      </w:pPr>
      <w:r>
        <w:rPr>
          <w:rFonts w:ascii="Times New Roman"/>
          <w:b w:val="false"/>
          <w:i w:val="false"/>
          <w:color w:val="000000"/>
          <w:sz w:val="28"/>
        </w:rPr>
        <w:t>
      78.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81" w:id="94"/>
    <w:p>
      <w:pPr>
        <w:spacing w:after="0"/>
        <w:ind w:left="0"/>
        <w:jc w:val="both"/>
      </w:pPr>
      <w:r>
        <w:rPr>
          <w:rFonts w:ascii="Times New Roman"/>
          <w:b w:val="false"/>
          <w:i w:val="false"/>
          <w:color w:val="000000"/>
          <w:sz w:val="28"/>
        </w:rPr>
        <w:t>
      79. Әр түрлі маңызы бар объектілерді гүлкестелерге, гүлзарларға, балалар алаңшаларына, ғимараттардың аркаларына орналастыруға жол берілмейді.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82" w:id="95"/>
    <w:p>
      <w:pPr>
        <w:spacing w:after="0"/>
        <w:ind w:left="0"/>
        <w:jc w:val="left"/>
      </w:pPr>
      <w:r>
        <w:rPr>
          <w:rFonts w:ascii="Times New Roman"/>
          <w:b/>
          <w:i w:val="false"/>
          <w:color w:val="000000"/>
        </w:rPr>
        <w:t xml:space="preserve"> 5. Қалалық аумақтардағы қалдықтарды жинау, </w:t>
      </w:r>
      <w:r>
        <w:br/>
      </w:r>
      <w:r>
        <w:rPr>
          <w:rFonts w:ascii="Times New Roman"/>
          <w:b/>
          <w:i w:val="false"/>
          <w:color w:val="000000"/>
        </w:rPr>
        <w:t>уақытша сақтау, шығару және іске жарату</w:t>
      </w:r>
    </w:p>
    <w:bookmarkEnd w:id="95"/>
    <w:bookmarkStart w:name="z264" w:id="96"/>
    <w:p>
      <w:pPr>
        <w:spacing w:after="0"/>
        <w:ind w:left="0"/>
        <w:jc w:val="both"/>
      </w:pPr>
      <w:r>
        <w:rPr>
          <w:rFonts w:ascii="Times New Roman"/>
          <w:b w:val="false"/>
          <w:i w:val="false"/>
          <w:color w:val="000000"/>
          <w:sz w:val="28"/>
        </w:rPr>
        <w:t xml:space="preserve">
      80. Жеке меншік түріне және қызметіне қарамастан ұйымдарға, кәсіпорындарға, мекемелерге, қала аумағында қызмет етуші жеке тұлғаларға, қалдықтарды зарарсыздандыру және іске асыруға шарттық қатынастары бар, қоқыс шығарушы ұйымдармен коммуналдық қалдықтар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 </w:t>
      </w:r>
    </w:p>
    <w:bookmarkEnd w:id="96"/>
    <w:bookmarkStart w:name="z265" w:id="97"/>
    <w:p>
      <w:pPr>
        <w:spacing w:after="0"/>
        <w:ind w:left="0"/>
        <w:jc w:val="both"/>
      </w:pPr>
      <w:r>
        <w:rPr>
          <w:rFonts w:ascii="Times New Roman"/>
          <w:b w:val="false"/>
          <w:i w:val="false"/>
          <w:color w:val="000000"/>
          <w:sz w:val="28"/>
        </w:rPr>
        <w:t xml:space="preserve">
      80-1. Жеке және заңды тұлғалар, олардың қызметі нәтижесінде өндіріс және тұтыну қалдықтары пайда болады, олардың меншік иелері болып табылады және қалдықтар пайда болған кезден бастап қауіпсіз жұмыс істеуін қамтамасыз етеді.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80-1-тармақпен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266" w:id="98"/>
    <w:p>
      <w:pPr>
        <w:spacing w:after="0"/>
        <w:ind w:left="0"/>
        <w:jc w:val="both"/>
      </w:pPr>
      <w:r>
        <w:rPr>
          <w:rFonts w:ascii="Times New Roman"/>
          <w:b w:val="false"/>
          <w:i w:val="false"/>
          <w:color w:val="000000"/>
          <w:sz w:val="28"/>
        </w:rPr>
        <w:t xml:space="preserve">
      80-2. Қалдықтардың меншік иесі қалдықтарды жою немесе орналастыру, кәдеге жарату, жинау жөніндегі операцияларды атқаратын қалдықтарды жинаудың орталықтандырылған жүйесін немесе субъектілердің қызметін пайдалануы тиіс, немесе қалдықтарды орналастыру мен жою жөніндегі операцияларды дербес жүзеге асыруға міндетті.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80-2-тармақпен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189" w:id="99"/>
    <w:p>
      <w:pPr>
        <w:spacing w:after="0"/>
        <w:ind w:left="0"/>
        <w:jc w:val="both"/>
      </w:pPr>
      <w:r>
        <w:rPr>
          <w:rFonts w:ascii="Times New Roman"/>
          <w:b w:val="false"/>
          <w:i w:val="false"/>
          <w:color w:val="000000"/>
          <w:sz w:val="28"/>
        </w:rPr>
        <w:t>
      80-3. Заңды тұлғалардан (оның ішінде ПИК), басқа да өзінің қызметін қала аумағында жүзеге асыратын шаруашылық субъектілерінен, сондай-ақ жеке тұрғын үйлердің иелерінен және пәтер жалдаушылардан коммуналдық қалдықтарды шығару уәкілетті орган энергетика және коммуналдық шаруашылық саласында өткізген қалдықтарды шығару жөніндегі конкурсты (тендер) жеңіп алған қоқыс шығарушы ұйымдар шарт негізінде жүргізеді.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80-3-тармақпен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90" w:id="100"/>
    <w:p>
      <w:pPr>
        <w:spacing w:after="0"/>
        <w:ind w:left="0"/>
        <w:jc w:val="both"/>
      </w:pPr>
      <w:r>
        <w:rPr>
          <w:rFonts w:ascii="Times New Roman"/>
          <w:b w:val="false"/>
          <w:i w:val="false"/>
          <w:color w:val="000000"/>
          <w:sz w:val="28"/>
        </w:rPr>
        <w:t>
      80-4. Қоқыс шығаратын ұйымдар қоқысты жою жөніндегі қызметтерді шартта көрсетілген мерзімде көрсетуі және коммуналдық қалдықтарды жинауды, залалсыздандыруды және кейіннен жойылатын етіп қайта өңдеуді жүргізетін мамандандырылған кәсіпорынға жеткізуді жүзеге асырады.</w:t>
      </w:r>
    </w:p>
    <w:bookmarkEnd w:id="100"/>
    <w:bookmarkStart w:name="z191" w:id="101"/>
    <w:p>
      <w:pPr>
        <w:spacing w:after="0"/>
        <w:ind w:left="0"/>
        <w:jc w:val="both"/>
      </w:pPr>
      <w:r>
        <w:rPr>
          <w:rFonts w:ascii="Times New Roman"/>
          <w:b w:val="false"/>
          <w:i w:val="false"/>
          <w:color w:val="000000"/>
          <w:sz w:val="28"/>
        </w:rPr>
        <w:t>
      Қоқыс шығаратын ұйым және мамандандырылған кәсіпорын арасындағы шарт энергетика және коммуналдық шаруашылығы саласындағы уәкілетті органмен келісуге жатады.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80-4-тармақпен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92" w:id="102"/>
    <w:p>
      <w:pPr>
        <w:spacing w:after="0"/>
        <w:ind w:left="0"/>
        <w:jc w:val="both"/>
      </w:pPr>
      <w:r>
        <w:rPr>
          <w:rFonts w:ascii="Times New Roman"/>
          <w:b w:val="false"/>
          <w:i w:val="false"/>
          <w:color w:val="000000"/>
          <w:sz w:val="28"/>
        </w:rPr>
        <w:t>
      80-5. Коммуналдық қалдықтарды көшелердің өту бөліктеріне, сондай-ақ жеке тұрғын үйлердің жапсарлас аумақтарына жинауға және орналастыруға жол берілмейді.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80-5-тармақпен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83" w:id="103"/>
    <w:p>
      <w:pPr>
        <w:spacing w:after="0"/>
        <w:ind w:left="0"/>
        <w:jc w:val="both"/>
      </w:pPr>
      <w:r>
        <w:rPr>
          <w:rFonts w:ascii="Times New Roman"/>
          <w:b w:val="false"/>
          <w:i w:val="false"/>
          <w:color w:val="000000"/>
          <w:sz w:val="28"/>
        </w:rPr>
        <w:t xml:space="preserve">
      81. Жылжымайтын объектілерді салу және (немесе) жөндеу жұмыстарымен айналысушы жеке және заңды тұлғаларға қоқыстарды іске жарату жөнінде, оны өздігінен шығару немесе қоқыс шығарушы ұйыммен шығару жөніндегі шарттарын жасау қажет. </w:t>
      </w:r>
    </w:p>
    <w:bookmarkEnd w:id="103"/>
    <w:bookmarkStart w:name="z84" w:id="104"/>
    <w:p>
      <w:pPr>
        <w:spacing w:after="0"/>
        <w:ind w:left="0"/>
        <w:jc w:val="both"/>
      </w:pPr>
      <w:r>
        <w:rPr>
          <w:rFonts w:ascii="Times New Roman"/>
          <w:b w:val="false"/>
          <w:i w:val="false"/>
          <w:color w:val="000000"/>
          <w:sz w:val="28"/>
        </w:rPr>
        <w:t>
      82.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 Қатты тұрмыстық қалдықтарға және контейнерлерден арналған алаңдарға күл тастауға және жинауға жол берілмейді. Жеке кісі тұратын және кісі тұрмайтын құрылымдардың меншік иелері күл жинау үшін сыйымдылығы 0,8 метр кубтен аспайтын контейнерлерді иемденуге құқылы.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85" w:id="105"/>
    <w:p>
      <w:pPr>
        <w:spacing w:after="0"/>
        <w:ind w:left="0"/>
        <w:jc w:val="both"/>
      </w:pPr>
      <w:r>
        <w:rPr>
          <w:rFonts w:ascii="Times New Roman"/>
          <w:b w:val="false"/>
          <w:i w:val="false"/>
          <w:color w:val="000000"/>
          <w:sz w:val="28"/>
        </w:rPr>
        <w:t>
      83.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p>
    <w:bookmarkEnd w:id="105"/>
    <w:bookmarkStart w:name="z193" w:id="106"/>
    <w:p>
      <w:pPr>
        <w:spacing w:after="0"/>
        <w:ind w:left="0"/>
        <w:jc w:val="both"/>
      </w:pPr>
      <w:r>
        <w:rPr>
          <w:rFonts w:ascii="Times New Roman"/>
          <w:b w:val="false"/>
          <w:i w:val="false"/>
          <w:color w:val="000000"/>
          <w:sz w:val="28"/>
        </w:rPr>
        <w:t>
      83-1. Тамақ және басқа да сұйық қалдықтарды мамандандырылған автокөліктермен арнайы бөлінген орындарға шығару жүргізіледі. Контейнерлер босатылғаннан кейін сол жерде дезинфекциялайтын ерітінділермен өңделеді немесе босатылған орнында өңдеуден өткен таза контейнерлермен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жабдықталады.</w:t>
      </w:r>
    </w:p>
    <w:bookmarkEnd w:id="106"/>
    <w:p>
      <w:pPr>
        <w:spacing w:after="0"/>
        <w:ind w:left="0"/>
        <w:jc w:val="both"/>
      </w:pPr>
      <w:r>
        <w:rPr>
          <w:rFonts w:ascii="Times New Roman"/>
          <w:b w:val="false"/>
          <w:i w:val="false"/>
          <w:color w:val="000000"/>
          <w:sz w:val="28"/>
        </w:rPr>
        <w:t>
      Контейнерлерді 10 күнде бір реттен кем емес жуып отыру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83-1-тармақпен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86" w:id="107"/>
    <w:p>
      <w:pPr>
        <w:spacing w:after="0"/>
        <w:ind w:left="0"/>
        <w:jc w:val="both"/>
      </w:pPr>
      <w:r>
        <w:rPr>
          <w:rFonts w:ascii="Times New Roman"/>
          <w:b w:val="false"/>
          <w:i w:val="false"/>
          <w:color w:val="000000"/>
          <w:sz w:val="28"/>
        </w:rPr>
        <w:t xml:space="preserve">
      84. Аумақтағы (бөлініп берілген, бекітілген, аулаішілік) контейнерлік алаңшалары бар кәсіпорындар, ұйымдар, өзге де шаруашылық етуші субъектілер мына талаптарды: </w:t>
      </w:r>
    </w:p>
    <w:bookmarkEnd w:id="107"/>
    <w:p>
      <w:pPr>
        <w:spacing w:after="0"/>
        <w:ind w:left="0"/>
        <w:jc w:val="both"/>
      </w:pPr>
      <w:r>
        <w:rPr>
          <w:rFonts w:ascii="Times New Roman"/>
          <w:b w:val="false"/>
          <w:i w:val="false"/>
          <w:color w:val="000000"/>
          <w:sz w:val="28"/>
        </w:rPr>
        <w:t xml:space="preserve">
      1) контейнерлік алаңшалар, кіреберістері мен оларға өтетін жолдардың қатты төсемдерінің болуы тиіс; </w:t>
      </w:r>
    </w:p>
    <w:p>
      <w:pPr>
        <w:spacing w:after="0"/>
        <w:ind w:left="0"/>
        <w:jc w:val="both"/>
      </w:pPr>
      <w:r>
        <w:rPr>
          <w:rFonts w:ascii="Times New Roman"/>
          <w:b w:val="false"/>
          <w:i w:val="false"/>
          <w:color w:val="000000"/>
          <w:sz w:val="28"/>
        </w:rPr>
        <w:t xml:space="preserve">
      2) контейнерлік алаңшалар іргелес жатқан аумақтарға қоқыстарды шығармау үшін жаппай қоршалуы тиіс; </w:t>
      </w:r>
    </w:p>
    <w:p>
      <w:pPr>
        <w:spacing w:after="0"/>
        <w:ind w:left="0"/>
        <w:jc w:val="both"/>
      </w:pPr>
      <w:r>
        <w:rPr>
          <w:rFonts w:ascii="Times New Roman"/>
          <w:b w:val="false"/>
          <w:i w:val="false"/>
          <w:color w:val="000000"/>
          <w:sz w:val="28"/>
        </w:rPr>
        <w:t xml:space="preserve">
      3) контейнер алаңшалары мен оған іргелес жатқан аумақты тиісті санитарлық ұсталуын қамтамасыз етуге; </w:t>
      </w:r>
    </w:p>
    <w:p>
      <w:pPr>
        <w:spacing w:after="0"/>
        <w:ind w:left="0"/>
        <w:jc w:val="both"/>
      </w:pPr>
      <w:r>
        <w:rPr>
          <w:rFonts w:ascii="Times New Roman"/>
          <w:b w:val="false"/>
          <w:i w:val="false"/>
          <w:color w:val="000000"/>
          <w:sz w:val="28"/>
        </w:rPr>
        <w:t xml:space="preserve">
      4) қатты тұрмыстық қалдықтарды, ірі көлемді қоқыстарды шығаруға, сыпыруға уақытында шарт жасасуға; </w:t>
      </w:r>
    </w:p>
    <w:p>
      <w:pPr>
        <w:spacing w:after="0"/>
        <w:ind w:left="0"/>
        <w:jc w:val="both"/>
      </w:pPr>
      <w:r>
        <w:rPr>
          <w:rFonts w:ascii="Times New Roman"/>
          <w:b w:val="false"/>
          <w:i w:val="false"/>
          <w:color w:val="000000"/>
          <w:sz w:val="28"/>
        </w:rPr>
        <w:t xml:space="preserve">
      5) контейнерлердегі тұрмыстық қалдықтарды жағуға жол бермеуге; </w:t>
      </w:r>
    </w:p>
    <w:p>
      <w:pPr>
        <w:spacing w:after="0"/>
        <w:ind w:left="0"/>
        <w:jc w:val="both"/>
      </w:pPr>
      <w:r>
        <w:rPr>
          <w:rFonts w:ascii="Times New Roman"/>
          <w:b w:val="false"/>
          <w:i w:val="false"/>
          <w:color w:val="000000"/>
          <w:sz w:val="28"/>
        </w:rPr>
        <w:t>
      6) жылдың қысқы мерзімінде контейнерлік алаңшаға арнайыландырылған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w:t>
      </w:r>
    </w:p>
    <w:p>
      <w:pPr>
        <w:spacing w:after="0"/>
        <w:ind w:left="0"/>
        <w:jc w:val="both"/>
      </w:pPr>
      <w:r>
        <w:rPr>
          <w:rFonts w:ascii="Times New Roman"/>
          <w:b w:val="false"/>
          <w:i w:val="false"/>
          <w:color w:val="000000"/>
          <w:sz w:val="28"/>
        </w:rPr>
        <w:t>
      7) контейнерлік алаңдарды кемінде 20 люкс жарықтандырылуымен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87" w:id="108"/>
    <w:p>
      <w:pPr>
        <w:spacing w:after="0"/>
        <w:ind w:left="0"/>
        <w:jc w:val="both"/>
      </w:pPr>
      <w:r>
        <w:rPr>
          <w:rFonts w:ascii="Times New Roman"/>
          <w:b w:val="false"/>
          <w:i w:val="false"/>
          <w:color w:val="000000"/>
          <w:sz w:val="28"/>
        </w:rPr>
        <w:t xml:space="preserve">
      85. Контейнерлік алаңшалар мен контейнерлер иелеріне: </w:t>
      </w:r>
    </w:p>
    <w:bookmarkEnd w:id="108"/>
    <w:p>
      <w:pPr>
        <w:spacing w:after="0"/>
        <w:ind w:left="0"/>
        <w:jc w:val="both"/>
      </w:pPr>
      <w:r>
        <w:rPr>
          <w:rFonts w:ascii="Times New Roman"/>
          <w:b w:val="false"/>
          <w:i w:val="false"/>
          <w:color w:val="000000"/>
          <w:sz w:val="28"/>
        </w:rPr>
        <w:t xml:space="preserve">
      контейнерлерді уақытында жөндеуге және одан әрі пайдалануға жарамсыздарды ауыстыруға; </w:t>
      </w:r>
    </w:p>
    <w:p>
      <w:pPr>
        <w:spacing w:after="0"/>
        <w:ind w:left="0"/>
        <w:jc w:val="both"/>
      </w:pPr>
      <w:r>
        <w:rPr>
          <w:rFonts w:ascii="Times New Roman"/>
          <w:b w:val="false"/>
          <w:i w:val="false"/>
          <w:color w:val="000000"/>
          <w:sz w:val="28"/>
        </w:rPr>
        <w:t xml:space="preserve">
      қоқыс қабылдағыш камераларды, алаңшаларды және жинағыштардың (контейнерлердің) астауын, сондай-ақ қалдық салғыштардың тұрақты жуылып тұруын, зарарсыздандырылуын және масаларға қарсы бұқырлануын қамтамасыз ету жөнінде шаралар қабылдауы қажет. </w:t>
      </w:r>
    </w:p>
    <w:bookmarkStart w:name="z88" w:id="109"/>
    <w:p>
      <w:pPr>
        <w:spacing w:after="0"/>
        <w:ind w:left="0"/>
        <w:jc w:val="both"/>
      </w:pPr>
      <w:r>
        <w:rPr>
          <w:rFonts w:ascii="Times New Roman"/>
          <w:b w:val="false"/>
          <w:i w:val="false"/>
          <w:color w:val="000000"/>
          <w:sz w:val="28"/>
        </w:rPr>
        <w:t>
      86. Тұрғын және қоғамдық ғимараттардан, спорт алаңдарынан және халықтың демалатын жерлерінен және өту жолдарынан контейнерлік алаңдарды орнату арақашықтығы коммуналдық шаруашылық объектілеріне қойылатын санитарлық - эпидемиологиялық талаптарына сәйкес анықталады. Коммуналдық қалдықтардың көлемінің ұлғаюын ескере отырып, қажет болып табылатын контейнерлердің қойылуы есептемесінен алаңдардың өлшемі дайындалады.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89" w:id="110"/>
    <w:p>
      <w:pPr>
        <w:spacing w:after="0"/>
        <w:ind w:left="0"/>
        <w:jc w:val="both"/>
      </w:pPr>
      <w:r>
        <w:rPr>
          <w:rFonts w:ascii="Times New Roman"/>
          <w:b w:val="false"/>
          <w:i w:val="false"/>
          <w:color w:val="000000"/>
          <w:sz w:val="28"/>
        </w:rPr>
        <w:t xml:space="preserve">
      87. Қалдықтарды уақытша сақтау орындарын, мемлекеттік санитарлық-эпидемиологиялық қадағалау органымен пәтер иелері кооперативтерімен келісу қажет. </w:t>
      </w:r>
    </w:p>
    <w:bookmarkEnd w:id="110"/>
    <w:bookmarkStart w:name="z90" w:id="111"/>
    <w:p>
      <w:pPr>
        <w:spacing w:after="0"/>
        <w:ind w:left="0"/>
        <w:jc w:val="both"/>
      </w:pPr>
      <w:r>
        <w:rPr>
          <w:rFonts w:ascii="Times New Roman"/>
          <w:b w:val="false"/>
          <w:i w:val="false"/>
          <w:color w:val="000000"/>
          <w:sz w:val="28"/>
        </w:rPr>
        <w:t xml:space="preserve">
      88. Контейнерлерден қоқыс шығарушыларға арту кезінде түсіп қалған қоқыстарды жинау жұмыстары коммуналдық қалдықтар, ІКҚ шығаруды жүзеге асыратын ұйымдардың қызметкерлері. </w:t>
      </w:r>
    </w:p>
    <w:bookmarkEnd w:id="111"/>
    <w:bookmarkStart w:name="z91" w:id="112"/>
    <w:p>
      <w:pPr>
        <w:spacing w:after="0"/>
        <w:ind w:left="0"/>
        <w:jc w:val="both"/>
      </w:pPr>
      <w:r>
        <w:rPr>
          <w:rFonts w:ascii="Times New Roman"/>
          <w:b w:val="false"/>
          <w:i w:val="false"/>
          <w:color w:val="000000"/>
          <w:sz w:val="28"/>
        </w:rPr>
        <w:t>
      89. Аулалық, кәріздендірілмеген және қоғамдық әжетханалар тұрғын-жайлардан және қоғамдық ғимараттардан, балалар ойнайтын және халық демалатын алаңшалардан кем дегенде 20 метр және жүз метрден артық емес қашықтыққа алыстатылуы қажет.</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94" w:id="113"/>
    <w:p>
      <w:pPr>
        <w:spacing w:after="0"/>
        <w:ind w:left="0"/>
        <w:jc w:val="both"/>
      </w:pPr>
      <w:r>
        <w:rPr>
          <w:rFonts w:ascii="Times New Roman"/>
          <w:b w:val="false"/>
          <w:i w:val="false"/>
          <w:color w:val="000000"/>
          <w:sz w:val="28"/>
        </w:rPr>
        <w:t xml:space="preserve">
      89-1. Қазылған шұңқырларға құрылыс қоқыстарын, өндіріс қалдықтарын, қаптарды, ағаш кесінділерін, жапырақтарды, қарды, сұйық тұрмыстық және өнеркәсіптік қалдықтарды тастау тыйым салынады.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(осы шешім оның алғашқы ресми жарияланған күнінен кейін күнтізбелік он күн өткен соң күшіне енеді) Шешімімен.</w:t>
      </w:r>
      <w:r>
        <w:br/>
      </w:r>
      <w:r>
        <w:rPr>
          <w:rFonts w:ascii="Times New Roman"/>
          <w:b w:val="false"/>
          <w:i w:val="false"/>
          <w:color w:val="000000"/>
          <w:sz w:val="28"/>
        </w:rPr>
        <w:t>
</w:t>
      </w:r>
    </w:p>
    <w:bookmarkStart w:name="z195" w:id="114"/>
    <w:p>
      <w:pPr>
        <w:spacing w:after="0"/>
        <w:ind w:left="0"/>
        <w:jc w:val="both"/>
      </w:pPr>
      <w:r>
        <w:rPr>
          <w:rFonts w:ascii="Times New Roman"/>
          <w:b w:val="false"/>
          <w:i w:val="false"/>
          <w:color w:val="000000"/>
          <w:sz w:val="28"/>
        </w:rPr>
        <w:t>
      89-2. Қалдықтарды жапсарлас аумақтарға жинауға жол берілмейді.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89-2-тармақпен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92" w:id="115"/>
    <w:p>
      <w:pPr>
        <w:spacing w:after="0"/>
        <w:ind w:left="0"/>
        <w:jc w:val="both"/>
      </w:pPr>
      <w:r>
        <w:rPr>
          <w:rFonts w:ascii="Times New Roman"/>
          <w:b w:val="false"/>
          <w:i w:val="false"/>
          <w:color w:val="000000"/>
          <w:sz w:val="28"/>
        </w:rPr>
        <w:t>
      90. Қоқыс шығару құбырына сұйық тұрмыстық қалдықтар мен ірі көлемді қоқыстарды тастауға жол берілмейді.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93" w:id="116"/>
    <w:p>
      <w:pPr>
        <w:spacing w:after="0"/>
        <w:ind w:left="0"/>
        <w:jc w:val="both"/>
      </w:pPr>
      <w:r>
        <w:rPr>
          <w:rFonts w:ascii="Times New Roman"/>
          <w:b w:val="false"/>
          <w:i w:val="false"/>
          <w:color w:val="000000"/>
          <w:sz w:val="28"/>
        </w:rPr>
        <w:t>
      91. Қоқыс қабылдағыш камера құлыпқа салынуы қажет, бөтен адамдардың қоқыс қабылдағыш камераға кіруіне жол берілмейді.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w:t>
      </w:r>
      <w:r>
        <w:br/>
      </w:r>
      <w:r>
        <w:rPr>
          <w:rFonts w:ascii="Times New Roman"/>
          <w:b w:val="false"/>
          <w:i w:val="false"/>
          <w:color w:val="000000"/>
          <w:sz w:val="28"/>
        </w:rPr>
        <w:t>
</w:t>
      </w:r>
    </w:p>
    <w:bookmarkStart w:name="z94" w:id="117"/>
    <w:p>
      <w:pPr>
        <w:spacing w:after="0"/>
        <w:ind w:left="0"/>
        <w:jc w:val="both"/>
      </w:pPr>
      <w:r>
        <w:rPr>
          <w:rFonts w:ascii="Times New Roman"/>
          <w:b w:val="false"/>
          <w:i w:val="false"/>
          <w:color w:val="000000"/>
          <w:sz w:val="28"/>
        </w:rPr>
        <w:t xml:space="preserve">
      92. Қоқыс шығару құбырын пайдалануды иелігінде тұрғын үй орналасқан пайдаланушы ұйым жүзеге асырады. </w:t>
      </w:r>
    </w:p>
    <w:bookmarkEnd w:id="117"/>
    <w:bookmarkStart w:name="z95" w:id="118"/>
    <w:p>
      <w:pPr>
        <w:spacing w:after="0"/>
        <w:ind w:left="0"/>
        <w:jc w:val="both"/>
      </w:pPr>
      <w:r>
        <w:rPr>
          <w:rFonts w:ascii="Times New Roman"/>
          <w:b w:val="false"/>
          <w:i w:val="false"/>
          <w:color w:val="000000"/>
          <w:sz w:val="28"/>
        </w:rPr>
        <w:t xml:space="preserve">
      93. Пайдаланушы ұйым: </w:t>
      </w:r>
    </w:p>
    <w:bookmarkEnd w:id="118"/>
    <w:p>
      <w:pPr>
        <w:spacing w:after="0"/>
        <w:ind w:left="0"/>
        <w:jc w:val="both"/>
      </w:pPr>
      <w:r>
        <w:rPr>
          <w:rFonts w:ascii="Times New Roman"/>
          <w:b w:val="false"/>
          <w:i w:val="false"/>
          <w:color w:val="000000"/>
          <w:sz w:val="28"/>
        </w:rPr>
        <w:t xml:space="preserve">
      1) қоқыс шығару құбырының және қоқыс қабылдағыш камерасының дұрыс жұмыс істеуін; </w:t>
      </w:r>
    </w:p>
    <w:p>
      <w:pPr>
        <w:spacing w:after="0"/>
        <w:ind w:left="0"/>
        <w:jc w:val="both"/>
      </w:pPr>
      <w:r>
        <w:rPr>
          <w:rFonts w:ascii="Times New Roman"/>
          <w:b w:val="false"/>
          <w:i w:val="false"/>
          <w:color w:val="000000"/>
          <w:sz w:val="28"/>
        </w:rPr>
        <w:t xml:space="preserve">
      2) шусыз жұмыс істеуін, ол үшін баспалдақ алаңындағы қоқыс шығару құбырының салатын қақпақтарының саңлаусыз, тығыз жабылатын резеңке төсемдерімен жабдықталған болуын; </w:t>
      </w:r>
    </w:p>
    <w:p>
      <w:pPr>
        <w:spacing w:after="0"/>
        <w:ind w:left="0"/>
        <w:jc w:val="both"/>
      </w:pPr>
      <w:r>
        <w:rPr>
          <w:rFonts w:ascii="Times New Roman"/>
          <w:b w:val="false"/>
          <w:i w:val="false"/>
          <w:color w:val="000000"/>
          <w:sz w:val="28"/>
        </w:rPr>
        <w:t xml:space="preserve">
      3) ай сайын қоқыс қабылдағыш камералар мен оқпандарға алдын алу зарарсыздандыру іс шараларын (зарарсыздандыру, бұқырлау және зиянды кеміргіштерді жою) ай сайын жүргізуге. </w:t>
      </w:r>
    </w:p>
    <w:bookmarkStart w:name="z96" w:id="119"/>
    <w:p>
      <w:pPr>
        <w:spacing w:after="0"/>
        <w:ind w:left="0"/>
        <w:jc w:val="both"/>
      </w:pPr>
      <w:r>
        <w:rPr>
          <w:rFonts w:ascii="Times New Roman"/>
          <w:b w:val="false"/>
          <w:i w:val="false"/>
          <w:color w:val="000000"/>
          <w:sz w:val="28"/>
        </w:rPr>
        <w:t xml:space="preserve">
      94. Қатты тұрмыстық қалдықтарды қайта пайдалану Астана қаласының қоқыстарын көму мен қайта пайдалану жөніндегі қалалық полигонда іске асырылады. </w:t>
      </w:r>
    </w:p>
    <w:bookmarkEnd w:id="119"/>
    <w:bookmarkStart w:name="z97" w:id="120"/>
    <w:p>
      <w:pPr>
        <w:spacing w:after="0"/>
        <w:ind w:left="0"/>
        <w:jc w:val="both"/>
      </w:pPr>
      <w:r>
        <w:rPr>
          <w:rFonts w:ascii="Times New Roman"/>
          <w:b w:val="false"/>
          <w:i w:val="false"/>
          <w:color w:val="000000"/>
          <w:sz w:val="28"/>
        </w:rPr>
        <w:t xml:space="preserve">
      95. Коммуналдық қалдықтар полигонын орналастыру және күтіп ұстау жұмыстары елді мекендер аумақтарын күтіп ұстаудың Санитарлық қағидаларға, өзге де нормативтік құқықтық актілерге сәйкес жүзеге асырылады.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Алынып тасталды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 </w:t>
      </w:r>
      <w:r>
        <w:br/>
      </w:r>
      <w:r>
        <w:rPr>
          <w:rFonts w:ascii="Times New Roman"/>
          <w:b w:val="false"/>
          <w:i w:val="false"/>
          <w:color w:val="000000"/>
          <w:sz w:val="28"/>
        </w:rPr>
        <w:t>
</w:t>
      </w:r>
    </w:p>
    <w:bookmarkStart w:name="z99" w:id="121"/>
    <w:p>
      <w:pPr>
        <w:spacing w:after="0"/>
        <w:ind w:left="0"/>
        <w:jc w:val="both"/>
      </w:pPr>
      <w:r>
        <w:rPr>
          <w:rFonts w:ascii="Times New Roman"/>
          <w:b w:val="false"/>
          <w:i w:val="false"/>
          <w:color w:val="000000"/>
          <w:sz w:val="28"/>
        </w:rPr>
        <w:t xml:space="preserve">
      97. Жөн-жосықсыз үйінділерге, қалдықтардың жағылуына кінәлі тұлғалар Қазақстан Республикасының </w:t>
      </w:r>
      <w:r>
        <w:rPr>
          <w:rFonts w:ascii="Times New Roman"/>
          <w:b w:val="false"/>
          <w:i w:val="false"/>
          <w:color w:val="000000"/>
          <w:sz w:val="28"/>
        </w:rPr>
        <w:t xml:space="preserve">заңнамаларына </w:t>
      </w:r>
      <w:r>
        <w:rPr>
          <w:rFonts w:ascii="Times New Roman"/>
          <w:b w:val="false"/>
          <w:i w:val="false"/>
          <w:color w:val="000000"/>
          <w:sz w:val="28"/>
        </w:rPr>
        <w:t>сәйкес әкімшілік жауапкершілікке тартылады.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Шешімімін. </w:t>
      </w:r>
      <w:r>
        <w:br/>
      </w:r>
      <w:r>
        <w:rPr>
          <w:rFonts w:ascii="Times New Roman"/>
          <w:b w:val="false"/>
          <w:i w:val="false"/>
          <w:color w:val="000000"/>
          <w:sz w:val="28"/>
        </w:rPr>
        <w:t>
</w:t>
      </w:r>
    </w:p>
    <w:bookmarkStart w:name="z100" w:id="122"/>
    <w:p>
      <w:pPr>
        <w:spacing w:after="0"/>
        <w:ind w:left="0"/>
        <w:jc w:val="both"/>
      </w:pPr>
      <w:r>
        <w:rPr>
          <w:rFonts w:ascii="Times New Roman"/>
          <w:b w:val="false"/>
          <w:i w:val="false"/>
          <w:color w:val="000000"/>
          <w:sz w:val="28"/>
        </w:rPr>
        <w:t xml:space="preserve">
      98.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50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 </w:t>
      </w:r>
    </w:p>
    <w:bookmarkEnd w:id="122"/>
    <w:bookmarkStart w:name="z101" w:id="123"/>
    <w:p>
      <w:pPr>
        <w:spacing w:after="0"/>
        <w:ind w:left="0"/>
        <w:jc w:val="both"/>
      </w:pPr>
      <w:r>
        <w:rPr>
          <w:rFonts w:ascii="Times New Roman"/>
          <w:b w:val="false"/>
          <w:i w:val="false"/>
          <w:color w:val="000000"/>
          <w:sz w:val="28"/>
        </w:rPr>
        <w:t xml:space="preserve">
      99.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 </w:t>
      </w:r>
    </w:p>
    <w:bookmarkEnd w:id="123"/>
    <w:bookmarkStart w:name="z102" w:id="124"/>
    <w:p>
      <w:pPr>
        <w:spacing w:after="0"/>
        <w:ind w:left="0"/>
        <w:jc w:val="both"/>
      </w:pPr>
      <w:r>
        <w:rPr>
          <w:rFonts w:ascii="Times New Roman"/>
          <w:b w:val="false"/>
          <w:i w:val="false"/>
          <w:color w:val="000000"/>
          <w:sz w:val="28"/>
        </w:rPr>
        <w:t xml:space="preserve">
      100. Қораптарды жуу жұмыстары кірлеуіне қарай, аптасына бір рет орындалады. Қалалық жолаушылар көліктері аялдамасында орналасқан қораптарды аялдамаларды жинауды жүзеге асыратын кәсіпорындар, ал сауда объектілерінде орнатылған қораптарды сауда ұйымдары тазартып, зарарсыздандырады. </w:t>
      </w:r>
    </w:p>
    <w:bookmarkEnd w:id="124"/>
    <w:bookmarkStart w:name="z103" w:id="125"/>
    <w:p>
      <w:pPr>
        <w:spacing w:after="0"/>
        <w:ind w:left="0"/>
        <w:jc w:val="left"/>
      </w:pPr>
      <w:r>
        <w:rPr>
          <w:rFonts w:ascii="Times New Roman"/>
          <w:b/>
          <w:i w:val="false"/>
          <w:color w:val="000000"/>
        </w:rPr>
        <w:t xml:space="preserve"> 6. Ұсақ бөлшек сауда, ұсақ базарлар үшін уақытша</w:t>
      </w:r>
      <w:r>
        <w:br/>
      </w:r>
      <w:r>
        <w:rPr>
          <w:rFonts w:ascii="Times New Roman"/>
          <w:b/>
          <w:i w:val="false"/>
          <w:color w:val="000000"/>
        </w:rPr>
        <w:t>орын-жайларды орнату және күтіп ұстау</w:t>
      </w:r>
    </w:p>
    <w:bookmarkEnd w:id="125"/>
    <w:p>
      <w:pPr>
        <w:spacing w:after="0"/>
        <w:ind w:left="0"/>
        <w:jc w:val="both"/>
      </w:pPr>
      <w:r>
        <w:rPr>
          <w:rFonts w:ascii="Times New Roman"/>
          <w:b w:val="false"/>
          <w:i w:val="false"/>
          <w:color w:val="000000"/>
          <w:sz w:val="28"/>
        </w:rPr>
        <w:t xml:space="preserve">
      101. Ұсақ бөлшектік уақытша сауда нүктелерінің объектілерін (павильондар) орнату қолданыстағы нормаларға және қағидаларға сәйкес жүзеге асырылады. </w:t>
      </w:r>
    </w:p>
    <w:bookmarkStart w:name="z104" w:id="126"/>
    <w:p>
      <w:pPr>
        <w:spacing w:after="0"/>
        <w:ind w:left="0"/>
        <w:jc w:val="both"/>
      </w:pPr>
      <w:r>
        <w:rPr>
          <w:rFonts w:ascii="Times New Roman"/>
          <w:b w:val="false"/>
          <w:i w:val="false"/>
          <w:color w:val="000000"/>
          <w:sz w:val="28"/>
        </w:rPr>
        <w:t xml:space="preserve">
      102. Сәулеттік және түстері туралы шешім Сәулет және қала құрылысы басқармасымен келісіледі. Ұсақ бөлшектік сауда объектілерін жөндеу және бояу жұмыстары олардың иелері есебінен, Сәулет және қала құрылысы басқармасымен келісілген сыртқы түрі мен түсішешімін сақтауды ескере отырып, орындалуы тиіс.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105" w:id="127"/>
    <w:p>
      <w:pPr>
        <w:spacing w:after="0"/>
        <w:ind w:left="0"/>
        <w:jc w:val="both"/>
      </w:pPr>
      <w:r>
        <w:rPr>
          <w:rFonts w:ascii="Times New Roman"/>
          <w:b w:val="false"/>
          <w:i w:val="false"/>
          <w:color w:val="000000"/>
          <w:sz w:val="28"/>
        </w:rPr>
        <w:t xml:space="preserve">
      103. Ұсақ бөлшектік сауда объектілері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Астана қаласы ІББ Жол полициясы басқармасы бекіткен кіреберіс алаңдарынан жүзеге асырылады. Осы мақсаттарда жаяужолдарды, жүргіншілер жолы мен гүлзарларды пайдалануға жол берілмейді.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Астана қаласы мәслихатының 2008.12.18 </w:t>
      </w:r>
      <w:r>
        <w:rPr>
          <w:rFonts w:ascii="Times New Roman"/>
          <w:b w:val="false"/>
          <w:i w:val="false"/>
          <w:color w:val="ff0000"/>
          <w:sz w:val="28"/>
        </w:rPr>
        <w:t>N 168/28-IV</w:t>
      </w:r>
      <w:r>
        <w:rPr>
          <w:rFonts w:ascii="Times New Roman"/>
          <w:b w:val="false"/>
          <w:i w:val="false"/>
          <w:color w:val="ff0000"/>
          <w:sz w:val="28"/>
        </w:rPr>
        <w:t xml:space="preserve"> (осы шешім оның алғашқы ресми жарияланған күнінен кейін күнтізбелік он күн өткен соң күшіне енеді);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106" w:id="128"/>
    <w:p>
      <w:pPr>
        <w:spacing w:after="0"/>
        <w:ind w:left="0"/>
        <w:jc w:val="both"/>
      </w:pPr>
      <w:r>
        <w:rPr>
          <w:rFonts w:ascii="Times New Roman"/>
          <w:b w:val="false"/>
          <w:i w:val="false"/>
          <w:color w:val="000000"/>
          <w:sz w:val="28"/>
        </w:rPr>
        <w:t>
      104. Сауда нүктелерінің иелері іргелес жатқан аумақтың (бекітіліп берілуіне сәйкес) көркейтілу жұмыстарының бұзылмауын қадағалауға тиісті. Іргелес жатқан абаттандыру объектілеріне, жасыл желектерге, гүлзарларға және т.б. зиян келтірген сауда нүктелерінің иелері, абаттандыру объектілерін өз қаражаты есебінен алғашқы қалпына келтіруі қажет.</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07" w:id="129"/>
    <w:p>
      <w:pPr>
        <w:spacing w:after="0"/>
        <w:ind w:left="0"/>
        <w:jc w:val="both"/>
      </w:pPr>
      <w:r>
        <w:rPr>
          <w:rFonts w:ascii="Times New Roman"/>
          <w:b w:val="false"/>
          <w:i w:val="false"/>
          <w:color w:val="000000"/>
          <w:sz w:val="28"/>
        </w:rPr>
        <w:t xml:space="preserve">
      105. Шағын базарлар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 Базар аумақтарына жақын жерлерде Астана қаласы ІББ Жол полициясы басқармасының келісімімен автокөлік үшін автотұрақтар орналасуы керек.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өзгерту енгізілді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108" w:id="130"/>
    <w:p>
      <w:pPr>
        <w:spacing w:after="0"/>
        <w:ind w:left="0"/>
        <w:jc w:val="both"/>
      </w:pPr>
      <w:r>
        <w:rPr>
          <w:rFonts w:ascii="Times New Roman"/>
          <w:b w:val="false"/>
          <w:i w:val="false"/>
          <w:color w:val="000000"/>
          <w:sz w:val="28"/>
        </w:rPr>
        <w:t xml:space="preserve">
      106.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 </w:t>
      </w:r>
    </w:p>
    <w:bookmarkEnd w:id="130"/>
    <w:bookmarkStart w:name="z109" w:id="131"/>
    <w:p>
      <w:pPr>
        <w:spacing w:after="0"/>
        <w:ind w:left="0"/>
        <w:jc w:val="both"/>
      </w:pPr>
      <w:r>
        <w:rPr>
          <w:rFonts w:ascii="Times New Roman"/>
          <w:b w:val="false"/>
          <w:i w:val="false"/>
          <w:color w:val="000000"/>
          <w:sz w:val="28"/>
        </w:rPr>
        <w:t>
      107.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жол берілмейді.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63" w:id="132"/>
    <w:p>
      <w:pPr>
        <w:spacing w:after="0"/>
        <w:ind w:left="0"/>
        <w:jc w:val="both"/>
      </w:pPr>
      <w:r>
        <w:rPr>
          <w:rFonts w:ascii="Times New Roman"/>
          <w:b w:val="false"/>
          <w:i w:val="false"/>
          <w:color w:val="000000"/>
          <w:sz w:val="28"/>
        </w:rPr>
        <w:t xml:space="preserve">
      107-1. Жалпы пайдаланатын демалыс аймағы - саябақтарды, гүлзарларды, бульварларды, жағажайларды ұстауды Астана қаласы әкімінің қаулысымен аталған объектілер бекітіліп берілген қалалық мекемелер (бұдан әрі - әкімгерлер) жүзеге асырады.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107-1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bookmarkStart w:name="z164" w:id="133"/>
    <w:p>
      <w:pPr>
        <w:spacing w:after="0"/>
        <w:ind w:left="0"/>
        <w:jc w:val="both"/>
      </w:pPr>
      <w:r>
        <w:rPr>
          <w:rFonts w:ascii="Times New Roman"/>
          <w:b w:val="false"/>
          <w:i w:val="false"/>
          <w:color w:val="000000"/>
          <w:sz w:val="28"/>
        </w:rPr>
        <w:t xml:space="preserve">
      107-2. Жалпы пайдаланатын демалыс аймағын тазалау және ағымдағы күтімі бойынша жұмыстарды әкімгерлермен келісімшарт негізінде мамандандырылған кәсіпорындар жүргізеді немесе осы жұмыстың түріне лицензиясы болған кезде әкімгердің өздері жүргізеді.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bookmarkStart w:name="z165" w:id="134"/>
    <w:p>
      <w:pPr>
        <w:spacing w:after="0"/>
        <w:ind w:left="0"/>
        <w:jc w:val="both"/>
      </w:pPr>
      <w:r>
        <w:rPr>
          <w:rFonts w:ascii="Times New Roman"/>
          <w:b w:val="false"/>
          <w:i w:val="false"/>
          <w:color w:val="000000"/>
          <w:sz w:val="28"/>
        </w:rPr>
        <w:t xml:space="preserve">
      107-3.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Астана қаласының Сәулет және қала құрылысы департаментімен келісіледі.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107-3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bookmarkStart w:name="z166" w:id="135"/>
    <w:p>
      <w:pPr>
        <w:spacing w:after="0"/>
        <w:ind w:left="0"/>
        <w:jc w:val="both"/>
      </w:pPr>
      <w:r>
        <w:rPr>
          <w:rFonts w:ascii="Times New Roman"/>
          <w:b w:val="false"/>
          <w:i w:val="false"/>
          <w:color w:val="000000"/>
          <w:sz w:val="28"/>
        </w:rPr>
        <w:t xml:space="preserve">
      107-4. Жалпы пайдаланатын демалыс аймағының аумағында қоқыс жинайтын урналар бір-бірінен 50 метрден кем емес қашықтықта орнатылады. Аумақтың кіре-берісінде екеуден кем емес урна орнатылуы тиіс.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107-4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bookmarkStart w:name="z167" w:id="136"/>
    <w:p>
      <w:pPr>
        <w:spacing w:after="0"/>
        <w:ind w:left="0"/>
        <w:jc w:val="both"/>
      </w:pPr>
      <w:r>
        <w:rPr>
          <w:rFonts w:ascii="Times New Roman"/>
          <w:b w:val="false"/>
          <w:i w:val="false"/>
          <w:color w:val="000000"/>
          <w:sz w:val="28"/>
        </w:rPr>
        <w:t xml:space="preserve">
      107-5. Саябақтар мен жағажайларда урналардан басқа контейнер орнатуға арналған арнайы алаң жабдықталуы тиіс.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107-5 тармақпен толықтырылды - Астана қаласы мәслихатының 2005 жылғы 23 желтоқсандағы N 214/28-ІІІ </w:t>
      </w:r>
      <w:r>
        <w:rPr>
          <w:rFonts w:ascii="Times New Roman"/>
          <w:b w:val="false"/>
          <w:i w:val="false"/>
          <w:color w:val="ff0000"/>
          <w:sz w:val="28"/>
        </w:rPr>
        <w:t xml:space="preserve">шешімімен </w:t>
      </w:r>
      <w:r>
        <w:rPr>
          <w:rFonts w:ascii="Times New Roman"/>
          <w:b w:val="false"/>
          <w:i w:val="false"/>
          <w:color w:val="ff0000"/>
          <w:sz w:val="28"/>
        </w:rPr>
        <w:t xml:space="preserve">. </w:t>
      </w:r>
      <w:r>
        <w:br/>
      </w:r>
      <w:r>
        <w:rPr>
          <w:rFonts w:ascii="Times New Roman"/>
          <w:b w:val="false"/>
          <w:i w:val="false"/>
          <w:color w:val="000000"/>
          <w:sz w:val="28"/>
        </w:rPr>
        <w:t>
</w:t>
      </w:r>
    </w:p>
    <w:bookmarkStart w:name="z168" w:id="137"/>
    <w:p>
      <w:pPr>
        <w:spacing w:after="0"/>
        <w:ind w:left="0"/>
        <w:jc w:val="both"/>
      </w:pPr>
      <w:r>
        <w:rPr>
          <w:rFonts w:ascii="Times New Roman"/>
          <w:b w:val="false"/>
          <w:i w:val="false"/>
          <w:color w:val="000000"/>
          <w:sz w:val="28"/>
        </w:rPr>
        <w:t xml:space="preserve">
      107-6. Контейнерді орналастыруға арналған алаңдар демалыс орындарынан 20 метрден кем емес қашықта болу керек.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107-6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107-7. Алып тасталды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70" w:id="138"/>
    <w:p>
      <w:pPr>
        <w:spacing w:after="0"/>
        <w:ind w:left="0"/>
        <w:jc w:val="both"/>
      </w:pPr>
      <w:r>
        <w:rPr>
          <w:rFonts w:ascii="Times New Roman"/>
          <w:b w:val="false"/>
          <w:i w:val="false"/>
          <w:color w:val="000000"/>
          <w:sz w:val="28"/>
        </w:rPr>
        <w:t xml:space="preserve">
      107-8. Жалпы пайдаланатын демалыс аймағының аумағында қолданыстағы нормативтердің талаптарына сәйкес қоғамдық тамақтандыру және ұсақ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107-8 тармақпен толықтырылды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bookmarkStart w:name="z171" w:id="139"/>
    <w:p>
      <w:pPr>
        <w:spacing w:after="0"/>
        <w:ind w:left="0"/>
        <w:jc w:val="both"/>
      </w:pPr>
      <w:r>
        <w:rPr>
          <w:rFonts w:ascii="Times New Roman"/>
          <w:b w:val="false"/>
          <w:i w:val="false"/>
          <w:color w:val="000000"/>
          <w:sz w:val="28"/>
        </w:rPr>
        <w:t xml:space="preserve">
      107-9. Жалпы пайдаланатын демалыс аймағының аумағында: </w:t>
      </w:r>
    </w:p>
    <w:bookmarkEnd w:id="139"/>
    <w:p>
      <w:pPr>
        <w:spacing w:after="0"/>
        <w:ind w:left="0"/>
        <w:jc w:val="both"/>
      </w:pPr>
      <w:r>
        <w:rPr>
          <w:rFonts w:ascii="Times New Roman"/>
          <w:b w:val="false"/>
          <w:i w:val="false"/>
          <w:color w:val="000000"/>
          <w:sz w:val="28"/>
        </w:rPr>
        <w:t xml:space="preserve">
      қоқысты, жапырақтарды өртеуге, от жағуға, көліктерін тазалауға және жууға; </w:t>
      </w:r>
    </w:p>
    <w:p>
      <w:pPr>
        <w:spacing w:after="0"/>
        <w:ind w:left="0"/>
        <w:jc w:val="both"/>
      </w:pPr>
      <w:r>
        <w:rPr>
          <w:rFonts w:ascii="Times New Roman"/>
          <w:b w:val="false"/>
          <w:i w:val="false"/>
          <w:color w:val="000000"/>
          <w:sz w:val="28"/>
        </w:rPr>
        <w:t xml:space="preserve">
      көгалда, гүлзарларда, жүргіншілер жүретін жолда объектілерді орналастыруға; </w:t>
      </w:r>
    </w:p>
    <w:p>
      <w:pPr>
        <w:spacing w:after="0"/>
        <w:ind w:left="0"/>
        <w:jc w:val="both"/>
      </w:pPr>
      <w:r>
        <w:rPr>
          <w:rFonts w:ascii="Times New Roman"/>
          <w:b w:val="false"/>
          <w:i w:val="false"/>
          <w:color w:val="000000"/>
          <w:sz w:val="28"/>
        </w:rPr>
        <w:t xml:space="preserve">
      мангалды пайдалануға, ашық отта дайындалатын кәуапты және басқа да тағамдарды дайындауға; </w:t>
      </w:r>
    </w:p>
    <w:p>
      <w:pPr>
        <w:spacing w:after="0"/>
        <w:ind w:left="0"/>
        <w:jc w:val="both"/>
      </w:pPr>
      <w:r>
        <w:rPr>
          <w:rFonts w:ascii="Times New Roman"/>
          <w:b w:val="false"/>
          <w:i w:val="false"/>
          <w:color w:val="000000"/>
          <w:sz w:val="28"/>
        </w:rPr>
        <w:t xml:space="preserve">
      сағ. 23.00-ден кейін қатты музыка қоюға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107-9 тармақпен толықтырылды - Астана қаласы мәслихатының 2005.12. </w:t>
      </w:r>
      <w:r>
        <w:rPr>
          <w:rFonts w:ascii="Times New Roman"/>
          <w:b w:val="false"/>
          <w:i w:val="false"/>
          <w:color w:val="ff0000"/>
          <w:sz w:val="28"/>
        </w:rPr>
        <w:t>N 214/28-ІІІ</w:t>
      </w:r>
      <w:r>
        <w:rPr>
          <w:rFonts w:ascii="Times New Roman"/>
          <w:b w:val="false"/>
          <w:i w:val="false"/>
          <w:color w:val="ff0000"/>
          <w:sz w:val="28"/>
        </w:rPr>
        <w:t xml:space="preserve">;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p>
    <w:bookmarkStart w:name="z196" w:id="140"/>
    <w:p>
      <w:pPr>
        <w:spacing w:after="0"/>
        <w:ind w:left="0"/>
        <w:jc w:val="both"/>
      </w:pPr>
      <w:r>
        <w:rPr>
          <w:rFonts w:ascii="Times New Roman"/>
          <w:b w:val="false"/>
          <w:i w:val="false"/>
          <w:color w:val="000000"/>
          <w:sz w:val="28"/>
        </w:rPr>
        <w:t>
      107-10. Астана қаласының аумағында халықтың келуіне байланысты қызметтерді жүзеге асыратын заңды, жеке тұлғалар және шаруашылық субъектілер бекітілген аумақтарда қызметкерлерге және келушілерге арналған стационарлық дәретханалардың (немесе кәріз болмаған жағдайда биодәретханалар) болуын қамтамасыз ету қажет.</w:t>
      </w:r>
    </w:p>
    <w:bookmarkEnd w:id="140"/>
    <w:bookmarkStart w:name="z197" w:id="141"/>
    <w:p>
      <w:pPr>
        <w:spacing w:after="0"/>
        <w:ind w:left="0"/>
        <w:jc w:val="both"/>
      </w:pPr>
      <w:r>
        <w:rPr>
          <w:rFonts w:ascii="Times New Roman"/>
          <w:b w:val="false"/>
          <w:i w:val="false"/>
          <w:color w:val="000000"/>
          <w:sz w:val="28"/>
        </w:rPr>
        <w:t>
      Берілген объектілерде шұқырларды қазу құрылғысына рұқсат етілмейді.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107-10-тармақпен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98" w:id="142"/>
    <w:p>
      <w:pPr>
        <w:spacing w:after="0"/>
        <w:ind w:left="0"/>
        <w:jc w:val="both"/>
      </w:pPr>
      <w:r>
        <w:rPr>
          <w:rFonts w:ascii="Times New Roman"/>
          <w:b w:val="false"/>
          <w:i w:val="false"/>
          <w:color w:val="000000"/>
          <w:sz w:val="28"/>
        </w:rPr>
        <w:t>
      107-11. Дәретханалар арнайы жабдықталған орын-жайларда немесе бөлінген алаңдарда орналастырылады. Биодәретханалар орнатуға арналған алаңдар көліктердің жақындауына ыңғайлы, тегіс жер болуы керек.</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107-11-тармақпен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99" w:id="143"/>
    <w:p>
      <w:pPr>
        <w:spacing w:after="0"/>
        <w:ind w:left="0"/>
        <w:jc w:val="both"/>
      </w:pPr>
      <w:r>
        <w:rPr>
          <w:rFonts w:ascii="Times New Roman"/>
          <w:b w:val="false"/>
          <w:i w:val="false"/>
          <w:color w:val="000000"/>
          <w:sz w:val="28"/>
        </w:rPr>
        <w:t>
      107-12. Дәретханаларды жинау, санитарлық тазарту, дезинфекциялауды теңгерім ұстауды ластану шамасына қарай, бірақ күніне бір реттен кем емес жүргізеді. Биодәретханаларды тазалауды мамандандырылған ұйым теңгерім ұстаушымен шарт жасасу негізінде кестеге сәйкес аптасына бір реттен кем емес уақытта жүргізеді. Қыс уақытында биодәретханаларды мұздап қалуды болдырмау мақсатында арнайы реагенттермен өңдейді. Дәретханалардың шамадан тыс толуына жол берілмейді.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107-12-тармақпен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00" w:id="144"/>
    <w:p>
      <w:pPr>
        <w:spacing w:after="0"/>
        <w:ind w:left="0"/>
        <w:jc w:val="both"/>
      </w:pPr>
      <w:r>
        <w:rPr>
          <w:rFonts w:ascii="Times New Roman"/>
          <w:b w:val="false"/>
          <w:i w:val="false"/>
          <w:color w:val="000000"/>
          <w:sz w:val="28"/>
        </w:rPr>
        <w:t>
      107-13. Дәретханаларды жабдықтау жауапкершілігі теңгерім ұстаушыға жүктеледі. Дәретханалардың техникалық талаптары дұрыс болуы керек. Дәретханаларды жөндеу және техникалық қызмет көрсетуді теңгерім ұстаушымен жүргізеді.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107-13-тармақпен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10" w:id="145"/>
    <w:p>
      <w:pPr>
        <w:spacing w:after="0"/>
        <w:ind w:left="0"/>
        <w:jc w:val="left"/>
      </w:pPr>
      <w:r>
        <w:rPr>
          <w:rFonts w:ascii="Times New Roman"/>
          <w:b/>
          <w:i w:val="false"/>
          <w:color w:val="000000"/>
        </w:rPr>
        <w:t xml:space="preserve"> 7. Ұсақ бөлшек сауда жасау үшін ұсақ базарларды</w:t>
      </w:r>
      <w:r>
        <w:br/>
      </w:r>
      <w:r>
        <w:rPr>
          <w:rFonts w:ascii="Times New Roman"/>
          <w:b/>
          <w:i w:val="false"/>
          <w:color w:val="000000"/>
        </w:rPr>
        <w:t>уақытша ұстауды, сондай-ақ жалпы пайдаланатын</w:t>
      </w:r>
      <w:r>
        <w:br/>
      </w:r>
      <w:r>
        <w:rPr>
          <w:rFonts w:ascii="Times New Roman"/>
          <w:b/>
          <w:i w:val="false"/>
          <w:color w:val="000000"/>
        </w:rPr>
        <w:t>демалыс аймағын ұстауды белгілеу және ұстау</w:t>
      </w:r>
    </w:p>
    <w:bookmarkEnd w:id="145"/>
    <w:p>
      <w:pPr>
        <w:spacing w:after="0"/>
        <w:ind w:left="0"/>
        <w:jc w:val="both"/>
      </w:pPr>
      <w:r>
        <w:rPr>
          <w:rFonts w:ascii="Times New Roman"/>
          <w:b w:val="false"/>
          <w:i w:val="false"/>
          <w:color w:val="ff0000"/>
          <w:sz w:val="28"/>
        </w:rPr>
        <w:t xml:space="preserve">
      Ескерту. 6-бөлімнің тақырыбы жаңа редакцияда жазылды - Астана қаласы мәслихатының 2005 жылғы 23 желтоқсандағы N 214/28-ІІІ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108.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 </w:t>
      </w:r>
    </w:p>
    <w:bookmarkStart w:name="z111" w:id="146"/>
    <w:p>
      <w:pPr>
        <w:spacing w:after="0"/>
        <w:ind w:left="0"/>
        <w:jc w:val="both"/>
      </w:pPr>
      <w:r>
        <w:rPr>
          <w:rFonts w:ascii="Times New Roman"/>
          <w:b w:val="false"/>
          <w:i w:val="false"/>
          <w:color w:val="000000"/>
          <w:sz w:val="28"/>
        </w:rPr>
        <w:t xml:space="preserve">
      109. Шағын сәулет нысандары тұрақты және жылжымалы болуы мүмкін; олардың саны мен орналасуы аумақтарды абаттандыру жобаларымен анықталады. </w:t>
      </w:r>
    </w:p>
    <w:bookmarkEnd w:id="146"/>
    <w:bookmarkStart w:name="z112" w:id="147"/>
    <w:p>
      <w:pPr>
        <w:spacing w:after="0"/>
        <w:ind w:left="0"/>
        <w:jc w:val="both"/>
      </w:pPr>
      <w:r>
        <w:rPr>
          <w:rFonts w:ascii="Times New Roman"/>
          <w:b w:val="false"/>
          <w:i w:val="false"/>
          <w:color w:val="000000"/>
          <w:sz w:val="28"/>
        </w:rPr>
        <w:t xml:space="preserve">
      110.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 </w:t>
      </w:r>
    </w:p>
    <w:bookmarkEnd w:id="147"/>
    <w:bookmarkStart w:name="z113" w:id="148"/>
    <w:p>
      <w:pPr>
        <w:spacing w:after="0"/>
        <w:ind w:left="0"/>
        <w:jc w:val="both"/>
      </w:pPr>
      <w:r>
        <w:rPr>
          <w:rFonts w:ascii="Times New Roman"/>
          <w:b w:val="false"/>
          <w:i w:val="false"/>
          <w:color w:val="000000"/>
          <w:sz w:val="28"/>
        </w:rPr>
        <w:t>
      111.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p>
    <w:bookmarkEnd w:id="148"/>
    <w:bookmarkStart w:name="z201" w:id="149"/>
    <w:p>
      <w:pPr>
        <w:spacing w:after="0"/>
        <w:ind w:left="0"/>
        <w:jc w:val="both"/>
      </w:pPr>
      <w:r>
        <w:rPr>
          <w:rFonts w:ascii="Times New Roman"/>
          <w:b w:val="false"/>
          <w:i w:val="false"/>
          <w:color w:val="000000"/>
          <w:sz w:val="28"/>
        </w:rPr>
        <w:t>
      111-1. Кондоминимумды басқарушы орган немесе басқа тұрғын үйді басқару органы ауланы абаттандыру жұмыстары аяқталғаннан соң одан әрі ағымдағы ұстауды жүзеге асырады, сондай-ақ көктемгі-жазғы кезеңде жыл сайынғы кір жаятын және спорт алаңдарын, кіші сәулет нысандарын (орындықтар, урналар) жөндеу жұмыстарын жүргізеді.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111-1-тармақпен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02" w:id="150"/>
    <w:p>
      <w:pPr>
        <w:spacing w:after="0"/>
        <w:ind w:left="0"/>
        <w:jc w:val="both"/>
      </w:pPr>
      <w:r>
        <w:rPr>
          <w:rFonts w:ascii="Times New Roman"/>
          <w:b w:val="false"/>
          <w:i w:val="false"/>
          <w:color w:val="000000"/>
          <w:sz w:val="28"/>
        </w:rPr>
        <w:t>
      111-2. Балалар ойынына арналған құм алаңдарды 15 сәуірден  15 қазанға дейінгі аралықта айына бір реттен артық жаңа құммен толтырып отыру қажет.</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111-2-тармақпен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14" w:id="151"/>
    <w:p>
      <w:pPr>
        <w:spacing w:after="0"/>
        <w:ind w:left="0"/>
        <w:jc w:val="both"/>
      </w:pPr>
      <w:r>
        <w:rPr>
          <w:rFonts w:ascii="Times New Roman"/>
          <w:b w:val="false"/>
          <w:i w:val="false"/>
          <w:color w:val="000000"/>
          <w:sz w:val="28"/>
        </w:rPr>
        <w:t xml:space="preserve">
      112. Шағын сәулет нысандарының сындарлы шешімдері олардың орнықтылығын, қолдану қауіпсіздігін қамтамасыз етуі қажет. </w:t>
      </w:r>
    </w:p>
    <w:bookmarkEnd w:id="151"/>
    <w:bookmarkStart w:name="z115" w:id="152"/>
    <w:p>
      <w:pPr>
        <w:spacing w:after="0"/>
        <w:ind w:left="0"/>
        <w:jc w:val="both"/>
      </w:pPr>
      <w:r>
        <w:rPr>
          <w:rFonts w:ascii="Times New Roman"/>
          <w:b w:val="false"/>
          <w:i w:val="false"/>
          <w:color w:val="000000"/>
          <w:sz w:val="28"/>
        </w:rPr>
        <w:t>
      113. Заңды және жеке тұлғалар - шағын сәулет нысандарының иелері өз есебінен оларды ауыстыру, жөндеу және бояу жұмыстарын жүргізуге тиісті.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16" w:id="153"/>
    <w:p>
      <w:pPr>
        <w:spacing w:after="0"/>
        <w:ind w:left="0"/>
        <w:jc w:val="left"/>
      </w:pPr>
      <w:r>
        <w:rPr>
          <w:rFonts w:ascii="Times New Roman"/>
          <w:b/>
          <w:i w:val="false"/>
          <w:color w:val="000000"/>
        </w:rPr>
        <w:t xml:space="preserve"> 8. Ақылы автотұрақтарды және гараж кооперативтерін</w:t>
      </w:r>
      <w:r>
        <w:br/>
      </w:r>
      <w:r>
        <w:rPr>
          <w:rFonts w:ascii="Times New Roman"/>
          <w:b/>
          <w:i w:val="false"/>
          <w:color w:val="000000"/>
        </w:rPr>
        <w:t>орнату және абаттандыру</w:t>
      </w:r>
    </w:p>
    <w:bookmarkEnd w:id="153"/>
    <w:p>
      <w:pPr>
        <w:spacing w:after="0"/>
        <w:ind w:left="0"/>
        <w:jc w:val="both"/>
      </w:pPr>
      <w:r>
        <w:rPr>
          <w:rFonts w:ascii="Times New Roman"/>
          <w:b w:val="false"/>
          <w:i w:val="false"/>
          <w:color w:val="ff0000"/>
          <w:sz w:val="28"/>
        </w:rPr>
        <w:t xml:space="preserve">
      Ескерту. 8-тарау алынып тасталды - Астана қаласы мәслихатының 24.06.2015 </w:t>
      </w:r>
      <w:r>
        <w:rPr>
          <w:rFonts w:ascii="Times New Roman"/>
          <w:b w:val="false"/>
          <w:i w:val="false"/>
          <w:color w:val="ff0000"/>
          <w:sz w:val="28"/>
        </w:rPr>
        <w:t>№ 382/54-V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1" w:id="154"/>
    <w:p>
      <w:pPr>
        <w:spacing w:after="0"/>
        <w:ind w:left="0"/>
        <w:jc w:val="left"/>
      </w:pPr>
      <w:r>
        <w:rPr>
          <w:rFonts w:ascii="Times New Roman"/>
          <w:b/>
          <w:i w:val="false"/>
          <w:color w:val="000000"/>
        </w:rPr>
        <w:t xml:space="preserve"> 9. Құрылыс алаңдары мен учаскелерді күтіп ұстау</w:t>
      </w:r>
    </w:p>
    <w:bookmarkEnd w:id="154"/>
    <w:p>
      <w:pPr>
        <w:spacing w:after="0"/>
        <w:ind w:left="0"/>
        <w:jc w:val="both"/>
      </w:pPr>
      <w:r>
        <w:rPr>
          <w:rFonts w:ascii="Times New Roman"/>
          <w:b w:val="false"/>
          <w:i w:val="false"/>
          <w:color w:val="ff0000"/>
          <w:sz w:val="28"/>
        </w:rPr>
        <w:t xml:space="preserve">
      Ескерту. 9 тарау жаңа редакцияда - Астана қаласы мәслихатының 2007.05.24 </w:t>
      </w:r>
      <w:r>
        <w:rPr>
          <w:rFonts w:ascii="Times New Roman"/>
          <w:b w:val="false"/>
          <w:i w:val="false"/>
          <w:color w:val="ff0000"/>
          <w:sz w:val="28"/>
        </w:rPr>
        <w:t>N 380/47-ІІІ</w:t>
      </w:r>
      <w:r>
        <w:rPr>
          <w:rFonts w:ascii="Times New Roman"/>
          <w:b w:val="false"/>
          <w:i w:val="false"/>
          <w:color w:val="ff0000"/>
          <w:sz w:val="28"/>
        </w:rPr>
        <w:t xml:space="preserve"> шешімімен. </w:t>
      </w:r>
    </w:p>
    <w:p>
      <w:pPr>
        <w:spacing w:after="0"/>
        <w:ind w:left="0"/>
        <w:jc w:val="both"/>
      </w:pPr>
      <w:r>
        <w:rPr>
          <w:rFonts w:ascii="Times New Roman"/>
          <w:b w:val="false"/>
          <w:i w:val="false"/>
          <w:color w:val="000000"/>
          <w:sz w:val="28"/>
        </w:rPr>
        <w:t xml:space="preserve">
      119.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жүргізеді; </w:t>
      </w:r>
    </w:p>
    <w:p>
      <w:pPr>
        <w:spacing w:after="0"/>
        <w:ind w:left="0"/>
        <w:jc w:val="both"/>
      </w:pPr>
      <w:r>
        <w:rPr>
          <w:rFonts w:ascii="Times New Roman"/>
          <w:b w:val="false"/>
          <w:i w:val="false"/>
          <w:color w:val="000000"/>
          <w:sz w:val="28"/>
        </w:rPr>
        <w:t xml:space="preserve">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 </w:t>
      </w:r>
    </w:p>
    <w:p>
      <w:pPr>
        <w:spacing w:after="0"/>
        <w:ind w:left="0"/>
        <w:jc w:val="both"/>
      </w:pPr>
      <w:r>
        <w:rPr>
          <w:rFonts w:ascii="Times New Roman"/>
          <w:b w:val="false"/>
          <w:i w:val="false"/>
          <w:color w:val="000000"/>
          <w:sz w:val="28"/>
        </w:rPr>
        <w:t xml:space="preserve">
      120. Құрылыс салушы, объектінің иесі құрылыс алаңын (бұзуға жататын учаскеде) абаттандыру үшін мемлекеттік сәулет-құрылыс бақылау органында дайындық жұмыстарын жүргізуге рұқсатын алады. </w:t>
      </w:r>
    </w:p>
    <w:p>
      <w:pPr>
        <w:spacing w:after="0"/>
        <w:ind w:left="0"/>
        <w:jc w:val="both"/>
      </w:pPr>
      <w:r>
        <w:rPr>
          <w:rFonts w:ascii="Times New Roman"/>
          <w:b w:val="false"/>
          <w:i w:val="false"/>
          <w:color w:val="000000"/>
          <w:sz w:val="28"/>
        </w:rPr>
        <w:t xml:space="preserve">
      Объектілерді бұзуға рұқсат алу үшін, құрылыс салушы мемлекеттік сәулет-құрылыс бақылау органына,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тиісті мемлекеттік органдармен (сәулет, тұрғын үй, санитарлық-эпидемиологиялық бақылау органдары, аудан әкімі аппараты және басқалары келісімі бойынша) келісімін ұсынуы тиіс. </w:t>
      </w:r>
    </w:p>
    <w:p>
      <w:pPr>
        <w:spacing w:after="0"/>
        <w:ind w:left="0"/>
        <w:jc w:val="both"/>
      </w:pPr>
      <w:r>
        <w:rPr>
          <w:rFonts w:ascii="Times New Roman"/>
          <w:b w:val="false"/>
          <w:i w:val="false"/>
          <w:color w:val="000000"/>
          <w:sz w:val="28"/>
        </w:rPr>
        <w:t xml:space="preserve">
      Құрылыс алаңы (бұзуға жататын учаскеде) келесі талаптардың орындалуымен, тиісті нормалар мен қағидалардың талаптарына сәйкес абаттандырылуы тиіс: </w:t>
      </w:r>
    </w:p>
    <w:p>
      <w:pPr>
        <w:spacing w:after="0"/>
        <w:ind w:left="0"/>
        <w:jc w:val="both"/>
      </w:pPr>
      <w:r>
        <w:rPr>
          <w:rFonts w:ascii="Times New Roman"/>
          <w:b w:val="false"/>
          <w:i w:val="false"/>
          <w:color w:val="000000"/>
          <w:sz w:val="28"/>
        </w:rPr>
        <w:t xml:space="preserve">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 </w:t>
      </w:r>
    </w:p>
    <w:p>
      <w:pPr>
        <w:spacing w:after="0"/>
        <w:ind w:left="0"/>
        <w:jc w:val="both"/>
      </w:pPr>
      <w:r>
        <w:rPr>
          <w:rFonts w:ascii="Times New Roman"/>
          <w:b w:val="false"/>
          <w:i w:val="false"/>
          <w:color w:val="000000"/>
          <w:sz w:val="28"/>
        </w:rPr>
        <w:t xml:space="preserve">
      адамдардың көптеп өтетін жерлерінде қоршауға жаппай қорғау қалқанын орнатуды қамтамасыз ету тиіс; </w:t>
      </w:r>
    </w:p>
    <w:p>
      <w:pPr>
        <w:spacing w:after="0"/>
        <w:ind w:left="0"/>
        <w:jc w:val="both"/>
      </w:pPr>
      <w:r>
        <w:rPr>
          <w:rFonts w:ascii="Times New Roman"/>
          <w:b w:val="false"/>
          <w:i w:val="false"/>
          <w:color w:val="000000"/>
          <w:sz w:val="28"/>
        </w:rPr>
        <w:t xml:space="preserve">
      2) қоршауды металдан жасалған профильденген беттерден немесе қоршауға арналған темірбетон қабырғаларынан дайындалуы тиіс; </w:t>
      </w:r>
    </w:p>
    <w:p>
      <w:pPr>
        <w:spacing w:after="0"/>
        <w:ind w:left="0"/>
        <w:jc w:val="both"/>
      </w:pPr>
      <w:r>
        <w:rPr>
          <w:rFonts w:ascii="Times New Roman"/>
          <w:b w:val="false"/>
          <w:i w:val="false"/>
          <w:color w:val="000000"/>
          <w:sz w:val="28"/>
        </w:rPr>
        <w:t xml:space="preserve">
      3) қоршаудың құрылымдары көлденең және тіке бағыттарда қатты түрде бекітіліп, реттелуі, сырлануы және мұнтаздай: кірден тазартылып, жуылып, ешбір ойықсыз, зақымдалған учаскесіз, бөтен хабарландыру мен жазуларсыз болуы тиіс; </w:t>
      </w:r>
    </w:p>
    <w:p>
      <w:pPr>
        <w:spacing w:after="0"/>
        <w:ind w:left="0"/>
        <w:jc w:val="both"/>
      </w:pPr>
      <w:r>
        <w:rPr>
          <w:rFonts w:ascii="Times New Roman"/>
          <w:b w:val="false"/>
          <w:i w:val="false"/>
          <w:color w:val="000000"/>
          <w:sz w:val="28"/>
        </w:rPr>
        <w:t xml:space="preserve">
      4) қоршаудың биіктігі жер бедерінен үш метрден кем болмауы тиіс, төменгі бөлімінде саңылаулары болмауы тиіс; </w:t>
      </w:r>
    </w:p>
    <w:p>
      <w:pPr>
        <w:spacing w:after="0"/>
        <w:ind w:left="0"/>
        <w:jc w:val="both"/>
      </w:pPr>
      <w:r>
        <w:rPr>
          <w:rFonts w:ascii="Times New Roman"/>
          <w:b w:val="false"/>
          <w:i w:val="false"/>
          <w:color w:val="000000"/>
          <w:sz w:val="28"/>
        </w:rPr>
        <w:t xml:space="preserve">
      жеке шыға беріске немесе салынып жатқан құрылысқа шағын қосымша құрылыс салу кезінде, биіктігі екі метр қоршау құрылғысын орналастыру рұқсат етіледі; </w:t>
      </w:r>
    </w:p>
    <w:p>
      <w:pPr>
        <w:spacing w:after="0"/>
        <w:ind w:left="0"/>
        <w:jc w:val="both"/>
      </w:pPr>
      <w:r>
        <w:rPr>
          <w:rFonts w:ascii="Times New Roman"/>
          <w:b w:val="false"/>
          <w:i w:val="false"/>
          <w:color w:val="000000"/>
          <w:sz w:val="28"/>
        </w:rPr>
        <w:t xml:space="preserve">
      5) қақпа немесе шлагбаумды орнатумен құрылыс алаңынан болмашы көшелеріне шығатын минималды жолдардың саны көзделеді; </w:t>
      </w:r>
    </w:p>
    <w:p>
      <w:pPr>
        <w:spacing w:after="0"/>
        <w:ind w:left="0"/>
        <w:jc w:val="both"/>
      </w:pPr>
      <w:r>
        <w:rPr>
          <w:rFonts w:ascii="Times New Roman"/>
          <w:b w:val="false"/>
          <w:i w:val="false"/>
          <w:color w:val="000000"/>
          <w:sz w:val="28"/>
        </w:rPr>
        <w:t xml:space="preserve">
      6) шығатын жолдарда ақпараттық қалқандар орнатылады; </w:t>
      </w:r>
    </w:p>
    <w:p>
      <w:pPr>
        <w:spacing w:after="0"/>
        <w:ind w:left="0"/>
        <w:jc w:val="both"/>
      </w:pPr>
      <w:r>
        <w:rPr>
          <w:rFonts w:ascii="Times New Roman"/>
          <w:b w:val="false"/>
          <w:i w:val="false"/>
          <w:color w:val="000000"/>
          <w:sz w:val="28"/>
        </w:rPr>
        <w:t xml:space="preserve">
      7) жарық бүкіл қоршау периметрі бойынша болуы керек, адамдар көптеп өтетін жерде жарық бүкіл қоршау периметрі бойынша екі жақтан түсуге тиіс; </w:t>
      </w:r>
    </w:p>
    <w:p>
      <w:pPr>
        <w:spacing w:after="0"/>
        <w:ind w:left="0"/>
        <w:jc w:val="both"/>
      </w:pPr>
      <w:r>
        <w:rPr>
          <w:rFonts w:ascii="Times New Roman"/>
          <w:b w:val="false"/>
          <w:i w:val="false"/>
          <w:color w:val="000000"/>
          <w:sz w:val="28"/>
        </w:rPr>
        <w:t xml:space="preserve">
      8) құрылыс алаңдарына ішкі алаң жолдары мен кіреберіс жолдары бас құрылыс жоспарына сәйкес абаттандырылған және төсем болуы керек және асфальтталған қаланың өту жолдарына қосылуы қамтамасыз етілуі тиіс; </w:t>
      </w:r>
    </w:p>
    <w:p>
      <w:pPr>
        <w:spacing w:after="0"/>
        <w:ind w:left="0"/>
        <w:jc w:val="both"/>
      </w:pPr>
      <w:r>
        <w:rPr>
          <w:rFonts w:ascii="Times New Roman"/>
          <w:b w:val="false"/>
          <w:i w:val="false"/>
          <w:color w:val="000000"/>
          <w:sz w:val="28"/>
        </w:rPr>
        <w:t xml:space="preserve">
      9) шығатын жолдарда көлік құралдарының дөңгелектерді жуу (тазалау) пункттері жабдықталады; </w:t>
      </w:r>
    </w:p>
    <w:p>
      <w:pPr>
        <w:spacing w:after="0"/>
        <w:ind w:left="0"/>
        <w:jc w:val="both"/>
      </w:pPr>
      <w:r>
        <w:rPr>
          <w:rFonts w:ascii="Times New Roman"/>
          <w:b w:val="false"/>
          <w:i w:val="false"/>
          <w:color w:val="000000"/>
          <w:sz w:val="28"/>
        </w:rPr>
        <w:t xml:space="preserve">
      10) құрылыс алаңдарындағы аумақты тазалық пен тәртіпте ұстаудың, абаттандырылуды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 </w:t>
      </w:r>
    </w:p>
    <w:p>
      <w:pPr>
        <w:spacing w:after="0"/>
        <w:ind w:left="0"/>
        <w:jc w:val="both"/>
      </w:pPr>
      <w:r>
        <w:rPr>
          <w:rFonts w:ascii="Times New Roman"/>
          <w:b w:val="false"/>
          <w:i w:val="false"/>
          <w:color w:val="000000"/>
          <w:sz w:val="28"/>
        </w:rPr>
        <w:t xml:space="preserve">
      құрылыс және тұрмыс қоқысын жинау мақсатында контейнерлер, жинаушы-бункерлер орнатылып, қоқысты уақытында шығаруды ұйымдастыру қажет; құрылыс алаңына (бұзуға жататын учаскеде) іргелес жатқан аумақта ұқыпты түрде күтіліп, мезгілді жинастырылуы тиіс; </w:t>
      </w:r>
    </w:p>
    <w:p>
      <w:pPr>
        <w:spacing w:after="0"/>
        <w:ind w:left="0"/>
        <w:jc w:val="both"/>
      </w:pPr>
      <w:r>
        <w:rPr>
          <w:rFonts w:ascii="Times New Roman"/>
          <w:b w:val="false"/>
          <w:i w:val="false"/>
          <w:color w:val="000000"/>
          <w:sz w:val="28"/>
        </w:rPr>
        <w:t xml:space="preserve">
      11) құрылыс алаңынан тыс құрылыс материалдарды, қоқымды (синтетикалық қабыршықтар, үгінділер, перделер, жоңқалар, буып-түйетін материалдар және тағыда басқалары) шығаруды болдырмайтын шаралар көзделуі тиіс; </w:t>
      </w:r>
    </w:p>
    <w:p>
      <w:pPr>
        <w:spacing w:after="0"/>
        <w:ind w:left="0"/>
        <w:jc w:val="both"/>
      </w:pPr>
      <w:r>
        <w:rPr>
          <w:rFonts w:ascii="Times New Roman"/>
          <w:b w:val="false"/>
          <w:i w:val="false"/>
          <w:color w:val="000000"/>
          <w:sz w:val="28"/>
        </w:rPr>
        <w:t xml:space="preserve">
      12) жабық лотоктар мен жинаушы-бункерлерді қолдануынсыз объектілер қабаттарынан қоқыстар мен қалдықтарды тастауға тиым салынады; </w:t>
      </w:r>
    </w:p>
    <w:p>
      <w:pPr>
        <w:spacing w:after="0"/>
        <w:ind w:left="0"/>
        <w:jc w:val="both"/>
      </w:pPr>
      <w:r>
        <w:rPr>
          <w:rFonts w:ascii="Times New Roman"/>
          <w:b w:val="false"/>
          <w:i w:val="false"/>
          <w:color w:val="000000"/>
          <w:sz w:val="28"/>
        </w:rPr>
        <w:t xml:space="preserve">
      13)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тиіс; </w:t>
      </w:r>
    </w:p>
    <w:p>
      <w:pPr>
        <w:spacing w:after="0"/>
        <w:ind w:left="0"/>
        <w:jc w:val="both"/>
      </w:pPr>
      <w:r>
        <w:rPr>
          <w:rFonts w:ascii="Times New Roman"/>
          <w:b w:val="false"/>
          <w:i w:val="false"/>
          <w:color w:val="000000"/>
          <w:sz w:val="28"/>
        </w:rPr>
        <w:t xml:space="preserve">
      14) торлардан жасалған қоршау осындай мақсаттары үшін жасалған ғимараттың қасбеттер бекіткіштеріне немесе орнатылған мінбесатылардың үстіне жабылады; </w:t>
      </w:r>
    </w:p>
    <w:p>
      <w:pPr>
        <w:spacing w:after="0"/>
        <w:ind w:left="0"/>
        <w:jc w:val="both"/>
      </w:pPr>
      <w:r>
        <w:rPr>
          <w:rFonts w:ascii="Times New Roman"/>
          <w:b w:val="false"/>
          <w:i w:val="false"/>
          <w:color w:val="000000"/>
          <w:sz w:val="28"/>
        </w:rPr>
        <w:t xml:space="preserve">
      торлар тұрақты тұру үшін созылып, үстіңгі қабат бойынша бекітіледі; </w:t>
      </w:r>
    </w:p>
    <w:p>
      <w:pPr>
        <w:spacing w:after="0"/>
        <w:ind w:left="0"/>
        <w:jc w:val="both"/>
      </w:pPr>
      <w:r>
        <w:rPr>
          <w:rFonts w:ascii="Times New Roman"/>
          <w:b w:val="false"/>
          <w:i w:val="false"/>
          <w:color w:val="000000"/>
          <w:sz w:val="28"/>
        </w:rPr>
        <w:t xml:space="preserve">
      торлар қисайып, созылып кетпеуі тиіс; </w:t>
      </w:r>
    </w:p>
    <w:p>
      <w:pPr>
        <w:spacing w:after="0"/>
        <w:ind w:left="0"/>
        <w:jc w:val="both"/>
      </w:pPr>
      <w:r>
        <w:rPr>
          <w:rFonts w:ascii="Times New Roman"/>
          <w:b w:val="false"/>
          <w:i w:val="false"/>
          <w:color w:val="000000"/>
          <w:sz w:val="28"/>
        </w:rPr>
        <w:t xml:space="preserve">
      15) қажеттіліктер туындаған кезде, жаяужолды, жаяу жүретін галереяларды, төсемдерді, таяныштарды, айналма және уақытша жолдарды аббатандыру мен олардың ұқыпты түрде ұсталуы қамтамасыз етіледі; </w:t>
      </w:r>
    </w:p>
    <w:p>
      <w:pPr>
        <w:spacing w:after="0"/>
        <w:ind w:left="0"/>
        <w:jc w:val="both"/>
      </w:pPr>
      <w:r>
        <w:rPr>
          <w:rFonts w:ascii="Times New Roman"/>
          <w:b w:val="false"/>
          <w:i w:val="false"/>
          <w:color w:val="000000"/>
          <w:sz w:val="28"/>
        </w:rPr>
        <w:t xml:space="preserve">
      16) бұзуға жататын учаскелерде құрылыстарды бұзу, алаңды дайындау шараларын іске асырған соң ғана бастауға болады; </w:t>
      </w:r>
    </w:p>
    <w:p>
      <w:pPr>
        <w:spacing w:after="0"/>
        <w:ind w:left="0"/>
        <w:jc w:val="both"/>
      </w:pPr>
      <w:r>
        <w:rPr>
          <w:rFonts w:ascii="Times New Roman"/>
          <w:b w:val="false"/>
          <w:i w:val="false"/>
          <w:color w:val="000000"/>
          <w:sz w:val="28"/>
        </w:rPr>
        <w:t>
      17) құрылысты бұзу жұмыстарын, ғимарат элементтерінің қирауын болдырмау мақсатында, жоғарғы құрылымдардан бастау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Барлық материалдар мен топырақ тек қоршалған аумақ шеңберінде ғана болады; </w:t>
      </w:r>
    </w:p>
    <w:p>
      <w:pPr>
        <w:spacing w:after="0"/>
        <w:ind w:left="0"/>
        <w:jc w:val="both"/>
      </w:pPr>
      <w:r>
        <w:rPr>
          <w:rFonts w:ascii="Times New Roman"/>
          <w:b w:val="false"/>
          <w:i w:val="false"/>
          <w:color w:val="000000"/>
          <w:sz w:val="28"/>
        </w:rPr>
        <w:t xml:space="preserve">
      шығарылған топырақ (құнарлыдан басқасы), бұзылғанның қалдықтары мен қоқыс, қатты тұрмыс қалдықтары полигонына шығарылуы тиіс, "Алматы" аудандары Есіл </w:t>
      </w:r>
    </w:p>
    <w:p>
      <w:pPr>
        <w:spacing w:after="0"/>
        <w:ind w:left="0"/>
        <w:jc w:val="both"/>
      </w:pPr>
      <w:r>
        <w:rPr>
          <w:rFonts w:ascii="Times New Roman"/>
          <w:b w:val="false"/>
          <w:i w:val="false"/>
          <w:color w:val="000000"/>
          <w:sz w:val="28"/>
        </w:rPr>
        <w:t xml:space="preserve">
      және "Сарыарқа" аудандары әкімдерінің келісімдері бойынша топырақ басқа учаскелерге шығарылуы мүмкін; </w:t>
      </w:r>
    </w:p>
    <w:p>
      <w:pPr>
        <w:spacing w:after="0"/>
        <w:ind w:left="0"/>
        <w:jc w:val="both"/>
      </w:pPr>
      <w:r>
        <w:rPr>
          <w:rFonts w:ascii="Times New Roman"/>
          <w:b w:val="false"/>
          <w:i w:val="false"/>
          <w:color w:val="000000"/>
          <w:sz w:val="28"/>
        </w:rPr>
        <w:t xml:space="preserve">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өзгерту енгізілді - Астана қаласы мәслихатының 2008.12.18 </w:t>
      </w:r>
      <w:r>
        <w:rPr>
          <w:rFonts w:ascii="Times New Roman"/>
          <w:b w:val="false"/>
          <w:i w:val="false"/>
          <w:color w:val="ff0000"/>
          <w:sz w:val="28"/>
        </w:rPr>
        <w:t>N 168/28-IV</w:t>
      </w:r>
      <w:r>
        <w:rPr>
          <w:rFonts w:ascii="Times New Roman"/>
          <w:b w:val="false"/>
          <w:i w:val="false"/>
          <w:color w:val="ff0000"/>
          <w:sz w:val="28"/>
        </w:rPr>
        <w:t xml:space="preserve"> (осы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Мұзды, қарды, құрылыс қоқыстарды уақытында ұйымдастырып шығару үшін құрылыс салушы немесе мердігер құрылыс алаңын жайластыруға рұқсаттама алған кезде, осы жұмыстар түріне лицензиясы бар арнайы кәсіпорындармен келісімшартқа отырады. </w:t>
      </w:r>
    </w:p>
    <w:p>
      <w:pPr>
        <w:spacing w:after="0"/>
        <w:ind w:left="0"/>
        <w:jc w:val="both"/>
      </w:pPr>
      <w:r>
        <w:rPr>
          <w:rFonts w:ascii="Times New Roman"/>
          <w:b w:val="false"/>
          <w:i w:val="false"/>
          <w:color w:val="000000"/>
          <w:sz w:val="28"/>
        </w:rPr>
        <w:t xml:space="preserve">
      123. Құрылыс салушымен құрылыстық және тұрмыстық қоқысты уақытылы шығарылуы қамтамасыз етіледі. </w:t>
      </w:r>
    </w:p>
    <w:p>
      <w:pPr>
        <w:spacing w:after="0"/>
        <w:ind w:left="0"/>
        <w:jc w:val="both"/>
      </w:pPr>
      <w:r>
        <w:rPr>
          <w:rFonts w:ascii="Times New Roman"/>
          <w:b w:val="false"/>
          <w:i w:val="false"/>
          <w:color w:val="000000"/>
          <w:sz w:val="28"/>
        </w:rPr>
        <w:t xml:space="preserve">
      123-1.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бермеу.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123-1-тармақпен толықтырылды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Құрылыс (бұзу) аяқталғаннан кейін, құрылыс алаңына іргелес жатқан аумақтың бұзылған абаттандыруын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тиіс. </w:t>
      </w:r>
    </w:p>
    <w:bookmarkStart w:name="z123" w:id="155"/>
    <w:p>
      <w:pPr>
        <w:spacing w:after="0"/>
        <w:ind w:left="0"/>
        <w:jc w:val="left"/>
      </w:pPr>
      <w:r>
        <w:rPr>
          <w:rFonts w:ascii="Times New Roman"/>
          <w:b/>
          <w:i w:val="false"/>
          <w:color w:val="000000"/>
        </w:rPr>
        <w:t xml:space="preserve"> 10. Қала аумағындағы жол төсемдерін, жаяу жүргіншілер</w:t>
      </w:r>
      <w:r>
        <w:br/>
      </w:r>
      <w:r>
        <w:rPr>
          <w:rFonts w:ascii="Times New Roman"/>
          <w:b/>
          <w:i w:val="false"/>
          <w:color w:val="000000"/>
        </w:rPr>
        <w:t>жолдарын, гүлзарларды және басқа да объектілердің, қалалық</w:t>
      </w:r>
      <w:r>
        <w:br/>
      </w:r>
      <w:r>
        <w:rPr>
          <w:rFonts w:ascii="Times New Roman"/>
          <w:b/>
          <w:i w:val="false"/>
          <w:color w:val="000000"/>
        </w:rPr>
        <w:t>шаруашылық элементтерінің бұзылуына әкеліп соғуына және қала</w:t>
      </w:r>
      <w:r>
        <w:br/>
      </w:r>
      <w:r>
        <w:rPr>
          <w:rFonts w:ascii="Times New Roman"/>
          <w:b/>
          <w:i w:val="false"/>
          <w:color w:val="000000"/>
        </w:rPr>
        <w:t>аумағын ашуға байланысты жұмыстарды жүргізу, инженерлік</w:t>
      </w:r>
      <w:r>
        <w:br/>
      </w:r>
      <w:r>
        <w:rPr>
          <w:rFonts w:ascii="Times New Roman"/>
          <w:b/>
          <w:i w:val="false"/>
          <w:color w:val="000000"/>
        </w:rPr>
        <w:t>желілерді, құрылымдарды және коммуникацияларды күтіп ұстау</w:t>
      </w:r>
      <w:r>
        <w:br/>
      </w:r>
      <w:r>
        <w:rPr>
          <w:rFonts w:ascii="Times New Roman"/>
          <w:b/>
          <w:i w:val="false"/>
          <w:color w:val="000000"/>
        </w:rPr>
        <w:t>тәртібі</w:t>
      </w:r>
    </w:p>
    <w:bookmarkEnd w:id="155"/>
    <w:p>
      <w:pPr>
        <w:spacing w:after="0"/>
        <w:ind w:left="0"/>
        <w:jc w:val="both"/>
      </w:pPr>
      <w:r>
        <w:rPr>
          <w:rFonts w:ascii="Times New Roman"/>
          <w:b w:val="false"/>
          <w:i w:val="false"/>
          <w:color w:val="ff0000"/>
          <w:sz w:val="28"/>
        </w:rPr>
        <w:t xml:space="preserve">
      Ескерту. 10-тараудың атауы жаңа редакцияда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24" w:id="156"/>
    <w:p>
      <w:pPr>
        <w:spacing w:after="0"/>
        <w:ind w:left="0"/>
        <w:jc w:val="both"/>
      </w:pPr>
      <w:r>
        <w:rPr>
          <w:rFonts w:ascii="Times New Roman"/>
          <w:b w:val="false"/>
          <w:i w:val="false"/>
          <w:color w:val="000000"/>
          <w:sz w:val="28"/>
        </w:rPr>
        <w:t>
      125. Жол төсемдерінің, жаяу жүргіншілер жолдарын, гүлзарлардың және басқа қала аумақтарында шаруашылық жүргізу элементтерінің бұзылуына әкеліп соғуына және қала аумағын ашуға байланысты жұмыстарды (бұдан әрі-Жұмыстар) жүргізетін барлық заңды және жеке тұлғалар Астана қаласының Сәулет және қала құрылысы органынан жұмыстарды жүргізуге рұқсат алуға міндетті.</w:t>
      </w:r>
    </w:p>
    <w:bookmarkEnd w:id="156"/>
    <w:p>
      <w:pPr>
        <w:spacing w:after="0"/>
        <w:ind w:left="0"/>
        <w:jc w:val="both"/>
      </w:pPr>
      <w:r>
        <w:rPr>
          <w:rFonts w:ascii="Times New Roman"/>
          <w:b w:val="false"/>
          <w:i w:val="false"/>
          <w:color w:val="000000"/>
          <w:sz w:val="28"/>
        </w:rPr>
        <w:t>
      Жұмыстар Астана қаласының аумағында құрылыс салу қағидаларында  (2011 жылғы 3 наурыздағы № 432/58-IV Нормативтік құқықтық актілерді мемлекеттік тіркеу тізілімінде 2011 жылғы 15 сәуірдегі № 671 тіркелген) көрсетілген талаптарға сәйкес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 өзгерту енгізілді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25" w:id="157"/>
    <w:p>
      <w:pPr>
        <w:spacing w:after="0"/>
        <w:ind w:left="0"/>
        <w:jc w:val="both"/>
      </w:pPr>
      <w:r>
        <w:rPr>
          <w:rFonts w:ascii="Times New Roman"/>
          <w:b w:val="false"/>
          <w:i w:val="false"/>
          <w:color w:val="000000"/>
          <w:sz w:val="28"/>
        </w:rPr>
        <w:t xml:space="preserve">
      125-1. Рұқсатты алу үшін өтініш иесіне - рұқсат алушы тұлға (тапсырыс беруші немесе мердігерге, шартпен қарастырылған жағдайда)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өтінішті толтыру қажет.</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125-1-тармақпен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26" w:id="158"/>
    <w:p>
      <w:pPr>
        <w:spacing w:after="0"/>
        <w:ind w:left="0"/>
        <w:jc w:val="both"/>
      </w:pPr>
      <w:r>
        <w:rPr>
          <w:rFonts w:ascii="Times New Roman"/>
          <w:b w:val="false"/>
          <w:i w:val="false"/>
          <w:color w:val="000000"/>
          <w:sz w:val="28"/>
        </w:rPr>
        <w:t>
      125-2. Қала аумағын ашуға рұқсат осы Қағидалардың 1-қосымшасына сәйкес ресімделеді және өтініш берілгеннен кейін үш жұмыс күн аралығында осы Қағидалардың 2-қосымшасына сәйкес беріледі.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125-2-тармақпен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 жаңа редакцияда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27" w:id="159"/>
    <w:p>
      <w:pPr>
        <w:spacing w:after="0"/>
        <w:ind w:left="0"/>
        <w:jc w:val="both"/>
      </w:pPr>
      <w:r>
        <w:rPr>
          <w:rFonts w:ascii="Times New Roman"/>
          <w:b w:val="false"/>
          <w:i w:val="false"/>
          <w:color w:val="000000"/>
          <w:sz w:val="28"/>
        </w:rPr>
        <w:t>
      125-3. Рұқсат алушы инженерлік желілердің қорғау аймағында жұмыс жүргізуге келісу барысында болжанған жұмысты бастағанға дейін үш жұмыс күнінен бұрын, тізілімі сәулет және қала құрылысы органында жобаларды немесе атқарушылық түсіруді келісу барысында анықталған инженерлік коммуникациялардың, ұйымдарының өкілдерін жұмыс орнына шақырады, олармен бірлесіп қолданыстағы желілердің және құрылымдардың нақты орналасқан жерін белгілеу және оларды толық сақтау бойынша шаралар қолданады.</w:t>
      </w:r>
    </w:p>
    <w:bookmarkEnd w:id="159"/>
    <w:p>
      <w:pPr>
        <w:spacing w:after="0"/>
        <w:ind w:left="0"/>
        <w:jc w:val="both"/>
      </w:pPr>
      <w:r>
        <w:rPr>
          <w:rFonts w:ascii="Times New Roman"/>
          <w:b w:val="false"/>
          <w:i w:val="false"/>
          <w:color w:val="000000"/>
          <w:sz w:val="28"/>
        </w:rPr>
        <w:t>
      Инженерлік коммуникациялардың пайдаланушы ұйымдары желілер мен құрылғылар болмаған жағдайда жазбаша ескертуі тиіс.</w:t>
      </w:r>
    </w:p>
    <w:p>
      <w:pPr>
        <w:spacing w:after="0"/>
        <w:ind w:left="0"/>
        <w:jc w:val="both"/>
      </w:pPr>
      <w:r>
        <w:rPr>
          <w:rFonts w:ascii="Times New Roman"/>
          <w:b w:val="false"/>
          <w:i w:val="false"/>
          <w:color w:val="000000"/>
          <w:sz w:val="28"/>
        </w:rPr>
        <w:t>
      Пайдаланушы ұйымның немесе мүдделі тұлғаның өкілі аталған іс-шараларды өткізуді рұқсат алушының рұқсат алуға берілген өтінімінде өзінің қол қоюы арқылы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125-3-тармақпен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125-4. Қала аумағын ашуға берілген рұқсатта жұмыс жүргізу мерзімі, объективті негіздеме ұсынылу барысында ұзарту мерзімі, жұмыс жүргізу талаптары көрсетіледі.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125-4-тармақпен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73" w:id="161"/>
    <w:p>
      <w:pPr>
        <w:spacing w:after="0"/>
        <w:ind w:left="0"/>
        <w:jc w:val="both"/>
      </w:pPr>
      <w:r>
        <w:rPr>
          <w:rFonts w:ascii="Times New Roman"/>
          <w:b w:val="false"/>
          <w:i w:val="false"/>
          <w:color w:val="000000"/>
          <w:sz w:val="28"/>
        </w:rPr>
        <w:t>
      125-5. Жұмыс жүргізу учаскесінде абаттандыруды қалпына келтіру рұқсатта көрсетілген мерзімде жүргізіледі.</w:t>
      </w:r>
    </w:p>
    <w:bookmarkEnd w:id="161"/>
    <w:p>
      <w:pPr>
        <w:spacing w:after="0"/>
        <w:ind w:left="0"/>
        <w:jc w:val="both"/>
      </w:pPr>
      <w:r>
        <w:rPr>
          <w:rFonts w:ascii="Times New Roman"/>
          <w:b w:val="false"/>
          <w:i w:val="false"/>
          <w:color w:val="000000"/>
          <w:sz w:val="28"/>
        </w:rPr>
        <w:t xml:space="preserve">
      Учаскілерді қабылдау туралы ақпаратты рұқсатты алушы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нысанға сәйкес Астана қаласының Сәулет және қала құрылысы органына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125-5-тармақпен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 өзгерту енгізілді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28" w:id="162"/>
    <w:p>
      <w:pPr>
        <w:spacing w:after="0"/>
        <w:ind w:left="0"/>
        <w:jc w:val="both"/>
      </w:pPr>
      <w:r>
        <w:rPr>
          <w:rFonts w:ascii="Times New Roman"/>
          <w:b w:val="false"/>
          <w:i w:val="false"/>
          <w:color w:val="000000"/>
          <w:sz w:val="28"/>
        </w:rPr>
        <w:t xml:space="preserve">
       126.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 </w:t>
      </w:r>
    </w:p>
    <w:bookmarkEnd w:id="162"/>
    <w:p>
      <w:pPr>
        <w:spacing w:after="0"/>
        <w:ind w:left="0"/>
        <w:jc w:val="both"/>
      </w:pPr>
      <w:r>
        <w:rPr>
          <w:rFonts w:ascii="Times New Roman"/>
          <w:b w:val="false"/>
          <w:i w:val="false"/>
          <w:color w:val="000000"/>
          <w:sz w:val="28"/>
        </w:rPr>
        <w:t xml:space="preserve">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кәріздердің торлары қатты төсеммен бір деңгейде болуы және түзу қалыпта ұсталуы, құрастыру Қағидаларын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 </w:t>
      </w:r>
    </w:p>
    <w:bookmarkStart w:name="z129" w:id="163"/>
    <w:p>
      <w:pPr>
        <w:spacing w:after="0"/>
        <w:ind w:left="0"/>
        <w:jc w:val="both"/>
      </w:pPr>
      <w:r>
        <w:rPr>
          <w:rFonts w:ascii="Times New Roman"/>
          <w:b w:val="false"/>
          <w:i w:val="false"/>
          <w:color w:val="000000"/>
          <w:sz w:val="28"/>
        </w:rPr>
        <w:t xml:space="preserve">
      127. Жер бетінің қатты қабатына күрделі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 </w:t>
      </w:r>
    </w:p>
    <w:bookmarkEnd w:id="163"/>
    <w:bookmarkStart w:name="z130" w:id="164"/>
    <w:p>
      <w:pPr>
        <w:spacing w:after="0"/>
        <w:ind w:left="0"/>
        <w:jc w:val="both"/>
      </w:pPr>
      <w:r>
        <w:rPr>
          <w:rFonts w:ascii="Times New Roman"/>
          <w:b w:val="false"/>
          <w:i w:val="false"/>
          <w:color w:val="000000"/>
          <w:sz w:val="28"/>
        </w:rPr>
        <w:t xml:space="preserve">
      128.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 </w:t>
      </w:r>
    </w:p>
    <w:bookmarkEnd w:id="164"/>
    <w:bookmarkStart w:name="z131" w:id="165"/>
    <w:p>
      <w:pPr>
        <w:spacing w:after="0"/>
        <w:ind w:left="0"/>
        <w:jc w:val="left"/>
      </w:pPr>
      <w:r>
        <w:rPr>
          <w:rFonts w:ascii="Times New Roman"/>
          <w:b/>
          <w:i w:val="false"/>
          <w:color w:val="000000"/>
        </w:rPr>
        <w:t xml:space="preserve"> 11. Қала аудандарын абаттандыру</w:t>
      </w:r>
    </w:p>
    <w:bookmarkEnd w:id="165"/>
    <w:p>
      <w:pPr>
        <w:spacing w:after="0"/>
        <w:ind w:left="0"/>
        <w:jc w:val="both"/>
      </w:pPr>
      <w:r>
        <w:rPr>
          <w:rFonts w:ascii="Times New Roman"/>
          <w:b w:val="false"/>
          <w:i w:val="false"/>
          <w:color w:val="ff0000"/>
          <w:sz w:val="28"/>
        </w:rPr>
        <w:t xml:space="preserve">
      Ескерту. 11-тараудың атауы жаңа редакцияда - Астана қаласының мәслихатының 27.06.2014 </w:t>
      </w:r>
      <w:r>
        <w:rPr>
          <w:rFonts w:ascii="Times New Roman"/>
          <w:b w:val="false"/>
          <w:i w:val="false"/>
          <w:color w:val="ff0000"/>
          <w:sz w:val="28"/>
        </w:rPr>
        <w:t>№ 255/36-V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p>
      <w:pPr>
        <w:spacing w:after="0"/>
        <w:ind w:left="0"/>
        <w:jc w:val="both"/>
      </w:pPr>
      <w:r>
        <w:rPr>
          <w:rFonts w:ascii="Times New Roman"/>
          <w:b w:val="false"/>
          <w:i w:val="false"/>
          <w:color w:val="000000"/>
          <w:sz w:val="28"/>
        </w:rPr>
        <w:t xml:space="preserve">
      129.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 </w:t>
      </w:r>
    </w:p>
    <w:bookmarkStart w:name="z132" w:id="166"/>
    <w:p>
      <w:pPr>
        <w:spacing w:after="0"/>
        <w:ind w:left="0"/>
        <w:jc w:val="both"/>
      </w:pPr>
      <w:r>
        <w:rPr>
          <w:rFonts w:ascii="Times New Roman"/>
          <w:b w:val="false"/>
          <w:i w:val="false"/>
          <w:color w:val="000000"/>
          <w:sz w:val="28"/>
        </w:rPr>
        <w:t xml:space="preserve">
      130.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басқармаларымен келісілуі керек.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өзгерту енгізілді - Астана қаласы мәслихатының 2008.12.18 </w:t>
      </w:r>
      <w:r>
        <w:rPr>
          <w:rFonts w:ascii="Times New Roman"/>
          <w:b w:val="false"/>
          <w:i w:val="false"/>
          <w:color w:val="ff0000"/>
          <w:sz w:val="28"/>
        </w:rPr>
        <w:t xml:space="preserve">N 168/28-IV </w:t>
      </w:r>
      <w:r>
        <w:rPr>
          <w:rFonts w:ascii="Times New Roman"/>
          <w:b w:val="false"/>
          <w:i w:val="false"/>
          <w:color w:val="ff0000"/>
          <w:sz w:val="28"/>
        </w:rPr>
        <w:t xml:space="preserve">(осы шешім оның алғашқы ресми жарияланған күнінен кейін күнтізбелік он күн өткен соң күшіне енеді) Шешімімен. </w:t>
      </w:r>
      <w:r>
        <w:br/>
      </w:r>
      <w:r>
        <w:rPr>
          <w:rFonts w:ascii="Times New Roman"/>
          <w:b w:val="false"/>
          <w:i w:val="false"/>
          <w:color w:val="000000"/>
          <w:sz w:val="28"/>
        </w:rPr>
        <w:t>
</w:t>
      </w:r>
    </w:p>
    <w:bookmarkStart w:name="z133" w:id="167"/>
    <w:p>
      <w:pPr>
        <w:spacing w:after="0"/>
        <w:ind w:left="0"/>
        <w:jc w:val="both"/>
      </w:pPr>
      <w:r>
        <w:rPr>
          <w:rFonts w:ascii="Times New Roman"/>
          <w:b w:val="false"/>
          <w:i w:val="false"/>
          <w:color w:val="000000"/>
          <w:sz w:val="28"/>
        </w:rPr>
        <w:t xml:space="preserve">
      131. Тұрғын жай орамдары, шағын аудандар аумақтарында, сондай-ақ аула маңы аумақтарында мына тәртіп сақталуға міндетті: </w:t>
      </w:r>
    </w:p>
    <w:bookmarkEnd w:id="167"/>
    <w:p>
      <w:pPr>
        <w:spacing w:after="0"/>
        <w:ind w:left="0"/>
        <w:jc w:val="both"/>
      </w:pPr>
      <w:r>
        <w:rPr>
          <w:rFonts w:ascii="Times New Roman"/>
          <w:b w:val="false"/>
          <w:i w:val="false"/>
          <w:color w:val="000000"/>
          <w:sz w:val="28"/>
        </w:rPr>
        <w:t xml:space="preserve">
      көтермелердің, жаяужолдардың, жүргіншілер жолының, орамішілік кіреберістері мен жолдарының төсемдерін қалыпты жағдайда ұстауға; </w:t>
      </w:r>
    </w:p>
    <w:p>
      <w:pPr>
        <w:spacing w:after="0"/>
        <w:ind w:left="0"/>
        <w:jc w:val="both"/>
      </w:pPr>
      <w:r>
        <w:rPr>
          <w:rFonts w:ascii="Times New Roman"/>
          <w:b w:val="false"/>
          <w:i w:val="false"/>
          <w:color w:val="000000"/>
          <w:sz w:val="28"/>
        </w:rPr>
        <w:t xml:space="preserve">
      аулаларға өздігінен түрлі шаруашылық немесе қосалқы құрылыс (гараждар және басқа) салуға жол бермеуге; </w:t>
      </w:r>
    </w:p>
    <w:p>
      <w:pPr>
        <w:spacing w:after="0"/>
        <w:ind w:left="0"/>
        <w:jc w:val="both"/>
      </w:pPr>
      <w:r>
        <w:rPr>
          <w:rFonts w:ascii="Times New Roman"/>
          <w:b w:val="false"/>
          <w:i w:val="false"/>
          <w:color w:val="000000"/>
          <w:sz w:val="28"/>
        </w:rPr>
        <w:t xml:space="preserve">
      өзінің балансындағы (шаруашылық жүргізуші немесе жедел басқару) инженерлік желілерді қалыпты жағдайда ұстауға, құдықтарды уақытында қарап, тазартуға; </w:t>
      </w:r>
    </w:p>
    <w:p>
      <w:pPr>
        <w:spacing w:after="0"/>
        <w:ind w:left="0"/>
        <w:jc w:val="both"/>
      </w:pP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p>
    <w:bookmarkStart w:name="z122" w:id="168"/>
    <w:p>
      <w:pPr>
        <w:spacing w:after="0"/>
        <w:ind w:left="0"/>
        <w:jc w:val="both"/>
      </w:pPr>
      <w:r>
        <w:rPr>
          <w:rFonts w:ascii="Times New Roman"/>
          <w:b w:val="false"/>
          <w:i w:val="false"/>
          <w:color w:val="000000"/>
          <w:sz w:val="28"/>
        </w:rPr>
        <w:t>
      131-1. Астана қаласы аудандары әкімдерінің аппараттары мектеп аумақтарын абаттандыруды жүзеге асырады. Мектеп аумақтарын абаттандыру жөніндегі шығыстар тиісті бюджеттік бағдарлама бойынша бекітілген қаражат шегінде жүзеге асырылады.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131-1-тармақпен толықтырылды - Астана қаласы Мәслихатының 2010.05.28 </w:t>
      </w:r>
      <w:r>
        <w:rPr>
          <w:rFonts w:ascii="Times New Roman"/>
          <w:b w:val="false"/>
          <w:i w:val="false"/>
          <w:color w:val="ff0000"/>
          <w:sz w:val="28"/>
        </w:rPr>
        <w:t>N 356/48-ІV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34" w:id="169"/>
    <w:p>
      <w:pPr>
        <w:spacing w:after="0"/>
        <w:ind w:left="0"/>
        <w:jc w:val="both"/>
      </w:pPr>
      <w:r>
        <w:rPr>
          <w:rFonts w:ascii="Times New Roman"/>
          <w:b w:val="false"/>
          <w:i w:val="false"/>
          <w:color w:val="000000"/>
          <w:sz w:val="28"/>
        </w:rPr>
        <w:t xml:space="preserve">
      132. Аулаішілік аумақта: </w:t>
      </w:r>
    </w:p>
    <w:bookmarkEnd w:id="169"/>
    <w:p>
      <w:pPr>
        <w:spacing w:after="0"/>
        <w:ind w:left="0"/>
        <w:jc w:val="both"/>
      </w:pPr>
      <w:r>
        <w:rPr>
          <w:rFonts w:ascii="Times New Roman"/>
          <w:b w:val="false"/>
          <w:i w:val="false"/>
          <w:color w:val="000000"/>
          <w:sz w:val="28"/>
        </w:rPr>
        <w:t>
      1) апатты жағдайларды жою жұмыстарынан басқа, сағат 23-тен сағат 6-ға дейін, тыныштық пен тәртіпті бұзатын жұмыстарды жүргізуге;</w:t>
      </w:r>
    </w:p>
    <w:p>
      <w:pPr>
        <w:spacing w:after="0"/>
        <w:ind w:left="0"/>
        <w:jc w:val="both"/>
      </w:pPr>
      <w:r>
        <w:rPr>
          <w:rFonts w:ascii="Times New Roman"/>
          <w:b w:val="false"/>
          <w:i w:val="false"/>
          <w:color w:val="000000"/>
          <w:sz w:val="28"/>
        </w:rPr>
        <w:t xml:space="preserve">
      2) аулаішілік және ішкіорам аумағындағы жасыл аймаққа, балалар алаңшасына, жүргіншілер жолына қызметтік және жеке меншік автокөлікпен кіруге, қоюға; </w:t>
      </w:r>
    </w:p>
    <w:p>
      <w:pPr>
        <w:spacing w:after="0"/>
        <w:ind w:left="0"/>
        <w:jc w:val="both"/>
      </w:pP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тыйым салынады;</w:t>
      </w:r>
    </w:p>
    <w:p>
      <w:pPr>
        <w:spacing w:after="0"/>
        <w:ind w:left="0"/>
        <w:jc w:val="both"/>
      </w:pPr>
      <w:r>
        <w:rPr>
          <w:rFonts w:ascii="Times New Roman"/>
          <w:b w:val="false"/>
          <w:i w:val="false"/>
          <w:color w:val="000000"/>
          <w:sz w:val="28"/>
        </w:rPr>
        <w:t>
      4) орамішілік өту жолдарына және жолдарға, жиекжолдарға шлагбаумдар (металл қоршаулары, бетон блоктарымен және басқа да заттармен) орнату арқылы қозғалысты шектеуге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өзгерту енгізілді - Астана қаласы Мәслихатының 2010.05.28 </w:t>
      </w:r>
      <w:r>
        <w:rPr>
          <w:rFonts w:ascii="Times New Roman"/>
          <w:b w:val="false"/>
          <w:i w:val="false"/>
          <w:color w:val="ff0000"/>
          <w:sz w:val="28"/>
        </w:rPr>
        <w:t>N 356/48-ІV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Шешімдерімен.</w:t>
      </w:r>
      <w:r>
        <w:br/>
      </w:r>
      <w:r>
        <w:rPr>
          <w:rFonts w:ascii="Times New Roman"/>
          <w:b w:val="false"/>
          <w:i w:val="false"/>
          <w:color w:val="000000"/>
          <w:sz w:val="28"/>
        </w:rPr>
        <w:t>
</w:t>
      </w:r>
    </w:p>
    <w:bookmarkStart w:name="z257" w:id="170"/>
    <w:p>
      <w:pPr>
        <w:spacing w:after="0"/>
        <w:ind w:left="0"/>
        <w:jc w:val="both"/>
      </w:pPr>
      <w:r>
        <w:rPr>
          <w:rFonts w:ascii="Times New Roman"/>
          <w:b w:val="false"/>
          <w:i w:val="false"/>
          <w:color w:val="000000"/>
          <w:sz w:val="28"/>
        </w:rPr>
        <w:t>
      132-1. Қоршауды орнату құрылыс нормаларға сәйкес болуы және Сәулет және қала құрлысы басқармасымен келісілуі тиіс.</w:t>
      </w:r>
    </w:p>
    <w:bookmarkEnd w:id="170"/>
    <w:p>
      <w:pPr>
        <w:spacing w:after="0"/>
        <w:ind w:left="0"/>
        <w:jc w:val="both"/>
      </w:pPr>
      <w:r>
        <w:rPr>
          <w:rFonts w:ascii="Times New Roman"/>
          <w:b w:val="false"/>
          <w:i w:val="false"/>
          <w:color w:val="000000"/>
          <w:sz w:val="28"/>
        </w:rPr>
        <w:t>
      Өз еркімен қоршаулар салынған жағдайда өз еркімен құрылыс салушы Қазақстан Республикасының қолданыстағы заңнамасына сәйкес жауапкершілікке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132-1-тармақпен толықтырылды - Астана қаласының мәслихатының 27.06.2014 </w:t>
      </w:r>
      <w:r>
        <w:rPr>
          <w:rFonts w:ascii="Times New Roman"/>
          <w:b w:val="false"/>
          <w:i w:val="false"/>
          <w:color w:val="ff0000"/>
          <w:sz w:val="28"/>
        </w:rPr>
        <w:t>№ 255/36-V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59" w:id="171"/>
    <w:p>
      <w:pPr>
        <w:spacing w:after="0"/>
        <w:ind w:left="0"/>
        <w:jc w:val="both"/>
      </w:pPr>
      <w:r>
        <w:rPr>
          <w:rFonts w:ascii="Times New Roman"/>
          <w:b w:val="false"/>
          <w:i w:val="false"/>
          <w:color w:val="000000"/>
          <w:sz w:val="28"/>
        </w:rPr>
        <w:t>
      132-2. Маңдайшаларды, жұмыс тәртібі туралы ақпаратты орналастыру, сөрелер мен терезелерді безендіру жергілікті атқарушы органмен бекітілген талаптарға және Сәулет және қала құрылысы және Тілдерді дамыту басқармаларымен келісілген нобайға сәйкес жүргізіледі.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132-2-тармақпен толықтырылды - Астана қаласының мәслихатының 27.06.2014 </w:t>
      </w:r>
      <w:r>
        <w:rPr>
          <w:rFonts w:ascii="Times New Roman"/>
          <w:b w:val="false"/>
          <w:i w:val="false"/>
          <w:color w:val="ff0000"/>
          <w:sz w:val="28"/>
        </w:rPr>
        <w:t>№ 255/36-V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60" w:id="172"/>
    <w:p>
      <w:pPr>
        <w:spacing w:after="0"/>
        <w:ind w:left="0"/>
        <w:jc w:val="both"/>
      </w:pPr>
      <w:r>
        <w:rPr>
          <w:rFonts w:ascii="Times New Roman"/>
          <w:b w:val="false"/>
          <w:i w:val="false"/>
          <w:color w:val="000000"/>
          <w:sz w:val="28"/>
        </w:rPr>
        <w:t>
      132-3. Осы Қағиданың 132-2-тармағымен белгіленген талаптар бұзылып орналастырылған маңдайшалар, жұмыс тәртібі туралы ақпарат, сөрелер мен терезелерді безендіру Қазақстан Республикасының заңнамасына сәйкес алынып тасталады.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132-3-тармақпен толықтырылды - Астана қаласының мәслихатының 27.06.2014 </w:t>
      </w:r>
      <w:r>
        <w:rPr>
          <w:rFonts w:ascii="Times New Roman"/>
          <w:b w:val="false"/>
          <w:i w:val="false"/>
          <w:color w:val="ff0000"/>
          <w:sz w:val="28"/>
        </w:rPr>
        <w:t>№ 255/36-V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35" w:id="173"/>
    <w:p>
      <w:pPr>
        <w:spacing w:after="0"/>
        <w:ind w:left="0"/>
        <w:jc w:val="left"/>
      </w:pPr>
      <w:r>
        <w:rPr>
          <w:rFonts w:ascii="Times New Roman"/>
          <w:b/>
          <w:i w:val="false"/>
          <w:color w:val="000000"/>
        </w:rPr>
        <w:t xml:space="preserve"> 12. Апатты жұмыстарды жүргізу</w:t>
      </w:r>
    </w:p>
    <w:bookmarkEnd w:id="173"/>
    <w:p>
      <w:pPr>
        <w:spacing w:after="0"/>
        <w:ind w:left="0"/>
        <w:jc w:val="both"/>
      </w:pPr>
      <w:r>
        <w:rPr>
          <w:rFonts w:ascii="Times New Roman"/>
          <w:b w:val="false"/>
          <w:i w:val="false"/>
          <w:color w:val="000000"/>
          <w:sz w:val="28"/>
        </w:rPr>
        <w:t xml:space="preserve">
      133.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 </w:t>
      </w:r>
    </w:p>
    <w:bookmarkStart w:name="z136" w:id="174"/>
    <w:p>
      <w:pPr>
        <w:spacing w:after="0"/>
        <w:ind w:left="0"/>
        <w:jc w:val="both"/>
      </w:pPr>
      <w:r>
        <w:rPr>
          <w:rFonts w:ascii="Times New Roman"/>
          <w:b w:val="false"/>
          <w:i w:val="false"/>
          <w:color w:val="000000"/>
          <w:sz w:val="28"/>
        </w:rPr>
        <w:t>
      134. Апат туындаған жағдайда инженерлік коммуникациялар мен құрылғылардың иесі, пайдаланушы ұйым апатты және оның салдарын жоюдың жедел шараларын жасауға тиісті.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отырғызғылардың сақталуы.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37" w:id="175"/>
    <w:p>
      <w:pPr>
        <w:spacing w:after="0"/>
        <w:ind w:left="0"/>
        <w:jc w:val="both"/>
      </w:pPr>
      <w:r>
        <w:rPr>
          <w:rFonts w:ascii="Times New Roman"/>
          <w:b w:val="false"/>
          <w:i w:val="false"/>
          <w:color w:val="000000"/>
          <w:sz w:val="28"/>
        </w:rPr>
        <w:t xml:space="preserve">
      135.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басқармасына, Астана қаласының Сәулет және қала құрылысы органына және басқа да мүдделі қызметтерге хабарлайды.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135-тармаққа өзгерту енгізілді - Астана қаласы мәслихатының 2007.05.24 </w:t>
      </w:r>
      <w:r>
        <w:rPr>
          <w:rFonts w:ascii="Times New Roman"/>
          <w:b w:val="false"/>
          <w:i w:val="false"/>
          <w:color w:val="ff0000"/>
          <w:sz w:val="28"/>
        </w:rPr>
        <w:t xml:space="preserve">N 380/47-ІІІ </w:t>
      </w:r>
      <w:r>
        <w:rPr>
          <w:rFonts w:ascii="Times New Roman"/>
          <w:b w:val="false"/>
          <w:i w:val="false"/>
          <w:color w:val="ff0000"/>
          <w:sz w:val="28"/>
        </w:rPr>
        <w:t xml:space="preserve">, 2008.03.28 N 59/10-ІV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Шешімдерімен.</w:t>
      </w:r>
      <w:r>
        <w:br/>
      </w:r>
      <w:r>
        <w:rPr>
          <w:rFonts w:ascii="Times New Roman"/>
          <w:b w:val="false"/>
          <w:i w:val="false"/>
          <w:color w:val="000000"/>
          <w:sz w:val="28"/>
        </w:rPr>
        <w:t>
</w:t>
      </w:r>
    </w:p>
    <w:bookmarkStart w:name="z138" w:id="176"/>
    <w:p>
      <w:pPr>
        <w:spacing w:after="0"/>
        <w:ind w:left="0"/>
        <w:jc w:val="both"/>
      </w:pPr>
      <w:r>
        <w:rPr>
          <w:rFonts w:ascii="Times New Roman"/>
          <w:b w:val="false"/>
          <w:i w:val="false"/>
          <w:color w:val="000000"/>
          <w:sz w:val="28"/>
        </w:rPr>
        <w:t xml:space="preserve">
      136.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 </w:t>
      </w:r>
    </w:p>
    <w:bookmarkEnd w:id="176"/>
    <w:bookmarkStart w:name="z139" w:id="177"/>
    <w:p>
      <w:pPr>
        <w:spacing w:after="0"/>
        <w:ind w:left="0"/>
        <w:jc w:val="both"/>
      </w:pPr>
      <w:r>
        <w:rPr>
          <w:rFonts w:ascii="Times New Roman"/>
          <w:b w:val="false"/>
          <w:i w:val="false"/>
          <w:color w:val="000000"/>
          <w:sz w:val="28"/>
        </w:rPr>
        <w:t>
      137. Апат маңайында материалдарын немесе басқа бағалы заттарын сақтаушы қожайындар, апат жұмыстарының басшысының бірінші талабы бойынша учаскені босатуға тиісті.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0" w:id="178"/>
    <w:p>
      <w:pPr>
        <w:spacing w:after="0"/>
        <w:ind w:left="0"/>
        <w:jc w:val="both"/>
      </w:pPr>
      <w:r>
        <w:rPr>
          <w:rFonts w:ascii="Times New Roman"/>
          <w:b w:val="false"/>
          <w:i w:val="false"/>
          <w:color w:val="000000"/>
          <w:sz w:val="28"/>
        </w:rPr>
        <w:t xml:space="preserve">
      138.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 </w:t>
      </w:r>
    </w:p>
    <w:bookmarkEnd w:id="178"/>
    <w:bookmarkStart w:name="z141" w:id="179"/>
    <w:p>
      <w:pPr>
        <w:spacing w:after="0"/>
        <w:ind w:left="0"/>
        <w:jc w:val="both"/>
      </w:pPr>
      <w:r>
        <w:rPr>
          <w:rFonts w:ascii="Times New Roman"/>
          <w:b w:val="false"/>
          <w:i w:val="false"/>
          <w:color w:val="000000"/>
          <w:sz w:val="28"/>
        </w:rPr>
        <w:t xml:space="preserve">
      139.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басқармасының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 </w:t>
      </w:r>
    </w:p>
    <w:bookmarkEnd w:id="179"/>
    <w:bookmarkStart w:name="z142" w:id="180"/>
    <w:p>
      <w:pPr>
        <w:spacing w:after="0"/>
        <w:ind w:left="0"/>
        <w:jc w:val="both"/>
      </w:pPr>
      <w:r>
        <w:rPr>
          <w:rFonts w:ascii="Times New Roman"/>
          <w:b w:val="false"/>
          <w:i w:val="false"/>
          <w:color w:val="000000"/>
          <w:sz w:val="28"/>
        </w:rPr>
        <w:t>
      140. Апаттың салдарын жою және аумақтың абаттандырылуын қалпына келтіру үшін, апат болған күннен бір тәуліктен асырмай, жер жұмыстарын жүргізуге рұқсат алуы қажет.</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3" w:id="181"/>
    <w:p>
      <w:pPr>
        <w:spacing w:after="0"/>
        <w:ind w:left="0"/>
        <w:jc w:val="both"/>
      </w:pPr>
      <w:r>
        <w:rPr>
          <w:rFonts w:ascii="Times New Roman"/>
          <w:b w:val="false"/>
          <w:i w:val="false"/>
          <w:color w:val="000000"/>
          <w:sz w:val="28"/>
        </w:rPr>
        <w:t xml:space="preserve">
      141.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 </w:t>
      </w:r>
    </w:p>
    <w:bookmarkEnd w:id="181"/>
    <w:bookmarkStart w:name="z144" w:id="182"/>
    <w:p>
      <w:pPr>
        <w:spacing w:after="0"/>
        <w:ind w:left="0"/>
        <w:jc w:val="both"/>
      </w:pPr>
      <w:r>
        <w:rPr>
          <w:rFonts w:ascii="Times New Roman"/>
          <w:b w:val="false"/>
          <w:i w:val="false"/>
          <w:color w:val="000000"/>
          <w:sz w:val="28"/>
        </w:rPr>
        <w:t>
      142. Апатты, жоспарлы жұмыстарды жүргізуге қатаң түрде жол берілмейді.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5" w:id="183"/>
    <w:p>
      <w:pPr>
        <w:spacing w:after="0"/>
        <w:ind w:left="0"/>
        <w:jc w:val="left"/>
      </w:pPr>
      <w:r>
        <w:rPr>
          <w:rFonts w:ascii="Times New Roman"/>
          <w:b/>
          <w:i w:val="false"/>
          <w:color w:val="000000"/>
        </w:rPr>
        <w:t xml:space="preserve"> 13. Ғимараттар мен орын-жайлардың қасбеттерін</w:t>
      </w:r>
      <w:r>
        <w:br/>
      </w:r>
      <w:r>
        <w:rPr>
          <w:rFonts w:ascii="Times New Roman"/>
          <w:b/>
          <w:i w:val="false"/>
          <w:color w:val="000000"/>
        </w:rPr>
        <w:t>күтіп ұстау</w:t>
      </w:r>
    </w:p>
    <w:bookmarkEnd w:id="183"/>
    <w:p>
      <w:pPr>
        <w:spacing w:after="0"/>
        <w:ind w:left="0"/>
        <w:jc w:val="both"/>
      </w:pPr>
      <w:r>
        <w:rPr>
          <w:rFonts w:ascii="Times New Roman"/>
          <w:b w:val="false"/>
          <w:i w:val="false"/>
          <w:color w:val="000000"/>
          <w:sz w:val="28"/>
        </w:rPr>
        <w:t xml:space="preserve">
      143. Балансында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 </w:t>
      </w:r>
    </w:p>
    <w:bookmarkStart w:name="z146" w:id="184"/>
    <w:p>
      <w:pPr>
        <w:spacing w:after="0"/>
        <w:ind w:left="0"/>
        <w:jc w:val="both"/>
      </w:pPr>
      <w:r>
        <w:rPr>
          <w:rFonts w:ascii="Times New Roman"/>
          <w:b w:val="false"/>
          <w:i w:val="false"/>
          <w:color w:val="000000"/>
          <w:sz w:val="28"/>
        </w:rPr>
        <w:t>
      144. Өз еркімен ғимараттардың қасбеттері мен құрастыру элементтерін қайта жабдықтауға жол берілмейді.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7" w:id="185"/>
    <w:p>
      <w:pPr>
        <w:spacing w:after="0"/>
        <w:ind w:left="0"/>
        <w:jc w:val="both"/>
      </w:pPr>
      <w:r>
        <w:rPr>
          <w:rFonts w:ascii="Times New Roman"/>
          <w:b w:val="false"/>
          <w:i w:val="false"/>
          <w:color w:val="000000"/>
          <w:sz w:val="28"/>
        </w:rPr>
        <w:t>
      145.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объектілерді қала құрылысы мен жобалау құжаттарына, қала құрылысы нормативтері мен қағидалары,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p>
    <w:bookmarkEnd w:id="185"/>
    <w:bookmarkStart w:name="z242" w:id="186"/>
    <w:p>
      <w:pPr>
        <w:spacing w:after="0"/>
        <w:ind w:left="0"/>
        <w:jc w:val="both"/>
      </w:pPr>
      <w:r>
        <w:rPr>
          <w:rFonts w:ascii="Times New Roman"/>
          <w:b w:val="false"/>
          <w:i w:val="false"/>
          <w:color w:val="000000"/>
          <w:sz w:val="28"/>
        </w:rPr>
        <w:t>
      145-1. Астана қаласының аумағында жарнамалық-ақпараттық объектілерді орнатуға берілген рұқсатынсыз, олар орналастырылатын жер учаскесінің, құрылымның, ғимараттың иегерінің келісімінсіз жарнамалық-ақпараттық объектілерді (билбордтар, плакаттар, стендтер, түсті таблодар, транспаранттар, афишалар, сілтемелер және басқа да сыртқы (визуалды) жарнамалық объектілер) орнатуға тыйым салынады.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145-1-тармақпен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43" w:id="187"/>
    <w:p>
      <w:pPr>
        <w:spacing w:after="0"/>
        <w:ind w:left="0"/>
        <w:jc w:val="both"/>
      </w:pPr>
      <w:r>
        <w:rPr>
          <w:rFonts w:ascii="Times New Roman"/>
          <w:b w:val="false"/>
          <w:i w:val="false"/>
          <w:color w:val="000000"/>
          <w:sz w:val="28"/>
        </w:rPr>
        <w:t>
      145-2. Жарнамалық-ақпараттық объектілердің меншік иесі жарнама объектісінің техникалық жабдықталуын, пайдаланылуын және түстер иллюминацияның дұрыстығын қамтамасыз етуге, ақаулар анықталған кезде үсті мөрді ауыстыруға міндетті. Жоғарыда аталған рұқсаттың әрекет ету мерзімі аяқталғаннан соң жарнамалық-ақпараттық объектілер 10 күнтізбелік күннің ішінде алынып тасталуы керек.</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145-2-тармақпен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44" w:id="188"/>
    <w:p>
      <w:pPr>
        <w:spacing w:after="0"/>
        <w:ind w:left="0"/>
        <w:jc w:val="both"/>
      </w:pPr>
      <w:r>
        <w:rPr>
          <w:rFonts w:ascii="Times New Roman"/>
          <w:b w:val="false"/>
          <w:i w:val="false"/>
          <w:color w:val="000000"/>
          <w:sz w:val="28"/>
        </w:rPr>
        <w:t>
      145-3. Жарнамалық-ақпараттық объектілерді алып тастау кезінде олардың иегерлері 10 күнтізбелік күннің ішінде аумақты абаттандыруды қалпына келтіру, ғимарат қасбеттерін жөндеу, жарнамалық-ақпараттық объектілерді пайдалану барысында туындаған ақауларды қалпына келтіру, бұрандаларды бұрауға міндетті.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145-3-тармақпен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45" w:id="189"/>
    <w:p>
      <w:pPr>
        <w:spacing w:after="0"/>
        <w:ind w:left="0"/>
        <w:jc w:val="both"/>
      </w:pPr>
      <w:r>
        <w:rPr>
          <w:rFonts w:ascii="Times New Roman"/>
          <w:b w:val="false"/>
          <w:i w:val="false"/>
          <w:color w:val="000000"/>
          <w:sz w:val="28"/>
        </w:rPr>
        <w:t>
      145-4. Ғимараттарда, орын-жайларда, қоршауларда, ағаштарда, электрмен жабдықтау тіреулерінде, аялдама павильондарында және басқа да осы мақсаттарға бейім объектілерде қандай да бір жарнамалар және басқа да ақпараттар жапсыруға, ілуге және өзгеше тәсілдермен орналастыруға рұқсат етілмейді.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145-4-тармақпен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46" w:id="190"/>
    <w:p>
      <w:pPr>
        <w:spacing w:after="0"/>
        <w:ind w:left="0"/>
        <w:jc w:val="both"/>
      </w:pPr>
      <w:r>
        <w:rPr>
          <w:rFonts w:ascii="Times New Roman"/>
          <w:b w:val="false"/>
          <w:i w:val="false"/>
          <w:color w:val="000000"/>
          <w:sz w:val="28"/>
        </w:rPr>
        <w:t>
      145-5. Жүргізуінде ғимарат мен орын-жайлары бар кәсіпорындар мен ұйымдардың басшылары, ғимараттар мен орын-жайлардың иелері меншік нысанына қарамастан Қазақстан Республикасының мемлекеттік мерекелеріне және Астана қаласының әкімі бекіткен тұжырымдамаға сәйкес мемлекеттік маңызы бар іс-шараларға орай объектілерді рәсімдеу қажет.</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145-5-тармақпен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48" w:id="191"/>
    <w:p>
      <w:pPr>
        <w:spacing w:after="0"/>
        <w:ind w:left="0"/>
        <w:jc w:val="both"/>
      </w:pPr>
      <w:r>
        <w:rPr>
          <w:rFonts w:ascii="Times New Roman"/>
          <w:b w:val="false"/>
          <w:i w:val="false"/>
          <w:color w:val="000000"/>
          <w:sz w:val="28"/>
        </w:rPr>
        <w:t xml:space="preserve">
      146.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 </w:t>
      </w:r>
    </w:p>
    <w:bookmarkEnd w:id="191"/>
    <w:bookmarkStart w:name="z149" w:id="192"/>
    <w:p>
      <w:pPr>
        <w:spacing w:after="0"/>
        <w:ind w:left="0"/>
        <w:jc w:val="both"/>
      </w:pPr>
      <w:r>
        <w:rPr>
          <w:rFonts w:ascii="Times New Roman"/>
          <w:b w:val="false"/>
          <w:i w:val="false"/>
          <w:color w:val="000000"/>
          <w:sz w:val="28"/>
        </w:rPr>
        <w:t xml:space="preserve">
      147. Ғимараттарды, орын-жайларды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 </w:t>
      </w:r>
    </w:p>
    <w:bookmarkEnd w:id="192"/>
    <w:bookmarkStart w:name="z150" w:id="193"/>
    <w:p>
      <w:pPr>
        <w:spacing w:after="0"/>
        <w:ind w:left="0"/>
        <w:jc w:val="both"/>
      </w:pPr>
      <w:r>
        <w:rPr>
          <w:rFonts w:ascii="Times New Roman"/>
          <w:b w:val="false"/>
          <w:i w:val="false"/>
          <w:color w:val="000000"/>
          <w:sz w:val="28"/>
        </w:rPr>
        <w:t>
      148.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Астана қаласының құқықтық актілерімен бекітілген, қорғау міндеттемелеріне сәйкес Ескерткіштерді қорғау басқармасымен және Сәулет және қала құрылысы департаментінің келісімімен орындалады.</w:t>
      </w:r>
    </w:p>
    <w:bookmarkEnd w:id="193"/>
    <w:bookmarkStart w:name="z247" w:id="194"/>
    <w:p>
      <w:pPr>
        <w:spacing w:after="0"/>
        <w:ind w:left="0"/>
        <w:jc w:val="both"/>
      </w:pPr>
      <w:r>
        <w:rPr>
          <w:rFonts w:ascii="Times New Roman"/>
          <w:b w:val="false"/>
          <w:i w:val="false"/>
          <w:color w:val="000000"/>
          <w:sz w:val="28"/>
        </w:rPr>
        <w:t>
      148-1. Астана қаласының коммуналдық меншігінде болып табылатын тарихи және мәдени ескерткіштерді күтіп ұстау Астана қаласы аудандары әкімдерінің тиісті бюджеттік бағдарламалары бойынша бекітілген қаражат шегінде жүзеге асырылады.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148-1-тармақпен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51" w:id="195"/>
    <w:p>
      <w:pPr>
        <w:spacing w:after="0"/>
        <w:ind w:left="0"/>
        <w:jc w:val="both"/>
      </w:pPr>
      <w:r>
        <w:rPr>
          <w:rFonts w:ascii="Times New Roman"/>
          <w:b w:val="false"/>
          <w:i w:val="false"/>
          <w:color w:val="000000"/>
          <w:sz w:val="28"/>
        </w:rPr>
        <w:t xml:space="preserve">
      149. Уәкілетті орган Астана қаласы Коммуналдық шаруашылық департаменті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Астана қаласының әкімдігімен бекітіледі. </w:t>
      </w:r>
    </w:p>
    <w:bookmarkEnd w:id="195"/>
    <w:bookmarkStart w:name="z152" w:id="196"/>
    <w:p>
      <w:pPr>
        <w:spacing w:after="0"/>
        <w:ind w:left="0"/>
        <w:jc w:val="both"/>
      </w:pPr>
      <w:r>
        <w:rPr>
          <w:rFonts w:ascii="Times New Roman"/>
          <w:b w:val="false"/>
          <w:i w:val="false"/>
          <w:color w:val="000000"/>
          <w:sz w:val="28"/>
        </w:rPr>
        <w:t xml:space="preserve">
      150. Ғимараттардың қасбеттерін сырлау жұмыстары Сәулет және қала құрылысы департаментімен берілетін колерлік төлқұжаттармен жүргізілуі мүмкін. </w:t>
      </w:r>
    </w:p>
    <w:bookmarkEnd w:id="196"/>
    <w:p>
      <w:pPr>
        <w:spacing w:after="0"/>
        <w:ind w:left="0"/>
        <w:jc w:val="both"/>
      </w:pPr>
      <w:r>
        <w:rPr>
          <w:rFonts w:ascii="Times New Roman"/>
          <w:b w:val="false"/>
          <w:i w:val="false"/>
          <w:color w:val="000000"/>
          <w:sz w:val="28"/>
        </w:rPr>
        <w:t xml:space="preserve">
      151. Мыналарға рұқсат берілмейді: </w:t>
      </w:r>
    </w:p>
    <w:p>
      <w:pPr>
        <w:spacing w:after="0"/>
        <w:ind w:left="0"/>
        <w:jc w:val="both"/>
      </w:pPr>
      <w:r>
        <w:rPr>
          <w:rFonts w:ascii="Times New Roman"/>
          <w:b w:val="false"/>
          <w:i w:val="false"/>
          <w:color w:val="000000"/>
          <w:sz w:val="28"/>
        </w:rPr>
        <w:t xml:space="preserve">
      алдын ала сәулеттік бөліктердің қалпына келтірілмейінше ғимараттар мен орын-жайларға сырлау жұмыстарын жүргізуге; </w:t>
      </w:r>
    </w:p>
    <w:p>
      <w:pPr>
        <w:spacing w:after="0"/>
        <w:ind w:left="0"/>
        <w:jc w:val="both"/>
      </w:pPr>
      <w:r>
        <w:rPr>
          <w:rFonts w:ascii="Times New Roman"/>
          <w:b w:val="false"/>
          <w:i w:val="false"/>
          <w:color w:val="000000"/>
          <w:sz w:val="28"/>
        </w:rPr>
        <w:t>
      табиғи немесе жасанды тастармен қапталған, түсті әсемдік терразиттік және тас түрлі балшықпен сыланған қасбеттерді сырлауға.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48" w:id="197"/>
    <w:p>
      <w:pPr>
        <w:spacing w:after="0"/>
        <w:ind w:left="0"/>
        <w:jc w:val="both"/>
      </w:pPr>
      <w:r>
        <w:rPr>
          <w:rFonts w:ascii="Times New Roman"/>
          <w:b w:val="false"/>
          <w:i w:val="false"/>
          <w:color w:val="000000"/>
          <w:sz w:val="28"/>
        </w:rPr>
        <w:t>
      151-1. Ғимараттар мен орын-жайлар, тұрғын үйлер Астана қаласының бас сәулетшісімен және Сәулет және қала құрылысы басқармасымен келісілген сәулетті шамдармен жабдықталады. Сәулетті шамды жабдықтау аудандар әкімдерінің аппараттары бөлген бюджет қаражатты шеңберінде жүргізіледі, ал қалған жағдайларда ғимараттың теңгерім ұстаушысы жүргізеді.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151-1-тармақпен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49" w:id="198"/>
    <w:p>
      <w:pPr>
        <w:spacing w:after="0"/>
        <w:ind w:left="0"/>
        <w:jc w:val="both"/>
      </w:pPr>
      <w:r>
        <w:rPr>
          <w:rFonts w:ascii="Times New Roman"/>
          <w:b w:val="false"/>
          <w:i w:val="false"/>
          <w:color w:val="000000"/>
          <w:sz w:val="28"/>
        </w:rPr>
        <w:t>
      151-2. Ғимараттың теңгерім ұстаушысы сәулетті шамға қызмет көрсетуге шарт жасасады. Жарықтандыру құралдары, сондай-ақ кронштейндер мен тіректер таза болуы керек. Сәулетті шамдардың күймеу пайызы 5 пайыздан асып кетуі рұқсат етілмейді. Сәулетті шамдардың қатардан шыққан элементтері пайдаланушы ұйымдармен 24 сағаттың ішінде ауыстырылуға жатады.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151-2-тармақпен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250" w:id="199"/>
    <w:p>
      <w:pPr>
        <w:spacing w:after="0"/>
        <w:ind w:left="0"/>
        <w:jc w:val="both"/>
      </w:pPr>
      <w:r>
        <w:rPr>
          <w:rFonts w:ascii="Times New Roman"/>
          <w:b w:val="false"/>
          <w:i w:val="false"/>
          <w:color w:val="000000"/>
          <w:sz w:val="28"/>
        </w:rPr>
        <w:t>
      151-3. Сәулетті шамдарды қосу мен сөндіру автономды түрде, жүргізіледі, әрбір объект жеке, қажетті жарықтандыру кестесіне сәйкес 30 минуттан аспайтын қадаммен жарықтандырылады. Сәулетті шам белгіленген тәртіпте тіркелген, электр энергиясын есептеу құралымен жабдықталады. Әрбір объект басқару қалқанымен жинақталады.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151-3-тармақпен толықтырылды - Астана қаласының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r>
        <w:br/>
      </w:r>
      <w:r>
        <w:rPr>
          <w:rFonts w:ascii="Times New Roman"/>
          <w:b w:val="false"/>
          <w:i w:val="false"/>
          <w:color w:val="000000"/>
          <w:sz w:val="28"/>
        </w:rPr>
        <w:t>
</w:t>
      </w:r>
    </w:p>
    <w:bookmarkStart w:name="z153" w:id="200"/>
    <w:p>
      <w:pPr>
        <w:spacing w:after="0"/>
        <w:ind w:left="0"/>
        <w:jc w:val="left"/>
      </w:pPr>
      <w:r>
        <w:rPr>
          <w:rFonts w:ascii="Times New Roman"/>
          <w:b/>
          <w:i w:val="false"/>
          <w:color w:val="000000"/>
        </w:rPr>
        <w:t xml:space="preserve"> 14. Сыртқы жарық пен бұрқақтарды күтіп ұстау</w:t>
      </w:r>
    </w:p>
    <w:bookmarkEnd w:id="200"/>
    <w:p>
      <w:pPr>
        <w:spacing w:after="0"/>
        <w:ind w:left="0"/>
        <w:jc w:val="both"/>
      </w:pPr>
      <w:r>
        <w:rPr>
          <w:rFonts w:ascii="Times New Roman"/>
          <w:b w:val="false"/>
          <w:i w:val="false"/>
          <w:color w:val="000000"/>
          <w:sz w:val="28"/>
        </w:rPr>
        <w:t xml:space="preserve">
      152. Уәкілетті орган Астана қаласы Коммуналдық шаруашылық департаменті бекіткен кестеге сәйкес көшелердің, жолдардың, алаңдардың, жағалаулардың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 </w:t>
      </w:r>
    </w:p>
    <w:bookmarkStart w:name="z154" w:id="201"/>
    <w:p>
      <w:pPr>
        <w:spacing w:after="0"/>
        <w:ind w:left="0"/>
        <w:jc w:val="both"/>
      </w:pPr>
      <w:r>
        <w:rPr>
          <w:rFonts w:ascii="Times New Roman"/>
          <w:b w:val="false"/>
          <w:i w:val="false"/>
          <w:color w:val="000000"/>
          <w:sz w:val="28"/>
        </w:rPr>
        <w:t xml:space="preserve">
      153.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 болу жағдайына қарай екі жылда бір рет пайдаланушы ұйыммен сырлануы (сырдың түсі Сәулет және қала құрылысы департаментімен келісіледі) тиіс. </w:t>
      </w:r>
    </w:p>
    <w:bookmarkEnd w:id="201"/>
    <w:bookmarkStart w:name="z155" w:id="202"/>
    <w:p>
      <w:pPr>
        <w:spacing w:after="0"/>
        <w:ind w:left="0"/>
        <w:jc w:val="both"/>
      </w:pPr>
      <w:r>
        <w:rPr>
          <w:rFonts w:ascii="Times New Roman"/>
          <w:b w:val="false"/>
          <w:i w:val="false"/>
          <w:color w:val="000000"/>
          <w:sz w:val="28"/>
        </w:rPr>
        <w:t xml:space="preserve">
      154. Пайдаланудан шыққан газды, күкіртті - ДРЛ, ДРИ, ДнаТ, люминисцетті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рұқсат берілмейді.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56" w:id="203"/>
    <w:p>
      <w:pPr>
        <w:spacing w:after="0"/>
        <w:ind w:left="0"/>
        <w:jc w:val="both"/>
      </w:pPr>
      <w:r>
        <w:rPr>
          <w:rFonts w:ascii="Times New Roman"/>
          <w:b w:val="false"/>
          <w:i w:val="false"/>
          <w:color w:val="000000"/>
          <w:sz w:val="28"/>
        </w:rPr>
        <w:t xml:space="preserve">
      155. Жарық пен электрлі көліктердің байланыс желісінің құлап қалған бағаналарын шығару жұмысы негізгі магистральдарда кешіктірілмей баған иесімен жүргізіледі; сондай-ақ басқа аумақтардағы бұзылған бағаналар - тәулік ішінде. </w:t>
      </w:r>
    </w:p>
    <w:bookmarkEnd w:id="203"/>
    <w:bookmarkStart w:name="z157" w:id="204"/>
    <w:p>
      <w:pPr>
        <w:spacing w:after="0"/>
        <w:ind w:left="0"/>
        <w:jc w:val="both"/>
      </w:pPr>
      <w:r>
        <w:rPr>
          <w:rFonts w:ascii="Times New Roman"/>
          <w:b w:val="false"/>
          <w:i w:val="false"/>
          <w:color w:val="000000"/>
          <w:sz w:val="28"/>
        </w:rPr>
        <w:t>
      156. Бұрқақтардың жағдайы мен пайдаланылуына пайдаланушы ұйым жауап береді.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жаңа редакцмяда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58" w:id="205"/>
    <w:p>
      <w:pPr>
        <w:spacing w:after="0"/>
        <w:ind w:left="0"/>
        <w:jc w:val="both"/>
      </w:pPr>
      <w:r>
        <w:rPr>
          <w:rFonts w:ascii="Times New Roman"/>
          <w:b w:val="false"/>
          <w:i w:val="false"/>
          <w:color w:val="000000"/>
          <w:sz w:val="28"/>
        </w:rPr>
        <w:t xml:space="preserve">
      157. Бұрқақтарды қосу мерзімі, олардың жұмыс тәртібі, табақтарын жуу мен тазарту кестесі, техникалық үзілістері мен жұмысының тоқтатылуы Астана қаласы Коммуналдық шаруашылық департаментімен белгіленеді. </w:t>
      </w:r>
    </w:p>
    <w:bookmarkEnd w:id="205"/>
    <w:bookmarkStart w:name="z159" w:id="206"/>
    <w:p>
      <w:pPr>
        <w:spacing w:after="0"/>
        <w:ind w:left="0"/>
        <w:jc w:val="both"/>
      </w:pPr>
      <w:r>
        <w:rPr>
          <w:rFonts w:ascii="Times New Roman"/>
          <w:b w:val="false"/>
          <w:i w:val="false"/>
          <w:color w:val="000000"/>
          <w:sz w:val="28"/>
        </w:rPr>
        <w:t>
      158.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тиісті. Субұрқақтардың тостағандарын жуу және дезинфикциялау ай сайын жүргізіледі. Субұрқақтардың тостағандарында адамдар шомылып, жануарлар мен кір жууға рұқсат етілмейді.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Шешімдерімен.</w:t>
      </w:r>
      <w:r>
        <w:br/>
      </w:r>
      <w:r>
        <w:rPr>
          <w:rFonts w:ascii="Times New Roman"/>
          <w:b w:val="false"/>
          <w:i w:val="false"/>
          <w:color w:val="000000"/>
          <w:sz w:val="28"/>
        </w:rPr>
        <w:t>
</w:t>
      </w:r>
    </w:p>
    <w:bookmarkStart w:name="z160" w:id="207"/>
    <w:p>
      <w:pPr>
        <w:spacing w:after="0"/>
        <w:ind w:left="0"/>
        <w:jc w:val="left"/>
      </w:pPr>
      <w:r>
        <w:rPr>
          <w:rFonts w:ascii="Times New Roman"/>
          <w:b/>
          <w:i w:val="false"/>
          <w:color w:val="000000"/>
        </w:rPr>
        <w:t xml:space="preserve"> 15. Астана қаласы аумағында тазарту жұмыстарын ұйымдастыру,</w:t>
      </w:r>
      <w:r>
        <w:br/>
      </w:r>
      <w:r>
        <w:rPr>
          <w:rFonts w:ascii="Times New Roman"/>
          <w:b/>
          <w:i w:val="false"/>
          <w:color w:val="000000"/>
        </w:rPr>
        <w:t>абаттандыру, санитарлық ұстаудың күйіне бақылау</w:t>
      </w:r>
    </w:p>
    <w:bookmarkEnd w:id="207"/>
    <w:p>
      <w:pPr>
        <w:spacing w:after="0"/>
        <w:ind w:left="0"/>
        <w:jc w:val="both"/>
      </w:pPr>
      <w:r>
        <w:rPr>
          <w:rFonts w:ascii="Times New Roman"/>
          <w:b w:val="false"/>
          <w:i w:val="false"/>
          <w:color w:val="ff0000"/>
          <w:sz w:val="28"/>
        </w:rPr>
        <w:t xml:space="preserve">
      Ескерту. 15-тараудың тақырыбы жаңа редакцияда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xml:space="preserve">
      159. Қазақстан Республикасының заңнамаларына сәйкес, осы Қағидалардың сақталуын бақылау қоршаған ортаны қорғау, өртке қарсы, санитарлық және сәулет-құрылысын бақылау, ішкі істермен өз құзырлары шегінде жүргізіледі. </w:t>
      </w:r>
    </w:p>
    <w:bookmarkStart w:name="z161" w:id="208"/>
    <w:p>
      <w:pPr>
        <w:spacing w:after="0"/>
        <w:ind w:left="0"/>
        <w:jc w:val="both"/>
      </w:pPr>
      <w:r>
        <w:rPr>
          <w:rFonts w:ascii="Times New Roman"/>
          <w:b w:val="false"/>
          <w:i w:val="false"/>
          <w:color w:val="000000"/>
          <w:sz w:val="28"/>
        </w:rPr>
        <w:t>
      160.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өзгерту енгізілді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62" w:id="209"/>
    <w:p>
      <w:pPr>
        <w:spacing w:after="0"/>
        <w:ind w:left="0"/>
        <w:jc w:val="left"/>
      </w:pPr>
      <w:r>
        <w:rPr>
          <w:rFonts w:ascii="Times New Roman"/>
          <w:b/>
          <w:i w:val="false"/>
          <w:color w:val="000000"/>
        </w:rPr>
        <w:t xml:space="preserve">  16. Қағиданы бұзғаны үшін жеке және заңды тұлғалардың жауапкершілігі</w:t>
      </w:r>
    </w:p>
    <w:bookmarkEnd w:id="209"/>
    <w:p>
      <w:pPr>
        <w:spacing w:after="0"/>
        <w:ind w:left="0"/>
        <w:jc w:val="both"/>
      </w:pPr>
      <w:r>
        <w:rPr>
          <w:rFonts w:ascii="Times New Roman"/>
          <w:b w:val="false"/>
          <w:i w:val="false"/>
          <w:color w:val="ff0000"/>
          <w:sz w:val="28"/>
        </w:rPr>
        <w:t xml:space="preserve">
      Ескерту. 16-тарау алынып тасталды - Астана қаласы мәслихатының 2009.11.06 </w:t>
      </w:r>
      <w:r>
        <w:rPr>
          <w:rFonts w:ascii="Times New Roman"/>
          <w:b w:val="false"/>
          <w:i w:val="false"/>
          <w:color w:val="ff0000"/>
          <w:sz w:val="28"/>
        </w:rPr>
        <w:t>N 271/39-IV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Абаттандыру, санитарлық жабдықтау, </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1-қосымшамен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 жаңа редакцияда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p>
      <w:pPr>
        <w:spacing w:after="0"/>
        <w:ind w:left="0"/>
        <w:jc w:val="left"/>
      </w:pPr>
      <w:r>
        <w:rPr>
          <w:rFonts w:ascii="Times New Roman"/>
          <w:b/>
          <w:i w:val="false"/>
          <w:color w:val="000000"/>
        </w:rPr>
        <w:t xml:space="preserve"> Астана қаласының сәулет және қала құрылысы органына қала</w:t>
      </w:r>
      <w:r>
        <w:br/>
      </w:r>
      <w:r>
        <w:rPr>
          <w:rFonts w:ascii="Times New Roman"/>
          <w:b/>
          <w:i w:val="false"/>
          <w:color w:val="000000"/>
        </w:rPr>
        <w:t>аумағына ашуға және абаттандыруға байланысты жұмыстарды</w:t>
      </w:r>
      <w:r>
        <w:br/>
      </w:r>
      <w:r>
        <w:rPr>
          <w:rFonts w:ascii="Times New Roman"/>
          <w:b/>
          <w:i w:val="false"/>
          <w:color w:val="000000"/>
        </w:rPr>
        <w:t>жүргізуге рұқсат алуға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рұқсат қағазын алушы</w:t>
      </w:r>
      <w:r>
        <w:rPr>
          <w:rFonts w:ascii="Times New Roman"/>
          <w:b/>
          <w:i w:val="false"/>
          <w:color w:val="000000"/>
          <w:sz w:val="28"/>
        </w:rPr>
        <w:t>)</w:t>
      </w:r>
    </w:p>
    <w:p>
      <w:pPr>
        <w:spacing w:after="0"/>
        <w:ind w:left="0"/>
        <w:jc w:val="both"/>
      </w:pPr>
      <w:r>
        <w:rPr>
          <w:rFonts w:ascii="Times New Roman"/>
          <w:b w:val="false"/>
          <w:i w:val="false"/>
          <w:color w:val="000000"/>
          <w:sz w:val="28"/>
        </w:rPr>
        <w:t>
             Мекенжайы__________________________телефоны____________________</w:t>
      </w:r>
    </w:p>
    <w:p>
      <w:pPr>
        <w:spacing w:after="0"/>
        <w:ind w:left="0"/>
        <w:jc w:val="both"/>
      </w:pPr>
      <w:r>
        <w:rPr>
          <w:rFonts w:ascii="Times New Roman"/>
          <w:b w:val="false"/>
          <w:i w:val="false"/>
          <w:color w:val="000000"/>
          <w:sz w:val="28"/>
        </w:rPr>
        <w:t>
             СТН__________есеп-шоты_______________банк______________________</w:t>
      </w:r>
    </w:p>
    <w:p>
      <w:pPr>
        <w:spacing w:after="0"/>
        <w:ind w:left="0"/>
        <w:jc w:val="both"/>
      </w:pPr>
      <w:r>
        <w:rPr>
          <w:rFonts w:ascii="Times New Roman"/>
          <w:b w:val="false"/>
          <w:i w:val="false"/>
          <w:color w:val="000000"/>
          <w:sz w:val="28"/>
        </w:rPr>
        <w:t>
             ФАМ____________________________________________________________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____________________жұмыс жүргізуге рұқсат беруіңізді сұраймын.</w:t>
      </w:r>
    </w:p>
    <w:p>
      <w:pPr>
        <w:spacing w:after="0"/>
        <w:ind w:left="0"/>
        <w:jc w:val="both"/>
      </w:pPr>
      <w:r>
        <w:rPr>
          <w:rFonts w:ascii="Times New Roman"/>
          <w:b w:val="false"/>
          <w:i w:val="false"/>
          <w:color w:val="000000"/>
          <w:sz w:val="28"/>
        </w:rPr>
        <w:t>
             Жұмыс түрі, көлемі_____________________________________________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Қазылған жапсардың түрі және алаңы_____________________________</w:t>
      </w:r>
    </w:p>
    <w:p>
      <w:pPr>
        <w:spacing w:after="0"/>
        <w:ind w:left="0"/>
        <w:jc w:val="both"/>
      </w:pPr>
      <w:r>
        <w:rPr>
          <w:rFonts w:ascii="Times New Roman"/>
          <w:b w:val="false"/>
          <w:i w:val="false"/>
          <w:color w:val="000000"/>
          <w:sz w:val="28"/>
        </w:rPr>
        <w:t>
      Көлік жолдары (ш.м)__________________________________________________</w:t>
      </w:r>
    </w:p>
    <w:p>
      <w:pPr>
        <w:spacing w:after="0"/>
        <w:ind w:left="0"/>
        <w:jc w:val="both"/>
      </w:pPr>
      <w:r>
        <w:rPr>
          <w:rFonts w:ascii="Times New Roman"/>
          <w:b w:val="false"/>
          <w:i w:val="false"/>
          <w:color w:val="000000"/>
          <w:sz w:val="28"/>
        </w:rPr>
        <w:t>
             Жаяу жүргіншілер жолы (ш.м)____________________________________</w:t>
      </w:r>
    </w:p>
    <w:p>
      <w:pPr>
        <w:spacing w:after="0"/>
        <w:ind w:left="0"/>
        <w:jc w:val="both"/>
      </w:pPr>
      <w:r>
        <w:rPr>
          <w:rFonts w:ascii="Times New Roman"/>
          <w:b w:val="false"/>
          <w:i w:val="false"/>
          <w:color w:val="000000"/>
          <w:sz w:val="28"/>
        </w:rPr>
        <w:t>
      Көгал алаңы(ш.м)_____________________________________________________</w:t>
      </w:r>
    </w:p>
    <w:p>
      <w:pPr>
        <w:spacing w:after="0"/>
        <w:ind w:left="0"/>
        <w:jc w:val="both"/>
      </w:pPr>
      <w:r>
        <w:rPr>
          <w:rFonts w:ascii="Times New Roman"/>
          <w:b w:val="false"/>
          <w:i w:val="false"/>
          <w:color w:val="000000"/>
          <w:sz w:val="28"/>
        </w:rPr>
        <w:t>
             Жұмыс учаскесі_________________________________________________</w:t>
      </w:r>
    </w:p>
    <w:p>
      <w:pPr>
        <w:spacing w:after="0"/>
        <w:ind w:left="0"/>
        <w:jc w:val="both"/>
      </w:pPr>
      <w:r>
        <w:rPr>
          <w:rFonts w:ascii="Times New Roman"/>
          <w:b w:val="false"/>
          <w:i w:val="false"/>
          <w:color w:val="000000"/>
          <w:sz w:val="28"/>
        </w:rPr>
        <w:t>
             ____________________________________________________орналасқан.</w:t>
      </w:r>
    </w:p>
    <w:p>
      <w:pPr>
        <w:spacing w:after="0"/>
        <w:ind w:left="0"/>
        <w:jc w:val="both"/>
      </w:pPr>
      <w:r>
        <w:rPr>
          <w:rFonts w:ascii="Times New Roman"/>
          <w:b w:val="false"/>
          <w:i w:val="false"/>
          <w:color w:val="000000"/>
          <w:sz w:val="28"/>
        </w:rPr>
        <w:t>
            Жұмыс жүргізілгеннен кейін учаскені қалпына келтіруге кепілдік беріледі.</w:t>
      </w:r>
    </w:p>
    <w:p>
      <w:pPr>
        <w:spacing w:after="0"/>
        <w:ind w:left="0"/>
        <w:jc w:val="both"/>
      </w:pPr>
      <w:r>
        <w:rPr>
          <w:rFonts w:ascii="Times New Roman"/>
          <w:b w:val="false"/>
          <w:i w:val="false"/>
          <w:color w:val="000000"/>
          <w:sz w:val="28"/>
        </w:rPr>
        <w:t>
            Жұмыс басталғанға дейін коммуникациялардың өтуін анықтау бойынша жұмыс жүргізу орнына инженерлік желілердің иелері шақырылды.</w:t>
      </w:r>
    </w:p>
    <w:p>
      <w:pPr>
        <w:spacing w:after="0"/>
        <w:ind w:left="0"/>
        <w:jc w:val="both"/>
      </w:pPr>
      <w:r>
        <w:rPr>
          <w:rFonts w:ascii="Times New Roman"/>
          <w:b w:val="false"/>
          <w:i w:val="false"/>
          <w:color w:val="000000"/>
          <w:sz w:val="28"/>
        </w:rPr>
        <w:t>
            Жұмыс жүргізу мерзімі:</w:t>
      </w:r>
    </w:p>
    <w:p>
      <w:pPr>
        <w:spacing w:after="0"/>
        <w:ind w:left="0"/>
        <w:jc w:val="both"/>
      </w:pPr>
      <w:r>
        <w:rPr>
          <w:rFonts w:ascii="Times New Roman"/>
          <w:b w:val="false"/>
          <w:i w:val="false"/>
          <w:color w:val="000000"/>
          <w:sz w:val="28"/>
        </w:rPr>
        <w:t>
             Басталуы_______________________________________________________</w:t>
      </w:r>
    </w:p>
    <w:p>
      <w:pPr>
        <w:spacing w:after="0"/>
        <w:ind w:left="0"/>
        <w:jc w:val="both"/>
      </w:pPr>
      <w:r>
        <w:rPr>
          <w:rFonts w:ascii="Times New Roman"/>
          <w:b w:val="false"/>
          <w:i w:val="false"/>
          <w:color w:val="000000"/>
          <w:sz w:val="28"/>
        </w:rPr>
        <w:t>
             Аяқталуы_______________________________________________________</w:t>
      </w:r>
    </w:p>
    <w:p>
      <w:pPr>
        <w:spacing w:after="0"/>
        <w:ind w:left="0"/>
        <w:jc w:val="both"/>
      </w:pPr>
      <w:r>
        <w:rPr>
          <w:rFonts w:ascii="Times New Roman"/>
          <w:b w:val="false"/>
          <w:i w:val="false"/>
          <w:color w:val="000000"/>
          <w:sz w:val="28"/>
        </w:rPr>
        <w:t>
            Тапсырыс беруші, мердігер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Мекенжайы___________________________телефон____________________</w:t>
      </w:r>
    </w:p>
    <w:p>
      <w:pPr>
        <w:spacing w:after="0"/>
        <w:ind w:left="0"/>
        <w:jc w:val="both"/>
      </w:pPr>
      <w:r>
        <w:rPr>
          <w:rFonts w:ascii="Times New Roman"/>
          <w:b w:val="false"/>
          <w:i w:val="false"/>
          <w:color w:val="000000"/>
          <w:sz w:val="28"/>
        </w:rPr>
        <w:t>
             СТН____________________есеп-шот _______ банк___________________</w:t>
      </w:r>
    </w:p>
    <w:p>
      <w:pPr>
        <w:spacing w:after="0"/>
        <w:ind w:left="0"/>
        <w:jc w:val="both"/>
      </w:pPr>
      <w:r>
        <w:rPr>
          <w:rFonts w:ascii="Times New Roman"/>
          <w:b w:val="false"/>
          <w:i w:val="false"/>
          <w:color w:val="000000"/>
          <w:sz w:val="28"/>
        </w:rPr>
        <w:t>
             ФАМ_____________________________</w:t>
      </w:r>
    </w:p>
    <w:p>
      <w:pPr>
        <w:spacing w:after="0"/>
        <w:ind w:left="0"/>
        <w:jc w:val="both"/>
      </w:pPr>
      <w:r>
        <w:rPr>
          <w:rFonts w:ascii="Times New Roman"/>
          <w:b w:val="false"/>
          <w:i w:val="false"/>
          <w:color w:val="000000"/>
          <w:sz w:val="28"/>
        </w:rPr>
        <w:t>
             "____"_________________20___ жыл</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bookmarkStart w:name="z251" w:id="210"/>
    <w:p>
      <w:pPr>
        <w:spacing w:after="0"/>
        <w:ind w:left="0"/>
        <w:jc w:val="both"/>
      </w:pPr>
      <w:r>
        <w:rPr>
          <w:rFonts w:ascii="Times New Roman"/>
          <w:b w:val="false"/>
          <w:i w:val="false"/>
          <w:color w:val="000000"/>
          <w:sz w:val="28"/>
        </w:rPr>
        <w:t>
      Жұмыс жүргізу рұқсатты беруді немесе бас тартуды сұраймын (керегін астын сызу қажет)</w:t>
      </w:r>
    </w:p>
    <w:bookmarkEnd w:id="210"/>
    <w:p>
      <w:pPr>
        <w:spacing w:after="0"/>
        <w:ind w:left="0"/>
        <w:jc w:val="both"/>
      </w:pPr>
      <w:r>
        <w:rPr>
          <w:rFonts w:ascii="Times New Roman"/>
          <w:b w:val="false"/>
          <w:i w:val="false"/>
          <w:color w:val="000000"/>
          <w:sz w:val="28"/>
        </w:rPr>
        <w:t>
      - ұсынылған сенім хатқа сәйкес өкілге беру</w:t>
      </w:r>
    </w:p>
    <w:p>
      <w:pPr>
        <w:spacing w:after="0"/>
        <w:ind w:left="0"/>
        <w:jc w:val="both"/>
      </w:pPr>
      <w:r>
        <w:rPr>
          <w:rFonts w:ascii="Times New Roman"/>
          <w:b w:val="false"/>
          <w:i w:val="false"/>
          <w:color w:val="000000"/>
          <w:sz w:val="28"/>
        </w:rPr>
        <w:t>
      - поштамен жіберу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                        Басшы ______________________</w:t>
      </w:r>
    </w:p>
    <w:bookmarkStart w:name="z252" w:id="211"/>
    <w:p>
      <w:pPr>
        <w:spacing w:after="0"/>
        <w:ind w:left="0"/>
        <w:jc w:val="both"/>
      </w:pPr>
      <w:r>
        <w:rPr>
          <w:rFonts w:ascii="Times New Roman"/>
          <w:b w:val="false"/>
          <w:i w:val="false"/>
          <w:color w:val="000000"/>
          <w:sz w:val="28"/>
        </w:rPr>
        <w:t>
      Көшелерді жабуға, қозғалысты жартылай шектеуге, абаттандырылған аумақты ашуға, инженерлік желілердің өту орны ауданында жұмыс жүргізуге келісімді келесі бетінен қараңыз</w:t>
      </w:r>
    </w:p>
    <w:bookmarkEnd w:id="211"/>
    <w:bookmarkStart w:name="z253" w:id="212"/>
    <w:p>
      <w:pPr>
        <w:spacing w:after="0"/>
        <w:ind w:left="0"/>
        <w:jc w:val="both"/>
      </w:pPr>
      <w:r>
        <w:rPr>
          <w:rFonts w:ascii="Times New Roman"/>
          <w:b w:val="false"/>
          <w:i w:val="false"/>
          <w:color w:val="000000"/>
          <w:sz w:val="28"/>
        </w:rPr>
        <w:t>
      ЖҰМЫС ЖҮРГІЗУГЕ КЕЛІСІМ (лауазымды тұлғаның мөрімен бекітіледі):</w:t>
      </w:r>
    </w:p>
    <w:bookmarkEnd w:id="212"/>
    <w:p>
      <w:pPr>
        <w:spacing w:after="0"/>
        <w:ind w:left="0"/>
        <w:jc w:val="both"/>
      </w:pPr>
      <w:r>
        <w:rPr>
          <w:rFonts w:ascii="Times New Roman"/>
          <w:b w:val="false"/>
          <w:i w:val="false"/>
          <w:color w:val="000000"/>
          <w:sz w:val="28"/>
        </w:rPr>
        <w:t>
            1.Жұмыс учаскесі Астана қаласының сәулет және қала құрылысы органының бас маманымен тексерілді_______________________________</w:t>
      </w:r>
    </w:p>
    <w:p>
      <w:pPr>
        <w:spacing w:after="0"/>
        <w:ind w:left="0"/>
        <w:jc w:val="left"/>
      </w:pPr>
      <w:r>
        <w:rPr>
          <w:rFonts w:ascii="Times New Roman"/>
          <w:b/>
          <w:i w:val="false"/>
          <w:color w:val="000000"/>
        </w:rPr>
        <w:t xml:space="preserve"> ___________________________________"___" _________20____жыл</w:t>
      </w:r>
    </w:p>
    <w:p>
      <w:pPr>
        <w:spacing w:after="0"/>
        <w:ind w:left="0"/>
        <w:jc w:val="both"/>
      </w:pPr>
      <w:r>
        <w:rPr>
          <w:rFonts w:ascii="Times New Roman"/>
          <w:b w:val="false"/>
          <w:i w:val="false"/>
          <w:color w:val="000000"/>
          <w:sz w:val="28"/>
        </w:rPr>
        <w:t>
      2. Астана қаласы Ішкі істер департаментінің Жол полициясы басқармасы (көлік жолындағы жұмыстар барысында)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3. Астана қаласының Жолаушылар көлігі мен автомобиль жолдары басқармасы (көшенің көлік жүру бөлігінде жұмыс жүргізу барысында)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4. Аталған аумақ қарамағындағы пәтерлер иелерінің кооративін, өндірістік кооперативін, басқа заңды немесе жеке тұлғаларды ескерту туралы белгі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Инженерлік желілер қарамағындағы кәсіпорындар:</w:t>
      </w:r>
    </w:p>
    <w:p>
      <w:pPr>
        <w:spacing w:after="0"/>
        <w:ind w:left="0"/>
        <w:jc w:val="both"/>
      </w:pPr>
      <w:r>
        <w:rPr>
          <w:rFonts w:ascii="Times New Roman"/>
          <w:b w:val="false"/>
          <w:i w:val="false"/>
          <w:color w:val="000000"/>
          <w:sz w:val="28"/>
        </w:rPr>
        <w:t>
             5.1________________________________________________________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5.2._______________________________________________________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5.3._______________________________________________________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5.4._______________________________________________________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5.5._______________________________________________________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Өтінімді Астана қаласының сәулет және қала құрылысы органының бас маманы берді ________________________"___" _________20____жыл</w:t>
      </w:r>
    </w:p>
    <w:p>
      <w:pPr>
        <w:spacing w:after="0"/>
        <w:ind w:left="0"/>
        <w:jc w:val="both"/>
      </w:pPr>
      <w:r>
        <w:rPr>
          <w:rFonts w:ascii="Times New Roman"/>
          <w:b w:val="false"/>
          <w:i w:val="false"/>
          <w:color w:val="000000"/>
          <w:sz w:val="28"/>
        </w:rPr>
        <w:t>
            Өтінімді Астана қаласының сәулет және қала құрылысы органының бас маманы қабылдады</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Рұқсат қағазы келесі себептермен берілмеді:_______________________________________________________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Абаттандыру, санитарлық жабдықтау,</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 жаңа редакцияда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p>
      <w:pPr>
        <w:spacing w:after="0"/>
        <w:ind w:left="0"/>
        <w:jc w:val="both"/>
      </w:pPr>
      <w:r>
        <w:rPr>
          <w:rFonts w:ascii="Times New Roman"/>
          <w:b w:val="false"/>
          <w:i w:val="false"/>
          <w:color w:val="000000"/>
          <w:sz w:val="28"/>
        </w:rPr>
        <w:t>
      Астана қаласының сәулет және қала құрылысы органы</w:t>
      </w:r>
    </w:p>
    <w:p>
      <w:pPr>
        <w:spacing w:after="0"/>
        <w:ind w:left="0"/>
        <w:jc w:val="left"/>
      </w:pPr>
      <w:r>
        <w:rPr>
          <w:rFonts w:ascii="Times New Roman"/>
          <w:b/>
          <w:i w:val="false"/>
          <w:color w:val="000000"/>
        </w:rPr>
        <w:t xml:space="preserve"> ҚАЛА АУМАҒЫН АШУҒА БЕРІЛГЕН РҰҚСАТ ҚАҒАЗЫ №____</w:t>
      </w:r>
      <w:r>
        <w:br/>
      </w:r>
      <w:r>
        <w:rPr>
          <w:rFonts w:ascii="Times New Roman"/>
          <w:b/>
          <w:i w:val="false"/>
          <w:color w:val="000000"/>
        </w:rPr>
        <w:t>______________________________________________________                        (рұқсат қағазын алушы)</w:t>
      </w:r>
    </w:p>
    <w:p>
      <w:pPr>
        <w:spacing w:after="0"/>
        <w:ind w:left="0"/>
        <w:jc w:val="both"/>
      </w:pPr>
      <w:r>
        <w:rPr>
          <w:rFonts w:ascii="Times New Roman"/>
          <w:b w:val="false"/>
          <w:i w:val="false"/>
          <w:color w:val="000000"/>
          <w:sz w:val="28"/>
        </w:rPr>
        <w:t>
            жұмыс жүргізуге рұқсат етіледі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учаскеде___________________________________________________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жабық тәсілмен (тесумен) немесе траншея қазу арқылы жүргізіледі.</w:t>
      </w:r>
    </w:p>
    <w:p>
      <w:pPr>
        <w:spacing w:after="0"/>
        <w:ind w:left="0"/>
        <w:jc w:val="both"/>
      </w:pPr>
      <w:r>
        <w:rPr>
          <w:rFonts w:ascii="Times New Roman"/>
          <w:b w:val="false"/>
          <w:i w:val="false"/>
          <w:color w:val="000000"/>
          <w:sz w:val="28"/>
        </w:rPr>
        <w:t>
            Жұмыстар мына шарттарды орындаумен жүргізіледі: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Осы рұқсат қағазын және жобаны жұмыс орнында әрқашан ұстау қажет.</w:t>
      </w:r>
    </w:p>
    <w:p>
      <w:pPr>
        <w:spacing w:after="0"/>
        <w:ind w:left="0"/>
        <w:jc w:val="both"/>
      </w:pPr>
      <w:r>
        <w:rPr>
          <w:rFonts w:ascii="Times New Roman"/>
          <w:b w:val="false"/>
          <w:i w:val="false"/>
          <w:color w:val="000000"/>
          <w:sz w:val="28"/>
        </w:rPr>
        <w:t>
            Рұқсат қағазда айтылған шарттармен, к е л і с е м і н.</w:t>
      </w:r>
    </w:p>
    <w:p>
      <w:pPr>
        <w:spacing w:after="0"/>
        <w:ind w:left="0"/>
        <w:jc w:val="both"/>
      </w:pPr>
      <w:r>
        <w:rPr>
          <w:rFonts w:ascii="Times New Roman"/>
          <w:b w:val="false"/>
          <w:i w:val="false"/>
          <w:color w:val="000000"/>
          <w:sz w:val="28"/>
        </w:rPr>
        <w:t>
            Рұқсат қағазды алушы (өкілі)</w:t>
      </w:r>
    </w:p>
    <w:p>
      <w:pPr>
        <w:spacing w:after="0"/>
        <w:ind w:left="0"/>
        <w:jc w:val="both"/>
      </w:pPr>
      <w:r>
        <w:rPr>
          <w:rFonts w:ascii="Times New Roman"/>
          <w:b w:val="false"/>
          <w:i w:val="false"/>
          <w:color w:val="000000"/>
          <w:sz w:val="28"/>
        </w:rPr>
        <w:t>
             Қолы _____________________ "_____" _____________20____жыл</w:t>
      </w:r>
    </w:p>
    <w:p>
      <w:pPr>
        <w:spacing w:after="0"/>
        <w:ind w:left="0"/>
        <w:jc w:val="both"/>
      </w:pPr>
      <w:r>
        <w:rPr>
          <w:rFonts w:ascii="Times New Roman"/>
          <w:b w:val="false"/>
          <w:i w:val="false"/>
          <w:color w:val="000000"/>
          <w:sz w:val="28"/>
        </w:rPr>
        <w:t>
             Рұқсат қағазды алушының мекен-жайы_______ телефон _________</w:t>
      </w:r>
    </w:p>
    <w:p>
      <w:pPr>
        <w:spacing w:after="0"/>
        <w:ind w:left="0"/>
        <w:jc w:val="both"/>
      </w:pPr>
      <w:r>
        <w:rPr>
          <w:rFonts w:ascii="Times New Roman"/>
          <w:b w:val="false"/>
          <w:i w:val="false"/>
          <w:color w:val="000000"/>
          <w:sz w:val="28"/>
        </w:rPr>
        <w:t>
             Жұмыс жүргізуге рұқсат етілді 20 ____ жыл ___________бастап</w:t>
      </w:r>
    </w:p>
    <w:p>
      <w:pPr>
        <w:spacing w:after="0"/>
        <w:ind w:left="0"/>
        <w:jc w:val="both"/>
      </w:pPr>
      <w:r>
        <w:rPr>
          <w:rFonts w:ascii="Times New Roman"/>
          <w:b w:val="false"/>
          <w:i w:val="false"/>
          <w:color w:val="000000"/>
          <w:sz w:val="28"/>
        </w:rPr>
        <w:t>
                                          20 ____ жыл _______аралығында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Астана қаласының сәулет және қала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құрылысы органының бастығы __________________________</w:t>
      </w:r>
    </w:p>
    <w:p>
      <w:pPr>
        <w:spacing w:after="0"/>
        <w:ind w:left="0"/>
        <w:jc w:val="both"/>
      </w:pPr>
      <w:r>
        <w:rPr>
          <w:rFonts w:ascii="Times New Roman"/>
          <w:b w:val="false"/>
          <w:i w:val="false"/>
          <w:color w:val="000000"/>
          <w:sz w:val="28"/>
        </w:rPr>
        <w:t>
            Рұқсат қағазды берген ____________________________________</w:t>
      </w:r>
    </w:p>
    <w:p>
      <w:pPr>
        <w:spacing w:after="0"/>
        <w:ind w:left="0"/>
        <w:jc w:val="both"/>
      </w:pPr>
      <w:r>
        <w:rPr>
          <w:rFonts w:ascii="Times New Roman"/>
          <w:b w:val="false"/>
          <w:i w:val="false"/>
          <w:color w:val="000000"/>
          <w:sz w:val="28"/>
        </w:rPr>
        <w:t>
             Рұқсат қағазды ресімдеген _________________________________</w:t>
      </w:r>
    </w:p>
    <w:p>
      <w:pPr>
        <w:spacing w:after="0"/>
        <w:ind w:left="0"/>
        <w:jc w:val="both"/>
      </w:pPr>
      <w:r>
        <w:rPr>
          <w:rFonts w:ascii="Times New Roman"/>
          <w:b w:val="false"/>
          <w:i w:val="false"/>
          <w:color w:val="000000"/>
          <w:sz w:val="28"/>
        </w:rPr>
        <w:t>
             "___" 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Абаттандыру, санитарлық жабдықтау,</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Астана қаласы мәслихатының 2011.03.11 </w:t>
      </w:r>
      <w:r>
        <w:rPr>
          <w:rFonts w:ascii="Times New Roman"/>
          <w:b w:val="false"/>
          <w:i w:val="false"/>
          <w:color w:val="ff0000"/>
          <w:sz w:val="28"/>
        </w:rPr>
        <w:t>N 440/59-IV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жаңа редакцияда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p>
      <w:pPr>
        <w:spacing w:after="0"/>
        <w:ind w:left="0"/>
        <w:jc w:val="both"/>
      </w:pPr>
      <w:r>
        <w:rPr>
          <w:rFonts w:ascii="Times New Roman"/>
          <w:b w:val="false"/>
          <w:i w:val="false"/>
          <w:color w:val="000000"/>
          <w:sz w:val="28"/>
        </w:rPr>
        <w:t>
      № ______ рұқсат қағазына</w:t>
      </w:r>
    </w:p>
    <w:p>
      <w:pPr>
        <w:spacing w:after="0"/>
        <w:ind w:left="0"/>
        <w:jc w:val="left"/>
      </w:pPr>
      <w:r>
        <w:rPr>
          <w:rFonts w:ascii="Times New Roman"/>
          <w:b/>
          <w:i w:val="false"/>
          <w:color w:val="000000"/>
        </w:rPr>
        <w:t xml:space="preserve"> ҚАЙТАРУ ТАЛОНЫ</w:t>
      </w:r>
    </w:p>
    <w:bookmarkStart w:name="z254" w:id="213"/>
    <w:p>
      <w:pPr>
        <w:spacing w:after="0"/>
        <w:ind w:left="0"/>
        <w:jc w:val="both"/>
      </w:pPr>
      <w:r>
        <w:rPr>
          <w:rFonts w:ascii="Times New Roman"/>
          <w:b w:val="false"/>
          <w:i w:val="false"/>
          <w:color w:val="000000"/>
          <w:sz w:val="28"/>
        </w:rPr>
        <w:t>
      Жұмысты жүргізу мерзімі</w:t>
      </w:r>
    </w:p>
    <w:bookmarkEnd w:id="213"/>
    <w:p>
      <w:pPr>
        <w:spacing w:after="0"/>
        <w:ind w:left="0"/>
        <w:jc w:val="both"/>
      </w:pPr>
      <w:r>
        <w:rPr>
          <w:rFonts w:ascii="Times New Roman"/>
          <w:b w:val="false"/>
          <w:i w:val="false"/>
          <w:color w:val="000000"/>
          <w:sz w:val="28"/>
        </w:rPr>
        <w:t>
             20___ жыл ___________ бастап 20___ жыл _________ аралығында</w:t>
      </w:r>
    </w:p>
    <w:p>
      <w:pPr>
        <w:spacing w:after="0"/>
        <w:ind w:left="0"/>
        <w:jc w:val="both"/>
      </w:pPr>
      <w:r>
        <w:rPr>
          <w:rFonts w:ascii="Times New Roman"/>
          <w:b w:val="false"/>
          <w:i w:val="false"/>
          <w:color w:val="000000"/>
          <w:sz w:val="28"/>
        </w:rPr>
        <w:t>
            Учаске қалпына келтірілді және қабылданды: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(аудан әкімдігінің уәкілетті маманы: Алматы, Сарыарқа, Есіл/ керегін астын сызыңыз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(көшенің көлік жүру бөлігіндегі жұмыс барысында – Астана қаласының Жолаушылар көлігі мен автомобиль жолдары басқармасының уәкілетті маманы)</w:t>
      </w:r>
    </w:p>
    <w:p>
      <w:pPr>
        <w:spacing w:after="0"/>
        <w:ind w:left="0"/>
        <w:jc w:val="both"/>
      </w:pPr>
      <w:r>
        <w:rPr>
          <w:rFonts w:ascii="Times New Roman"/>
          <w:b w:val="false"/>
          <w:i w:val="false"/>
          <w:color w:val="000000"/>
          <w:sz w:val="28"/>
        </w:rPr>
        <w:t>
             Қайтару талоны Астана қаласының сәулет және қала құрылысы органының бас маманымен қабылданды ______________________________</w:t>
      </w:r>
    </w:p>
    <w:p>
      <w:pPr>
        <w:spacing w:after="0"/>
        <w:ind w:left="0"/>
        <w:jc w:val="both"/>
      </w:pPr>
      <w:r>
        <w:rPr>
          <w:rFonts w:ascii="Times New Roman"/>
          <w:b w:val="false"/>
          <w:i w:val="false"/>
          <w:color w:val="000000"/>
          <w:sz w:val="28"/>
        </w:rPr>
        <w:t>
             Қолы _________________________ "</w:t>
      </w:r>
      <w:r>
        <w:rPr>
          <w:rFonts w:ascii="Times New Roman"/>
          <w:b w:val="false"/>
          <w:i w:val="false"/>
          <w:color w:val="000000"/>
          <w:sz w:val="28"/>
          <w:u w:val="single"/>
        </w:rPr>
        <w:t xml:space="preserve">   </w:t>
      </w:r>
      <w:r>
        <w:rPr>
          <w:rFonts w:ascii="Times New Roman"/>
          <w:b w:val="false"/>
          <w:i w:val="false"/>
          <w:color w:val="000000"/>
          <w:sz w:val="28"/>
        </w:rPr>
        <w:t>" ___________20___жыл</w:t>
      </w:r>
    </w:p>
    <w:p>
      <w:pPr>
        <w:spacing w:after="0"/>
        <w:ind w:left="0"/>
        <w:jc w:val="both"/>
      </w:pPr>
      <w:r>
        <w:rPr>
          <w:rFonts w:ascii="Times New Roman"/>
          <w:b w:val="false"/>
          <w:i w:val="false"/>
          <w:color w:val="000000"/>
          <w:sz w:val="28"/>
        </w:rPr>
        <w:t>
             Қайтару талоны қысқы абаттандыруды уақытша қалпына келтіру арқылы Астана қаласының сәулет және қала құрылысы органының бас маманымен қабылданды_____________________________________________</w:t>
      </w:r>
    </w:p>
    <w:p>
      <w:pPr>
        <w:spacing w:after="0"/>
        <w:ind w:left="0"/>
        <w:jc w:val="both"/>
      </w:pPr>
      <w:r>
        <w:rPr>
          <w:rFonts w:ascii="Times New Roman"/>
          <w:b w:val="false"/>
          <w:i w:val="false"/>
          <w:color w:val="000000"/>
          <w:sz w:val="28"/>
        </w:rPr>
        <w:t>
             Қолы _________________________ "</w:t>
      </w:r>
      <w:r>
        <w:rPr>
          <w:rFonts w:ascii="Times New Roman"/>
          <w:b w:val="false"/>
          <w:i w:val="false"/>
          <w:color w:val="000000"/>
          <w:sz w:val="28"/>
          <w:u w:val="single"/>
        </w:rPr>
        <w:t xml:space="preserve">   </w:t>
      </w:r>
      <w:r>
        <w:rPr>
          <w:rFonts w:ascii="Times New Roman"/>
          <w:b w:val="false"/>
          <w:i w:val="false"/>
          <w:color w:val="000000"/>
          <w:sz w:val="28"/>
        </w:rPr>
        <w:t>" __________20___жыл</w:t>
      </w:r>
    </w:p>
    <w:p>
      <w:pPr>
        <w:spacing w:after="0"/>
        <w:ind w:left="0"/>
        <w:jc w:val="both"/>
      </w:pPr>
      <w:r>
        <w:rPr>
          <w:rFonts w:ascii="Times New Roman"/>
          <w:b w:val="false"/>
          <w:i w:val="false"/>
          <w:color w:val="000000"/>
          <w:sz w:val="28"/>
        </w:rPr>
        <w:t>
      Жазба мөрмен расталады. Талон Астана қаласының сәулет және қала құрылысы органына рұқсат қағаз беру бөліміне бақылаудан алу және алынған рұқсат қағазын жабу үшін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Абаттандыру, санитарлық жабдықтау, </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4-қосымшамен толықтырылды - Астана қаласы мәслихатының 2011.06.29 </w:t>
      </w:r>
      <w:r>
        <w:rPr>
          <w:rFonts w:ascii="Times New Roman"/>
          <w:b w:val="false"/>
          <w:i w:val="false"/>
          <w:color w:val="ff0000"/>
          <w:sz w:val="28"/>
        </w:rPr>
        <w:t>№ 463/65-IV</w:t>
      </w:r>
      <w:r>
        <w:rPr>
          <w:rFonts w:ascii="Times New Roman"/>
          <w:b w:val="false"/>
          <w:i w:val="false"/>
          <w:color w:val="ff0000"/>
          <w:sz w:val="28"/>
        </w:rPr>
        <w:t xml:space="preserve"> (алғашқы рет ресми жарияланған күннен бастап он күнтізбелік күннен кейін қолданысқа енгізіледі) Шешімімен.</w:t>
      </w:r>
    </w:p>
    <w:bookmarkStart w:name="z256" w:id="214"/>
    <w:p>
      <w:pPr>
        <w:spacing w:after="0"/>
        <w:ind w:left="0"/>
        <w:jc w:val="left"/>
      </w:pPr>
      <w:r>
        <w:rPr>
          <w:rFonts w:ascii="Times New Roman"/>
          <w:b/>
          <w:i w:val="false"/>
          <w:color w:val="000000"/>
        </w:rPr>
        <w:t xml:space="preserve"> Аумақты көріктендіру, жинау және ұстау</w:t>
      </w:r>
      <w:r>
        <w:br/>
      </w:r>
      <w:r>
        <w:rPr>
          <w:rFonts w:ascii="Times New Roman"/>
          <w:b/>
          <w:i w:val="false"/>
          <w:color w:val="000000"/>
        </w:rPr>
        <w:t>ТӨЛҚҰЖАТЫ _______________________________________</w:t>
      </w:r>
    </w:p>
    <w:bookmarkEnd w:id="214"/>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(заңды орналасқан мекенжайы, телефоны)</w:t>
      </w:r>
    </w:p>
    <w:p>
      <w:pPr>
        <w:spacing w:after="0"/>
        <w:ind w:left="0"/>
        <w:jc w:val="both"/>
      </w:pPr>
      <w:r>
        <w:rPr>
          <w:rFonts w:ascii="Times New Roman"/>
          <w:b w:val="false"/>
          <w:i w:val="false"/>
          <w:color w:val="000000"/>
          <w:sz w:val="28"/>
        </w:rPr>
        <w:t>
             1. Басқарушының аты-жөні (телефон, СТН) 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ҚТҚ шығаруға шарт (№, күні) 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Қатты жабынның көлемі,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4. Көгал алаңдардың көлемі, м</w:t>
      </w:r>
      <w:r>
        <w:rPr>
          <w:rFonts w:ascii="Times New Roman"/>
          <w:b w:val="false"/>
          <w:i w:val="false"/>
          <w:color w:val="000000"/>
          <w:vertAlign w:val="superscript"/>
        </w:rPr>
        <w:t xml:space="preserve">2 </w:t>
      </w: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5. Ағаштар, тал-шіліктер саны, бр. 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Кіші сәулет нысандарының саны, дана______________________</w:t>
      </w:r>
    </w:p>
    <w:p>
      <w:pPr>
        <w:spacing w:after="0"/>
        <w:ind w:left="0"/>
        <w:jc w:val="both"/>
      </w:pPr>
      <w:r>
        <w:rPr>
          <w:rFonts w:ascii="Times New Roman"/>
          <w:b w:val="false"/>
          <w:i w:val="false"/>
          <w:color w:val="000000"/>
          <w:sz w:val="28"/>
        </w:rPr>
        <w:t>
            7. Аула тазалаушылар (саны) немесе аймақты тазалауға шарт</w:t>
      </w:r>
    </w:p>
    <w:p>
      <w:pPr>
        <w:spacing w:after="0"/>
        <w:ind w:left="0"/>
        <w:jc w:val="both"/>
      </w:pPr>
      <w:r>
        <w:rPr>
          <w:rFonts w:ascii="Times New Roman"/>
          <w:b w:val="false"/>
          <w:i w:val="false"/>
          <w:color w:val="000000"/>
          <w:sz w:val="28"/>
        </w:rPr>
        <w:t>
             № __________________________________________________________</w:t>
      </w:r>
    </w:p>
    <w:p>
      <w:pPr>
        <w:spacing w:after="0"/>
        <w:ind w:left="0"/>
        <w:jc w:val="both"/>
      </w:pPr>
      <w:r>
        <w:rPr>
          <w:rFonts w:ascii="Times New Roman"/>
          <w:b w:val="false"/>
          <w:i w:val="false"/>
          <w:color w:val="000000"/>
          <w:sz w:val="28"/>
        </w:rPr>
        <w:t>
            Бұл паспортта көрсетілген ақпараттар өзгерген жағдайда, заңды тұлғаның жетекшісі ___________ ауданы әкімі аппаратын хабардар етуге және аймақты абаттандыру, жинау және таза ұстау туралы жаңартылған төлқұжат алуы тиіс.</w:t>
      </w:r>
    </w:p>
    <w:p>
      <w:pPr>
        <w:spacing w:after="0"/>
        <w:ind w:left="0"/>
        <w:jc w:val="both"/>
      </w:pPr>
      <w:r>
        <w:rPr>
          <w:rFonts w:ascii="Times New Roman"/>
          <w:b w:val="false"/>
          <w:i w:val="false"/>
          <w:color w:val="000000"/>
          <w:sz w:val="28"/>
        </w:rPr>
        <w:t>
            Қосымша: бекітілген аумақтың кестесі.</w:t>
      </w:r>
    </w:p>
    <w:p>
      <w:pPr>
        <w:spacing w:after="0"/>
        <w:ind w:left="0"/>
        <w:jc w:val="both"/>
      </w:pPr>
      <w:r>
        <w:rPr>
          <w:rFonts w:ascii="Times New Roman"/>
          <w:b w:val="false"/>
          <w:i w:val="false"/>
          <w:color w:val="000000"/>
          <w:sz w:val="28"/>
        </w:rPr>
        <w:t>
             М.О.                             __________________________</w:t>
      </w:r>
    </w:p>
    <w:p>
      <w:pPr>
        <w:spacing w:after="0"/>
        <w:ind w:left="0"/>
        <w:jc w:val="both"/>
      </w:pPr>
      <w:r>
        <w:rPr>
          <w:rFonts w:ascii="Times New Roman"/>
          <w:b w:val="false"/>
          <w:i w:val="false"/>
          <w:color w:val="000000"/>
          <w:sz w:val="28"/>
        </w:rPr>
        <w:t>
                                               (басшысы қолы, аты-жөні)</w:t>
      </w:r>
    </w:p>
    <w:p>
      <w:pPr>
        <w:spacing w:after="0"/>
        <w:ind w:left="0"/>
        <w:jc w:val="both"/>
      </w:pPr>
      <w:r>
        <w:rPr>
          <w:rFonts w:ascii="Times New Roman"/>
          <w:b w:val="false"/>
          <w:i w:val="false"/>
          <w:color w:val="000000"/>
          <w:sz w:val="28"/>
        </w:rPr>
        <w:t>
             "___" ____________ 20___жылы берілген.</w:t>
      </w:r>
    </w:p>
    <w:p>
      <w:pPr>
        <w:spacing w:after="0"/>
        <w:ind w:left="0"/>
        <w:jc w:val="both"/>
      </w:pPr>
      <w:r>
        <w:rPr>
          <w:rFonts w:ascii="Times New Roman"/>
          <w:b w:val="false"/>
          <w:i w:val="false"/>
          <w:color w:val="000000"/>
          <w:sz w:val="28"/>
        </w:rPr>
        <w:t>
             ______________ аудан әкімі __________          М.О.</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