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bbbc5" w14:textId="3fbbb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2003 жылғы 6 маусымдағы кезекті ХХІV сессиясында қабылданған ІІ сайланған Атырау облыстық мәслихатының 294-ІІ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2003 жылғы 26 қыркүйектегі N 11-ІІІ шешімі. Атырау облысының әділет басқармасында 2003 жылғы 21 қазанда N 1674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      Облыстық әкімияттың 2003 жылғы нақтыланған облыс бюджетінің ұсынысын қарай отырып, ІІI сайланған Атырау облысының мәслихаты I сессиясында шешім етті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2003 жылғы 6 маусымдағы кезекті ХХІV сессиясында қабылданған ІІ сайланған Атырау облыстық мәслихатының 294-ІІ санды шешіміне өзгерістер мен толықтырулар енгізілсін. (2003 жылғы 6 маусымдағы кезекті ХХІV сессиясында қабылданған Атырау облыстық мәслихатының 294-ІІ санды шешімі Атырау облыстық әділет басқармасының нормативтік құқықтық актілердің № 1540 санымен 02.07.2003 жылы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"41 948 220" саны "43 255 856" санымен алмастырылсын,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"6 375 417" саны "6 557 043" санымен алмастырылсын,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"41 948 220" саны "43 255 856" санымен алмастырылсын,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"41 728 220" саны "43 035 856" санымен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"2 884 291" саны "2 749 283" санымен алмастырылсын,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"101 572" саны "91 181" санымен алмастырылсын,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"129 498" саны "101 719" санымен алмастырылсын,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"1 122 176" саны "1 059 728" санымен алмастырылсын,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"1 513 479" саны "1 479 031" санымен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"2 019 197" саны "2 115 828" санымен алмастырылсын,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"580 362" саны "637 784" санымен алмастырылсын,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"350 320" саны "371 770" санымен алмастырылсын,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"300 610" саны "285 631" санымен алмастырылсын,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"63 920" саны "71 541" санымен алмастырылсын,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"Махамбет" сөзінен кейін 63 920 мың", "Мақатқа 65 117 мың.теңге" сөзімен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"3 998" саны "5 740" санымен алмастырылсын.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экономика және бюджеттік жоспарлау Министрлігі бекіткен бюджеттік жіктемеге сәйкес Астрахань облысындағы Құрманғазы кешенін жобалау және құрылысын салу жөнінде жүргізілген кассалық шығындар 13 9 273 31 00 бағдарламасынан 8 2 263 54 00 бағдарламасына 26 173 мың теңге сомасында, бағалы қағаздармен операциялар жөніндегі қаржылық кеңесші көрсеткен қызметі үшін 211 ерекшеліктен 149 ерекшелікке 2 499 мың теңге сомасында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Меншікті-облыстық бюджетке бұрын түскен қоршаған ортаны ластағаны үшін төлем және қоршаған ортаны күзету туралы заңнаманы бұзғаны үшін айыппұлдар 100 пайыз аудандық және қалалық бюджеттерге аударылады.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 жаңа редакцияда жазылсын (жалғанды).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 сессиясының төрағасы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 Хатшысы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Облыстық әкімияттың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26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11-ІІІ қосымша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2003 жылға арналған облыстық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93"/>
        <w:gridCol w:w="733"/>
        <w:gridCol w:w="913"/>
        <w:gridCol w:w="6853"/>
        <w:gridCol w:w="2473"/>
      </w:tblGrid>
      <w:tr>
        <w:trPr>
          <w:trHeight w:val="9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нат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нып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ғынсы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нып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ерекше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лік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Табыстар атауы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Табыстар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43 255 856 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30 115 092 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Табысқа түскен табыс салығы мен кірістер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11 666 033 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9 218 307 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Аударылым сомасы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11 666 033 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ұсталатын жеке тұлғалардан түскен жеке табыс салығы - контингент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9 218 307 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Аударылым сомасы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11 581 080 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қызметпен айналысатын тұлғалардан түскен жеке табыс салығы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Аударылым сомасы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69 369 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біржолғы талон бойынша жүзеге асыратын жеке тұлғалардан салынатын жеке табыс салығы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Аударылым сомасы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15 584 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9 260 216 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 - контингент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5 870 268 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Аударылым сомасы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9 260 216 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4 261 149 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Мүлікке түсетін салықтар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4 261 149 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 мен жеке кәсіпкерлер мүлігіне салынатын салықтар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4 261 149 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Тауарға, жұмысқа, қызмет көрсетуге салынатын ішкі салықтар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4 892 004 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1 754 616 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/авиациялықты қоспағанда/ ҚР  аумағында өндірілген арнайы жабдықталған стац.пункттерден ақырғы  тұтынушыға сатылатыннан басқа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1 357 069 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 отыны ҚР аумағында өндірілген арнайы жабдықталған стац.пункттерден пункт тұтынушыға сатылатыннан басқа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323 062 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өндірістік мұқтаждарға пайдаланатын өндірушілердің бөлшек саудамен жеке өндірілген (авиациялықты қоспағанда) бензин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44 423 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өндірістік мұқтаждарға пайдаланатын өндірушілердің бөлшек саудамен жеке өндірілген дизель отыны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30 062 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Табиғат ресурстарын пайдаланғаны үшін түсім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3 137 388 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үсті көздерінің су жүйелерiн пайдаланғаны үшiн төлем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3 891 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ластағаны үшiн төлем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3 133 497 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үшін және оған уәкілеттігі бар мемлекеттік органдардың немесе лауазымды тұлғалардың құжаттар бергені үшін алынатын міндетті төлемдер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35 690 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35 690 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Сотқа берілетін талап арыздардан алынатын баж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35 690 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Салықтан тыс түсімдер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1 402 615 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қызметтен және меншіктен түсетін табыстар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кәсіпорындардың тауарлар мен қызметтерді пайдамен сатудан түсетін нақты пайда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мемлекеттік кәсіпорындар пайдасының үлесі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 мен қаржы мекемелерінен түсетін салықтан тыс түсімдер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1 900 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 иелігіндегі акциялар пакеттер дивидендтерінің түсімдері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Әкімшілік алымдар мен төлемдер коммерциялық емес және ілеспе сатудан түскен табыстар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885 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алымдар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 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Түзету жұмыстарына сотталғандар жалақыларынан ұстаулар түсімдері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 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Коммерциялық емес және ілеспе сатудан түскен табыстар мен басқа төлемдер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 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қаржыландыратын мемлекеттік мекемелер ұйымдастырған мемлекеттік сатып алуды жүргізуден түскен ақша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 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Айыппұл мен шаралар бойынша түсімдер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1 207 680 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Айыппұл мен шаралар бойынша түсімдер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1 207 680 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сауықтыруларға орналастырылған тұлғалардың төлем төлеу түсімдері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3 207 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заңдылығын бұзған үшін айыппұлдар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1 204 473 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салықтан тыс түсімдер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191 450 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салықтан тыс түсімдер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191 450 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Табиғатты пайдаланушылардың талаптардан зиянды өндіріліп алу туралы түскен қаражат, тәркіленген аң аулау балық аулау құралдарын, заңсыз өнімдерді сатудан түскен қаражат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1 880 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басқа салықтан тыс түсімдер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188 430 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 жергілікті бюджеттен алынып, пайдаланылмаған қаражаттардың қайтарылуы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1 140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Капиталмен жасалған операциялардан түсетін табыстар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мемлекеттік мекемелерде бекітілген мүлікті сатудан түскен түсімдер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Алынған ресми трансферттер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6 557 043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Төмендегі органдардан алынған трансферттер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2 749 283 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бюджеттен алынған трансферттер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2 749 283 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бюджеттен бюджеттік алу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2 749 283 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Жоғарғы мемлекеттік басқару органдарынан алынған трансферттер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3 807 760 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алынған трансферттер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3 807 760 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38 010 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Күрделі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634 250 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Мақсатты инвестициялық трансферттер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3 135 500 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берілген несиені қайтару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206 495 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Бюджеттен берілген ішкі несиені қайтару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206 495 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жергілікті бюджеттен берілген несиелерді қайтару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206 495 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кәсіпкерлікті дамыту үшін берілген несиелерді қайтару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101 680 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Ауылшаруашылық тауар өндірушілеріне берілген несиелерді қайтару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12 960 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несиелерді қайтару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91 855 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қаржыландыру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3 447 104 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қаржыландыру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3 415 304 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мемлекеттік заңды қағаздар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3 400 000 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атқарушы органдар шығаратын басқа мемлекеттік заңды қағаздар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3 400 000 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ішкі қаржыландыру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15 304 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түскен несиелер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15 304 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қаржыландырулар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31 800 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 объектілерін жекешелендіруден түсетін түсімдер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31 800 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 объектілерін жекешелендіруден түсетін түсімдер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31 800 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1 526 757 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1 526 757 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1 526 757 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басындағы бюджет қаражатының бос қалдықтары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1 526 757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53"/>
        <w:gridCol w:w="673"/>
        <w:gridCol w:w="973"/>
        <w:gridCol w:w="7593"/>
        <w:gridCol w:w="2153"/>
      </w:tblGrid>
      <w:tr>
        <w:trPr>
          <w:trHeight w:val="10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Функ.топ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 функ.топ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Мекеме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         Шығыстар 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Шығындар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43 255856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 көрсету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242 661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басқарудың жалпы функцияларын орындайтын өкілді, атқарушы және басқа органдар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144 629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12 191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деңгейдегі әкімшілік шығындар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10 638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Депутаттық қызмет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 аппаратының материалды-техникалық базасын нығайту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1 253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 аппараты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132 438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деңгейдегі әкімшілік шығындар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119 655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аппаратының материалды- техникалық базасын нығайту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12 783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98 032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коммуналдық меншіктің атқарушы органы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32 065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әкімшілік шығындар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30 165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мүліктерді есепке алу, сақтау, бақылау және іске асыру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1 400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меншікті атқарушы органдардың материалды-техникалық базасын нығайту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қаржы атқарушы органы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65 967 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әкімшілік шығындар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65 967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325 487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11 578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 аппараты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11 578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әскери міндетті атқаруды қамтамасыз ету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11 578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жөніндегі жұмыстарды ұйымдастыру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313 909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313 909 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жұмылдыру дайындығы бойынша іс-шаралар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3 934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төтенше жағдайларды жою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309 975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 және қауіпсіздік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518 984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қорғау қызметі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518 984 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ішкі істер атқарушы органы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518 984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әкімшілік шығындар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416 633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қоғамдық тәртіпті қорғау және қоғамдық қауіпсіздікті  қамтамасыз ету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36 355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775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органдарының материалды- техникалық базасын нығайту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65 221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2 886 470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бастауыш, жалпы негізгі, жалпы орта білім беру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812 348 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Білім, мәдениет, спорт және туризм атқарушы органы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812 348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жалпы білім беретін оқыту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358 126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орта білім беру жүйесін ақпараттандыру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2 992 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орта білім беретін мекемелердің кітапхана қорларын жаңарту үшін оқулықтарды сатып алу және жеткізіп беру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199 075 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балалар мен жас өспірімдерге қосымша білім беру  бағдарламасын іске асыру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213 272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мектеп олимпиадаларын өткізу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1 615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бастауыш, жалпы негізгі, жалпы орта білім беру мекемелерін күрделі жөндеу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29 824 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бастауыш, жалпы негізгі, жалпы орта білім беру мекемелерінің материалды- техникалық базасын нығайту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7 444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 кәсіптік білім беру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321 047 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Білім, мәдениет, спорт және туризм атқарушы органы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321 047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бастапқы кәсіптік білім беру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315 980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 кәсіптік білім беру мекемелерін күрделі жөндеу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1 667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 кәсіптік білім беру мекемелерінің материалдық-техникалық базасын нығайту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3 400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кәсіби білім беру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139 785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денсаулық сақтау атқарушы органы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16 853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орта кәсіби білімді мамандарды даярлау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16 853 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Білім, мәдениет, спорт және туризм атқарушы органы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122 932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орта кәсіби білімді мамандарды даярлау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122 932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кәсіби білім беру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35 959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 аппараты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6 893 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кадрлардың біліктілігін арттыру және қайта даярлау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6 893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біліктілігін арттыру мекемелерінің материалдық- техникалық базасын нығайту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ішкі істер атқарушы органы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15 082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кадрлардың біліктілігін арттыру және қайта даярлау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15 082 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Білім, мәдениет, спорт және туризм атқарушы органы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13 984 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кадрлардың біліктілігін арттыру және қайта даярлау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13 984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саласындағы өзге де қызметтер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1 577 331 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Білім, мәдениет, спорт және туризм атқарушы органы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1 577 331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басқа да білім беру мекемелерінің күрделі жөндеу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58 114 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жасөспірімдердің психикалық денсаулығын тексеру жөніндегі халыққа психологиялық медициналық педагогикалық консультациялық көмек көрсету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12 588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Дамуында проблемасы бар балаларды оңалту және әлеуметтік бейімдеу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17 303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білім беру объектілерін салу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417 028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білім беру ұйымдарының материалды-техникалық базасын нығайту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17 959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мектептерін салу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1 054 339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2 372 907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 бейінді ауруханалар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246 562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денсаулық сақтау атқарушы органы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246 562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халыққа медициналық көмек көрсету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246 562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328 027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денсаулық сақтау атқарушы органы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253 440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ВИЧ-инфекциялы ауруларға медициналық көмек көрсету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12 528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қан (алмастырғыштар) өндіру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14 738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Санитарлық-эпидимиологиялық ахуалды қамтамасыз ету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25 427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халыққа салауатты өмір салтын насихаттау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7 753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Аналар мен балаларды қорғау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192 994 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санитарлық-эпидемиологиялық қадағалау атқарушы органы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74 587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әкімшілік шығындар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42 731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Санитарлық-эпидемиологиялық ахуалды қамтамасыз ету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22 181 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Санитарлық-эпидемиологиялық сараптау орталықтарын материалдық-техникалық қамтамасыз ету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9 675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медициналық көмек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683 264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денсаулық сақтау атқарушы органы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683 264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Психикалық ауруларға стационарлық көмек көрсету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49 849 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Туберкулез ауруларына мамандандырылған медициналық көмек көрсету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187 144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Онкологиялық ауруларына мамандандырылған медициналық көмек көрсету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49 329 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Алкогольдік, нашақорлық және токсикологиялық тәуелді ауруларға мамандандырылған медициналық көмек көрсету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23 545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Тері-венерологиялық ауруларға мамандандырылған медициналық көмек көрсету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15 397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Туберкулез ұйымдары мен аудандық аурухана салу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358 000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Емханалар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18 706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денсаулық сақтау атқарушы органы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18 706 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Алғашқы дәрігерлік-санитарлық көмек және мамандандырылған амбулаториялық-емханалық көмек көрсету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18 706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көмектің басқа түрлері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40 653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ішкі істер атқарушы органы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19 676 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қызметшілерге, құқық қорғау органдарының қызметкерлеріне және олардың отбасы мүшелеріне стационарлық медициналық көмек көрсету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19 676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денсаулық сақтау атқарушы органы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20 977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жағдайларда халыққа медициналық көмек көрсету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20 977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саласындағы өзге де қызметтер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1 055 695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денсаулық сақтау атқарушы органы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19 777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әкімшілік шығындар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19 777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денсаулық сақтау атқарушы органы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1 035 918 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халықтың денсаулығын сақтау жөніндегі басқа қызмет көрсетулер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65 069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Дәрі-дәрмек құралдары орталықтандырылған сатып алу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31 449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денсаулық сақтау объектілерін салу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867 096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меншіктегі денсаулық сақтау объектілерін күрделі жөндеу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33 737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ұйымдарының материалдық техникалық-базасын нығайту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38 567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1 781 154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қамтамасыз ету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618 309 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еңбек және халықты әлеуметтік қорғаудың атқарушы органы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603 041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мемлекеттік жәрдемақылар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462 936 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интернаттық тұрпатты мекемелер арқылы көрсетілетін әлеуметтік қамтамасыз ету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140 105 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Білім, мәдениет, спорт және туризм атқарушы органы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15 268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Балаларды әлеуметтік қамтамасыз ету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15 268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1 047 018 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еңбек және халықты әлеуметтік қорғаудың атқарушы органы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1 047 018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бағдарламасы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264 945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777 544 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органдардың шешімімен азаматтардың жеке санаттарына берілетін әлеуметтік төлемдер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4 529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және әлеуметтік қамтамасыз ету салаларындағы өзге де қызметтер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115 827 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еңбек және халықты әлеуметтік қорғаудың атқарушы органы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115 827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әкімшілік шығындар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27 174 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әлеуметтік төлемдерді есептеу, төлеу және беру бойынша қызмет көрсетуге ақы төлеу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8 900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қамтамасыз ету объектілерін күрделі жөндеу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59 518 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және жануарлар әлемін қорғау мекемелерінің материалды-техникалық базасын нығайту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2 853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Анықталған тұрғылықты жері жоқ тұлғаларды әлеуметтік бейімдеу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12 229 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және халықты әлеуметтік қорғау атқарушы органдардың материалды-техникалық базасын нығайту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5 153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4 220 526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408 087 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инфрақұрылым мен құрылыс атқарушы органы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408 087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облысындағы тұрғын үй құрылысын салу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408 087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2 558 185 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инфрақұрылым мен құрылыс атқарушы органы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246 367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асты суының деңгейін төмендету үшін дренаждық жүйенің құрылысын салу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246 367 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тұрғын үй-коммуналдық, жол шаруашылығының және көліктің атқарушы органы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2 311 818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облысындағы елді мекендерді газдандыру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2 311 818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1 254 254 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тұрғын үй-коммуналдық, жол шаруашылығының және көліктің атқарушы органы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24 054 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қаласын сумен жабдықтау және оның санитариясының жобасы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8 750 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қаласын сумен жабдықтау және оның санитариясының жобасы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15 304 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инфрақұрылым мен құрылыс атқарушы органы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1 163 325 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су құбыры мен кәріс желілерін күрделі жөндеу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1 066 250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облыстық елді мекенінде бөлек су тазартқыш құрылысын салу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97 075 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тұрғын үй-коммуналдық, жол шаруашылығының және көліктің атқарушы органы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66 875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Ауыз сумен жабдықтау бойынша жұмыстар ұйымдастыру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66 875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ақпараттың кеңістік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1 114 558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435 865 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Білім, мәдениет, спорт және туризм атқарушы органы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435 865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халықтың тынығуын қамтамасыз ету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83 561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ойын-сауық іс-шараларын өткізу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245 446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тарихи-мәдени құндылықтарды сақтау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48 690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объектілерін күрделі жөндеу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8 052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ұйымдарының материалдық-техникалық базасын нығайту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17 948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объектілерін салу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32 168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және туризм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336 678 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Білім, мәдениет, спорт және туризм атқарушы органы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336 678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спорттық шараларын өткізу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333 518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туристік қызмет көрсету жөніндегі іс шаралар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3 160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кеңістік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319 381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мұрағат қоры атқарушы органы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12 385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әкімшілік шығындар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3 100 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қорының, мерзімді басылымдардың сақталуын қамтамасыз ету және оларды жергілікті деңгейде арнайы пайдалану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9 285 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қоғамдық қарым-қатыныстар және ішкі саясатты талдау атқарушы органы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279 558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газет-журнал арқылы мемлекеттік ақпараттың саясат жүргізу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224 107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телерадио арқылы мемлекеттік ақпараттың саясат жүргізу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55 451 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Білім, мәдениет, спорт және туризм атқарушы органы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27 438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ақпараттардың жалпыға жетімділігін қамтамасыз ету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24 338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Кітапханалардың материалды-техникалық базасын нығайту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3 100 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Мәдениетті, спортты және ақпараттық кеңістікті ұйымдастыру жөніндегі өзге де қызметтер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22 634 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қоғамдық қарым-қатынастар және ішкі саясатты талдау атқарушы органы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22 634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әкімшілік шығындар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12 434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Аймақтың жастар саясатын өткізу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10 200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 және қоршаған ортаны қорғау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244 720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171 000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ауыл шаруашылық атқарушы органы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171 000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малдәрігерлік шараларға көмек көрсету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асыл тұқымды мал шаруашылығын қолдау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36 000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шаруашылық тауарларын өндірушілерді несиелендіру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120 000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шаруашылығы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18 122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ауыл шаруашылық атқарушы органы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18 122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және жануарлар әлемін қорғау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17 276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және жануарлар әлемін қорғау мекемелерінің материалды-техникалық жабдықтау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22 787 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табиғатты пайдалану және қоршаған ортаны қорғау жөніндегі атқарушы органы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22 787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қоршаған ортаны қорғау бойынша іс-шаралар жүргізу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22 787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 және қоршаған ортаны қорғау саласындағы өзге де қызметтер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32 811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ауыл шаруашылық атқарушы органы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32 811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әкімшілік шығындар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28 811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ақпараттық маркетингтік жүйесінің дамуы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ақпараттық маркетингтік жүйені ілестіру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 және құрылыс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901 095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901 095 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инфрақұрылым мен құрылыс атқарушы органы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901 095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жобалау-іздестіру, конструкторлық және технологиялық жұмыстар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901 095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және байланыс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1 077 888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көлігі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1 077 888 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тұрғын үй-коммуналдық, жол шаруашылығының және көліктің атқарушы органы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1 077 888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автомобиль жолдарын салу және қайта жаңарту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247 068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автомобиль жолдарын пайдалану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530 820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қаласындағы Жайық өзені арқылы көпір өткелін салу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2 880 002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және бәсекелестікті қорғау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экономика, шағын және орта бизнесті қолдау, мемлекеттік сатып алу атқарушы органы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шағын кәсіпкерлікті дамыту үшін несиелендіру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2 780 002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 аппараты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484 196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органдарының резерві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5 740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Өкілдік шығындар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9 000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кәсіпорындардың жарғылық қорына жарналар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469 456 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Білім, мәдениет, спорт және туризм атқарушы органы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1 295 422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әкімшілік шығындар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36 488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Есептік қызметпен қамтамасыз ету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1 038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 Өтемісовтың 200 жылдық мерейтойын мерекелеуге дайындық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1 257 896 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қоғамдық қарым-қатынастар және ішкі саясатты талдау атқарушы органы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мемлекеттік кәсіпорындардың жарғылық қорына төленетін жарналар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экономика, шағын және орта бизнесті қолдау, мемлекеттік сатып алу атқарушы органы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83 110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әкімшілік шығындар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46 478 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Экономика, шағын және орта бизнесті қолдау, мемлекеттік сатып алу атқарушы органдардың материалдық-техникалық базасын нығайту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36 632 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инфрақұрылым мен құрылыс атқарушы органы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840 654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әкімшілік шығындар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13 002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 объектілерін салу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269 552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 объектілерін күрделі жөндеу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558 100 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тұрғын үй-коммуналдық, жол шаруашылығының және көліктің атқарушы органы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26 620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әкімшілік шығындар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23 120 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үй-коммуналдық, жол шаруашылық және көлік атқарушы органдарының материалды-техникалық базасын нығайту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Борышқа қызмет көрсету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441 471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Борышқа қызмет көрсету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441 471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 аппараты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441 471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Борышына қызмет көрсету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441 471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22 363 611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Ресми трансферттер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22 363 611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қаржы атқарушы органы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22 363 611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бюджеттен, Астана және Алматы қалаларының бюджеттерінен алынатын трансферттер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22 363 611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Қаржыландыру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1 884 322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борышты өтеу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1 884 322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 аппараты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1 884 322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Облыстық, Астана және Алматы қалаларының жергілікті атқарушы органдарының борышын өтеу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1 884 322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