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f607" w14:textId="c50f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түзеу мекемелеріндегі жалпы білім беретін және кәсіптік мектептердің қызметін ұйымдастыру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Қазақстан Республикасы Білім және ғылым министрінің 2003 жылғы 29 тамыздағы N 180/582 бірлескен бұйрығы. Қазақстан Республикасының Әділет министрлігінде 2003 жылғы 18 қыркүйекте тіркелді. Тіркеу N 2495. Күші жойылды - Қазақстан Республикасы Әділет министрінің 2009 жылғы 18 қарашадағы N 146 және Қазақстан Республикасы Білім және ғылым министрінің 2009 жылғы 20 желтоқсандағы N 580 Бірлескен бұйрығымен</w:t>
      </w:r>
    </w:p>
    <w:p>
      <w:pPr>
        <w:spacing w:after="0"/>
        <w:ind w:left="0"/>
        <w:jc w:val="both"/>
      </w:pPr>
      <w:r>
        <w:rPr>
          <w:rFonts w:ascii="Times New Roman"/>
          <w:b w:val="false"/>
          <w:i w:val="false"/>
          <w:color w:val="ff0000"/>
          <w:sz w:val="28"/>
        </w:rPr>
        <w:t xml:space="preserve">      Күші жойылды - ҚР Әділет министрінің 2009.11.18 N 146 және ҚР Білім және ғылым министрінің 2009.12.20 N 580 </w:t>
      </w:r>
      <w:r>
        <w:rPr>
          <w:rFonts w:ascii="Times New Roman"/>
          <w:b w:val="false"/>
          <w:i w:val="false"/>
          <w:color w:val="ff0000"/>
          <w:sz w:val="28"/>
        </w:rPr>
        <w:t>Бірлескен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2002 ж. 24.04 N 470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2002-2004 жылдарға арналған бағдарламасын іске асыру жөніндегі іс-шаралар жоспарының 10.5. т. іске асыру мақсатында және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30-бабына сәйкес Бұйырамыз: </w:t>
      </w:r>
      <w:r>
        <w:rPr>
          <w:rFonts w:ascii="Times New Roman"/>
          <w:b w:val="false"/>
          <w:i w:val="false"/>
          <w:color w:val="000000"/>
          <w:sz w:val="28"/>
        </w:rPr>
        <w:t>Қараныз Z070000319</w:t>
      </w:r>
      <w:r>
        <w:br/>
      </w:r>
      <w:r>
        <w:rPr>
          <w:rFonts w:ascii="Times New Roman"/>
          <w:b w:val="false"/>
          <w:i w:val="false"/>
          <w:color w:val="000000"/>
          <w:sz w:val="28"/>
        </w:rPr>
        <w:t>
</w:t>
      </w:r>
      <w:r>
        <w:rPr>
          <w:rFonts w:ascii="Times New Roman"/>
          <w:b w:val="false"/>
          <w:i w:val="false"/>
          <w:color w:val="000000"/>
          <w:sz w:val="28"/>
        </w:rPr>
        <w:t>
      1. Қоса беріліп отырған Қылмыстық-атқару жүйесінің түзеу мекемелеріндегі жалпы білім беретін және кәсіптік мектептердің қызметін ұйымдастыру туралы ереже бекітілсін.</w:t>
      </w:r>
      <w:r>
        <w:br/>
      </w:r>
      <w:r>
        <w:rPr>
          <w:rFonts w:ascii="Times New Roman"/>
          <w:b w:val="false"/>
          <w:i w:val="false"/>
          <w:color w:val="000000"/>
          <w:sz w:val="28"/>
        </w:rPr>
        <w:t>
</w:t>
      </w:r>
      <w:r>
        <w:rPr>
          <w:rFonts w:ascii="Times New Roman"/>
          <w:b w:val="false"/>
          <w:i w:val="false"/>
          <w:color w:val="000000"/>
          <w:sz w:val="28"/>
        </w:rPr>
        <w:t>
      2. "Түзеу колонияларында және түрмеде жалпы білім беретін мектептердің қызметін ұйымдастыру тәртібі туралы ережені бекіту туралы" (1754 мемлекеттік тіркеудегі) Қазақстан Республикасының Әділет министрлігінің 2001 жылғы 10 желтоқсандағы N 144, Қазақстан Республикасының Ішкі істер министрлігінің 2001 жылғы 29 қазандағы N 875 және Қазақстан Республикасының Білім және ғылым министрлігінің 2001 жылғы 31 қазандағы N 953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Әділет вице-министрі С.М.Бекбосыновқа, Қазақстан Республикасының Білім және ғылым вице-министрі К.Н.Шәмшидиноваға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сәтінен бастап күшіне енеді.</w:t>
      </w:r>
    </w:p>
    <w:bookmarkEnd w:id="0"/>
    <w:p>
      <w:pPr>
        <w:spacing w:after="0"/>
        <w:ind w:left="0"/>
        <w:jc w:val="both"/>
      </w:pPr>
      <w:r>
        <w:rPr>
          <w:rFonts w:ascii="Times New Roman"/>
          <w:b w:val="false"/>
          <w:i/>
          <w:color w:val="000000"/>
          <w:sz w:val="28"/>
        </w:rPr>
        <w:t>      Қазақстан Республикасы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министрінің                Білім және ғылым министрі</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2003 жылғы 3 қыркүйектегі  </w:t>
      </w:r>
      <w:r>
        <w:br/>
      </w:r>
      <w:r>
        <w:rPr>
          <w:rFonts w:ascii="Times New Roman"/>
          <w:b w:val="false"/>
          <w:i w:val="false"/>
          <w:color w:val="000000"/>
          <w:sz w:val="28"/>
        </w:rPr>
        <w:t xml:space="preserve">
N 180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29 тамыздағы   </w:t>
      </w:r>
      <w:r>
        <w:br/>
      </w:r>
      <w:r>
        <w:rPr>
          <w:rFonts w:ascii="Times New Roman"/>
          <w:b w:val="false"/>
          <w:i w:val="false"/>
          <w:color w:val="000000"/>
          <w:sz w:val="28"/>
        </w:rPr>
        <w:t xml:space="preserve">
N 582 бірлескен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Қылмыстық-атқару жүйесінің түзеу мекемелеріндегі</w:t>
      </w:r>
      <w:r>
        <w:br/>
      </w:r>
      <w:r>
        <w:rPr>
          <w:rFonts w:ascii="Times New Roman"/>
          <w:b/>
          <w:i w:val="false"/>
          <w:color w:val="000000"/>
        </w:rPr>
        <w:t>
жалпы білім беретін және кәсіптік мектептердің</w:t>
      </w:r>
      <w:r>
        <w:br/>
      </w:r>
      <w:r>
        <w:rPr>
          <w:rFonts w:ascii="Times New Roman"/>
          <w:b/>
          <w:i w:val="false"/>
          <w:color w:val="000000"/>
        </w:rPr>
        <w:t>
қызметін ұйымдастыру тәртібі туралы ереже 1. Жалпы ережелер</w:t>
      </w:r>
    </w:p>
    <w:bookmarkEnd w:id="1"/>
    <w:bookmarkStart w:name="z3" w:id="2"/>
    <w:p>
      <w:pPr>
        <w:spacing w:after="0"/>
        <w:ind w:left="0"/>
        <w:jc w:val="both"/>
      </w:pPr>
      <w:r>
        <w:rPr>
          <w:rFonts w:ascii="Times New Roman"/>
          <w:b w:val="false"/>
          <w:i w:val="false"/>
          <w:color w:val="000000"/>
          <w:sz w:val="28"/>
        </w:rPr>
        <w:t>
      1. Осы Ереже Қазақстан Республикасының Әділет министрлігі қылмыстық-атқару жүйесінің түзеу мекемелерінде жалпы білім беретін және кәсіптік мектептердің қызметін ұйымдастыру тәртібін белгілейді.</w:t>
      </w:r>
    </w:p>
    <w:bookmarkEnd w:id="2"/>
    <w:bookmarkStart w:name="z4" w:id="3"/>
    <w:p>
      <w:pPr>
        <w:spacing w:after="0"/>
        <w:ind w:left="0"/>
        <w:jc w:val="both"/>
      </w:pPr>
      <w:r>
        <w:rPr>
          <w:rFonts w:ascii="Times New Roman"/>
          <w:b w:val="false"/>
          <w:i w:val="false"/>
          <w:color w:val="000000"/>
          <w:sz w:val="28"/>
        </w:rPr>
        <w:t>
      2.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қылмыстық-атқару</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өзге нормативтік құқықтық актілеріне сәйкес әзірленді.</w:t>
      </w:r>
    </w:p>
    <w:bookmarkEnd w:id="3"/>
    <w:bookmarkStart w:name="z5" w:id="4"/>
    <w:p>
      <w:pPr>
        <w:spacing w:after="0"/>
        <w:ind w:left="0"/>
        <w:jc w:val="both"/>
      </w:pPr>
      <w:r>
        <w:rPr>
          <w:rFonts w:ascii="Times New Roman"/>
          <w:b w:val="false"/>
          <w:i w:val="false"/>
          <w:color w:val="000000"/>
          <w:sz w:val="28"/>
        </w:rPr>
        <w:t>
      3. Түзеу мекемелеріндегі жалпы білім беретін және кәсіптік мектептер (бұдан әрі - Мектеп)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Президентінің және Үкіметінің актілерін және өзге де нормативтік құқықтық актілерді, сондай-ақ осы Ереже мен Мектептің Жарғысын басшылыққа алады.</w:t>
      </w:r>
    </w:p>
    <w:bookmarkEnd w:id="4"/>
    <w:bookmarkStart w:name="z6" w:id="5"/>
    <w:p>
      <w:pPr>
        <w:spacing w:after="0"/>
        <w:ind w:left="0"/>
        <w:jc w:val="both"/>
      </w:pPr>
      <w:r>
        <w:rPr>
          <w:rFonts w:ascii="Times New Roman"/>
          <w:b w:val="false"/>
          <w:i w:val="false"/>
          <w:color w:val="000000"/>
          <w:sz w:val="28"/>
        </w:rPr>
        <w:t>
      4. Мектептің құрылтай құжаттары </w:t>
      </w:r>
      <w:r>
        <w:rPr>
          <w:rFonts w:ascii="Times New Roman"/>
          <w:b w:val="false"/>
          <w:i w:val="false"/>
          <w:color w:val="000000"/>
          <w:sz w:val="28"/>
        </w:rPr>
        <w:t>Қазақстан Республикасы</w:t>
      </w:r>
      <w:r>
        <w:rPr>
          <w:rFonts w:ascii="Times New Roman"/>
          <w:b w:val="false"/>
          <w:i w:val="false"/>
          <w:color w:val="000000"/>
          <w:sz w:val="28"/>
        </w:rPr>
        <w:t xml:space="preserve"> заңнамасының</w:t>
      </w:r>
      <w:r>
        <w:rPr>
          <w:rFonts w:ascii="Times New Roman"/>
          <w:b w:val="false"/>
          <w:i w:val="false"/>
          <w:color w:val="000000"/>
          <w:sz w:val="28"/>
        </w:rPr>
        <w:t xml:space="preserve"> талаптарына сәйкес болуы тиіс.</w:t>
      </w:r>
    </w:p>
    <w:bookmarkEnd w:id="5"/>
    <w:bookmarkStart w:name="z7" w:id="6"/>
    <w:p>
      <w:pPr>
        <w:spacing w:after="0"/>
        <w:ind w:left="0"/>
        <w:jc w:val="both"/>
      </w:pPr>
      <w:r>
        <w:rPr>
          <w:rFonts w:ascii="Times New Roman"/>
          <w:b w:val="false"/>
          <w:i w:val="false"/>
          <w:color w:val="000000"/>
          <w:sz w:val="28"/>
        </w:rPr>
        <w:t>
      5. Тіркелген сәтінен бастап Мектеп заңды тұлға болып табылады, өзінің атауы, мемлекеттік тілде жазылған мөрі мен мөртаңбалары болады, белгіленген үлгідегі бланкілері және </w:t>
      </w:r>
      <w:r>
        <w:rPr>
          <w:rFonts w:ascii="Times New Roman"/>
          <w:b w:val="false"/>
          <w:i w:val="false"/>
          <w:color w:val="000000"/>
          <w:sz w:val="28"/>
        </w:rPr>
        <w:t>заңнамаға</w:t>
      </w:r>
      <w:r>
        <w:rPr>
          <w:rFonts w:ascii="Times New Roman"/>
          <w:b w:val="false"/>
          <w:i w:val="false"/>
          <w:color w:val="000000"/>
          <w:sz w:val="28"/>
        </w:rPr>
        <w:t xml:space="preserve"> сәйкес банктерде есепшоты болады.</w:t>
      </w:r>
    </w:p>
    <w:bookmarkEnd w:id="6"/>
    <w:bookmarkStart w:name="z8" w:id="7"/>
    <w:p>
      <w:pPr>
        <w:spacing w:after="0"/>
        <w:ind w:left="0"/>
        <w:jc w:val="both"/>
      </w:pPr>
      <w:r>
        <w:rPr>
          <w:rFonts w:ascii="Times New Roman"/>
          <w:b w:val="false"/>
          <w:i w:val="false"/>
          <w:color w:val="000000"/>
          <w:sz w:val="28"/>
        </w:rPr>
        <w:t>
      6. Мектептің негізгі міндеттері:</w:t>
      </w:r>
      <w:r>
        <w:br/>
      </w:r>
      <w:r>
        <w:rPr>
          <w:rFonts w:ascii="Times New Roman"/>
          <w:b w:val="false"/>
          <w:i w:val="false"/>
          <w:color w:val="000000"/>
          <w:sz w:val="28"/>
        </w:rPr>
        <w:t>
      1) жасы отызға жетпеген сотталғандардың міндетті орта білім алуы;</w:t>
      </w:r>
      <w:r>
        <w:br/>
      </w:r>
      <w:r>
        <w:rPr>
          <w:rFonts w:ascii="Times New Roman"/>
          <w:b w:val="false"/>
          <w:i w:val="false"/>
          <w:color w:val="000000"/>
          <w:sz w:val="28"/>
        </w:rPr>
        <w:t>
      2) отыз жастан асқан сотталғандардың және I-II топтағы мүгедектердің қалауы бойынша орта білім алуы;</w:t>
      </w:r>
      <w:r>
        <w:br/>
      </w:r>
      <w:r>
        <w:rPr>
          <w:rFonts w:ascii="Times New Roman"/>
          <w:b w:val="false"/>
          <w:i w:val="false"/>
          <w:color w:val="000000"/>
          <w:sz w:val="28"/>
        </w:rPr>
        <w:t>
      3) кәсібі (мамандығы) жоқ сотталғандардың кәсіптік бастауыш білім алуы.</w:t>
      </w:r>
    </w:p>
    <w:bookmarkEnd w:id="7"/>
    <w:bookmarkStart w:name="z9" w:id="8"/>
    <w:p>
      <w:pPr>
        <w:spacing w:after="0"/>
        <w:ind w:left="0"/>
        <w:jc w:val="left"/>
      </w:pPr>
      <w:r>
        <w:rPr>
          <w:rFonts w:ascii="Times New Roman"/>
          <w:b/>
          <w:i w:val="false"/>
          <w:color w:val="000000"/>
        </w:rPr>
        <w:t xml:space="preserve"> 
2. Мектепті ұйымдастыру тәртібі</w:t>
      </w:r>
    </w:p>
    <w:bookmarkEnd w:id="8"/>
    <w:p>
      <w:pPr>
        <w:spacing w:after="0"/>
        <w:ind w:left="0"/>
        <w:jc w:val="both"/>
      </w:pPr>
      <w:r>
        <w:rPr>
          <w:rFonts w:ascii="Times New Roman"/>
          <w:b w:val="false"/>
          <w:i w:val="false"/>
          <w:color w:val="000000"/>
          <w:sz w:val="28"/>
        </w:rPr>
        <w:t>      7. Түзеу мекемелеріндегі Мектеп Қылмыстық-атқару жүйесі комитетінің облыстар, Астана қаласы, Алматы қаласы және Алматы облысы бойынша басқармаларының облыстық, Астана мен Алматы қалалық білім басқармаларының органдарымен келісілген ұсынымы бойынша жергілікті атқарушы органдардың шешімімен құрылады.</w:t>
      </w:r>
    </w:p>
    <w:bookmarkStart w:name="z10" w:id="9"/>
    <w:p>
      <w:pPr>
        <w:spacing w:after="0"/>
        <w:ind w:left="0"/>
        <w:jc w:val="both"/>
      </w:pPr>
      <w:r>
        <w:rPr>
          <w:rFonts w:ascii="Times New Roman"/>
          <w:b w:val="false"/>
          <w:i w:val="false"/>
          <w:color w:val="000000"/>
          <w:sz w:val="28"/>
        </w:rPr>
        <w:t>
      8. Мектеп Қазақстан Республикасының білім беру жүйесіне кіреді.</w:t>
      </w:r>
    </w:p>
    <w:bookmarkEnd w:id="9"/>
    <w:bookmarkStart w:name="z11" w:id="10"/>
    <w:p>
      <w:pPr>
        <w:spacing w:after="0"/>
        <w:ind w:left="0"/>
        <w:jc w:val="both"/>
      </w:pPr>
      <w:r>
        <w:rPr>
          <w:rFonts w:ascii="Times New Roman"/>
          <w:b w:val="false"/>
          <w:i w:val="false"/>
          <w:color w:val="000000"/>
          <w:sz w:val="28"/>
        </w:rPr>
        <w:t>
      9. Мектепті қайта ұйымдастыру мен тарату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жүзеге асырылады.</w:t>
      </w:r>
    </w:p>
    <w:bookmarkEnd w:id="10"/>
    <w:bookmarkStart w:name="z12" w:id="11"/>
    <w:p>
      <w:pPr>
        <w:spacing w:after="0"/>
        <w:ind w:left="0"/>
        <w:jc w:val="both"/>
      </w:pPr>
      <w:r>
        <w:rPr>
          <w:rFonts w:ascii="Times New Roman"/>
          <w:b w:val="false"/>
          <w:i w:val="false"/>
          <w:color w:val="000000"/>
          <w:sz w:val="28"/>
        </w:rPr>
        <w:t>
      10. Мектептің ұйымдастыру және қызмет ерекшеліктері Мектеп Жарғысында және осы Ережеде белгіленеді.</w:t>
      </w:r>
    </w:p>
    <w:bookmarkEnd w:id="11"/>
    <w:bookmarkStart w:name="z13" w:id="12"/>
    <w:p>
      <w:pPr>
        <w:spacing w:after="0"/>
        <w:ind w:left="0"/>
        <w:jc w:val="both"/>
      </w:pPr>
      <w:r>
        <w:rPr>
          <w:rFonts w:ascii="Times New Roman"/>
          <w:b w:val="false"/>
          <w:i w:val="false"/>
          <w:color w:val="000000"/>
          <w:sz w:val="28"/>
        </w:rPr>
        <w:t>
      11. Мектептің білім беру қызметі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лицензиялауға жатады.</w:t>
      </w:r>
    </w:p>
    <w:bookmarkEnd w:id="12"/>
    <w:bookmarkStart w:name="z14" w:id="13"/>
    <w:p>
      <w:pPr>
        <w:spacing w:after="0"/>
        <w:ind w:left="0"/>
        <w:jc w:val="both"/>
      </w:pPr>
      <w:r>
        <w:rPr>
          <w:rFonts w:ascii="Times New Roman"/>
          <w:b w:val="false"/>
          <w:i w:val="false"/>
          <w:color w:val="000000"/>
          <w:sz w:val="28"/>
        </w:rPr>
        <w:t>
      12. Мектептерде қазақ тіліндегі, орыс тіліндегі оқыту сыныптары мен топтары құрылуы тиіс.</w:t>
      </w:r>
    </w:p>
    <w:bookmarkEnd w:id="13"/>
    <w:bookmarkStart w:name="z15" w:id="14"/>
    <w:p>
      <w:pPr>
        <w:spacing w:after="0"/>
        <w:ind w:left="0"/>
        <w:jc w:val="left"/>
      </w:pPr>
      <w:r>
        <w:rPr>
          <w:rFonts w:ascii="Times New Roman"/>
          <w:b/>
          <w:i w:val="false"/>
          <w:color w:val="000000"/>
        </w:rPr>
        <w:t xml:space="preserve"> 
3. Оқушылар</w:t>
      </w:r>
    </w:p>
    <w:bookmarkEnd w:id="14"/>
    <w:bookmarkStart w:name="z16" w:id="15"/>
    <w:p>
      <w:pPr>
        <w:spacing w:after="0"/>
        <w:ind w:left="0"/>
        <w:jc w:val="both"/>
      </w:pPr>
      <w:r>
        <w:rPr>
          <w:rFonts w:ascii="Times New Roman"/>
          <w:b w:val="false"/>
          <w:i w:val="false"/>
          <w:color w:val="000000"/>
          <w:sz w:val="28"/>
        </w:rPr>
        <w:t>
      13. Кәсіптік мектептерге қабылдау жалпы орта білім беретін мектептің негізгі немесе жоғарғы сатысын бітірген сотталғандар ішінен білім туралы құжатының негізінде жүзеге асырылады.</w:t>
      </w:r>
    </w:p>
    <w:bookmarkEnd w:id="15"/>
    <w:bookmarkStart w:name="z17" w:id="16"/>
    <w:p>
      <w:pPr>
        <w:spacing w:after="0"/>
        <w:ind w:left="0"/>
        <w:jc w:val="both"/>
      </w:pPr>
      <w:r>
        <w:rPr>
          <w:rFonts w:ascii="Times New Roman"/>
          <w:b w:val="false"/>
          <w:i w:val="false"/>
          <w:color w:val="000000"/>
          <w:sz w:val="28"/>
        </w:rPr>
        <w:t>
      14. Сотталғандарды жалпы білім беру мектебіне қабылдау білімі туралы құжаттардың негізінде жүргізіледі.</w:t>
      </w:r>
    </w:p>
    <w:bookmarkEnd w:id="16"/>
    <w:bookmarkStart w:name="z18" w:id="17"/>
    <w:p>
      <w:pPr>
        <w:spacing w:after="0"/>
        <w:ind w:left="0"/>
        <w:jc w:val="both"/>
      </w:pPr>
      <w:r>
        <w:rPr>
          <w:rFonts w:ascii="Times New Roman"/>
          <w:b w:val="false"/>
          <w:i w:val="false"/>
          <w:color w:val="000000"/>
          <w:sz w:val="28"/>
        </w:rPr>
        <w:t>
      15. Білім туралы құжаты болмаған жағдайда мектеп директоры сотталған оқыған мектеп қарайтын облыстық (аудандық, қалалық) білім беру бөліміне сұраным жібереді. Ерекше жағдайда Мектепке сотталғандар жеке ісіндегі білімі туралы деректердің негізінде қабылданады. Қабылдау Мектеп директорының түзеу мекемесі бастығымен келісілген бұйрығымен ресімделеді. Сыныптарды топтау оқу жылы басталғанға дейін аяқталуы тиіс.</w:t>
      </w:r>
    </w:p>
    <w:bookmarkEnd w:id="17"/>
    <w:bookmarkStart w:name="z19" w:id="18"/>
    <w:p>
      <w:pPr>
        <w:spacing w:after="0"/>
        <w:ind w:left="0"/>
        <w:jc w:val="both"/>
      </w:pPr>
      <w:r>
        <w:rPr>
          <w:rFonts w:ascii="Times New Roman"/>
          <w:b w:val="false"/>
          <w:i w:val="false"/>
          <w:color w:val="000000"/>
          <w:sz w:val="28"/>
        </w:rPr>
        <w:t>
      16. Оқушылардың міндеті бас бостандығынан айыру түріндегі жазаны өтеу тәртібі мен жағдайы ескеріліп, Мектептің Жарғысы бойынша белгіленеді.</w:t>
      </w:r>
    </w:p>
    <w:bookmarkEnd w:id="18"/>
    <w:bookmarkStart w:name="z20" w:id="19"/>
    <w:p>
      <w:pPr>
        <w:spacing w:after="0"/>
        <w:ind w:left="0"/>
        <w:jc w:val="both"/>
      </w:pPr>
      <w:r>
        <w:rPr>
          <w:rFonts w:ascii="Times New Roman"/>
          <w:b w:val="false"/>
          <w:i w:val="false"/>
          <w:color w:val="000000"/>
          <w:sz w:val="28"/>
        </w:rPr>
        <w:t>
      17. Айып изоляторына қамалған және камера түріндегі үй-жайға, дара камераға, жаза өтеудің қатаң жағдайына ауыстырылған оқушылар сырттай оқиды.</w:t>
      </w:r>
    </w:p>
    <w:bookmarkEnd w:id="19"/>
    <w:bookmarkStart w:name="z21" w:id="20"/>
    <w:p>
      <w:pPr>
        <w:spacing w:after="0"/>
        <w:ind w:left="0"/>
        <w:jc w:val="both"/>
      </w:pPr>
      <w:r>
        <w:rPr>
          <w:rFonts w:ascii="Times New Roman"/>
          <w:b w:val="false"/>
          <w:i w:val="false"/>
          <w:color w:val="000000"/>
          <w:sz w:val="28"/>
        </w:rPr>
        <w:t>
      18. Өмір бойы бас бостандығынан айыру жазасын өтеп жүрген сотталғандар жалпы орта және кәсіптік бастауыш білім алуға тартылмайды. Оларға өз бетінше білім алуға жазасын өтеу тәртібі мен жағдайларына қайшы келмейтін жағдай жасалады.</w:t>
      </w:r>
    </w:p>
    <w:bookmarkEnd w:id="20"/>
    <w:bookmarkStart w:name="z22" w:id="21"/>
    <w:p>
      <w:pPr>
        <w:spacing w:after="0"/>
        <w:ind w:left="0"/>
        <w:jc w:val="both"/>
      </w:pPr>
      <w:r>
        <w:rPr>
          <w:rFonts w:ascii="Times New Roman"/>
          <w:b w:val="false"/>
          <w:i w:val="false"/>
          <w:color w:val="000000"/>
          <w:sz w:val="28"/>
        </w:rPr>
        <w:t>
      19. Мектепті бітірген сотталғандарға </w:t>
      </w:r>
      <w:r>
        <w:rPr>
          <w:rFonts w:ascii="Times New Roman"/>
          <w:b w:val="false"/>
          <w:i w:val="false"/>
          <w:color w:val="000000"/>
          <w:sz w:val="28"/>
        </w:rPr>
        <w:t>белгіленген</w:t>
      </w:r>
      <w:r>
        <w:rPr>
          <w:rFonts w:ascii="Times New Roman"/>
          <w:b w:val="false"/>
          <w:i w:val="false"/>
          <w:color w:val="000000"/>
          <w:sz w:val="28"/>
        </w:rPr>
        <w:t xml:space="preserve"> үлгідегі құжат беріледі. Бұл құжат, сондай-ақ үлгерім және қатысу табелі сотталғандардың жеке істерінде сақталады және олардың қолына мекемеден босатылған кезде беріледі.</w:t>
      </w:r>
    </w:p>
    <w:bookmarkEnd w:id="21"/>
    <w:bookmarkStart w:name="z23" w:id="22"/>
    <w:p>
      <w:pPr>
        <w:spacing w:after="0"/>
        <w:ind w:left="0"/>
        <w:jc w:val="both"/>
      </w:pPr>
      <w:r>
        <w:rPr>
          <w:rFonts w:ascii="Times New Roman"/>
          <w:b w:val="false"/>
          <w:i w:val="false"/>
          <w:color w:val="000000"/>
          <w:sz w:val="28"/>
        </w:rPr>
        <w:t>
      20. Сотталғандарды басқа түзеу мекемесіне ауыстырған кезде үлгірім және қатысу табелі оның жеке ісіне тіркеледі.</w:t>
      </w:r>
    </w:p>
    <w:bookmarkEnd w:id="22"/>
    <w:bookmarkStart w:name="z24" w:id="23"/>
    <w:p>
      <w:pPr>
        <w:spacing w:after="0"/>
        <w:ind w:left="0"/>
        <w:jc w:val="both"/>
      </w:pPr>
      <w:r>
        <w:rPr>
          <w:rFonts w:ascii="Times New Roman"/>
          <w:b w:val="false"/>
          <w:i w:val="false"/>
          <w:color w:val="000000"/>
          <w:sz w:val="28"/>
        </w:rPr>
        <w:t>
      21.Түзеу мекемесіне оқу жылы басталғаннан кейін келген сотталғандарды мектепке қабылдау жеке ісіндегі деректердің негізінде жүргізіледі, білімі туралы растайтын құжаттары болмаған жағдайда, көрсетілген сыныпқа қабылдау сотталғанның сөзі бойынша жүргізіледі. Бір мезгілде белгіленген тәртіппен білімі туралы құжаттарды алу үшін сұрау салынады.</w:t>
      </w:r>
    </w:p>
    <w:bookmarkEnd w:id="23"/>
    <w:bookmarkStart w:name="z25" w:id="24"/>
    <w:p>
      <w:pPr>
        <w:spacing w:after="0"/>
        <w:ind w:left="0"/>
        <w:jc w:val="both"/>
      </w:pPr>
      <w:r>
        <w:rPr>
          <w:rFonts w:ascii="Times New Roman"/>
          <w:b w:val="false"/>
          <w:i w:val="false"/>
          <w:color w:val="000000"/>
          <w:sz w:val="28"/>
        </w:rPr>
        <w:t>
      22. Емтихан тапсыру үшін оқушылар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жұмыстан босатылады. </w:t>
      </w:r>
      <w:r>
        <w:rPr>
          <w:rFonts w:ascii="Times New Roman"/>
          <w:b w:val="false"/>
          <w:i w:val="false"/>
          <w:color w:val="000000"/>
          <w:sz w:val="28"/>
        </w:rPr>
        <w:t>Қараныз K070000251</w:t>
      </w:r>
    </w:p>
    <w:bookmarkEnd w:id="24"/>
    <w:bookmarkStart w:name="z26" w:id="25"/>
    <w:p>
      <w:pPr>
        <w:spacing w:after="0"/>
        <w:ind w:left="0"/>
        <w:jc w:val="both"/>
      </w:pPr>
      <w:r>
        <w:rPr>
          <w:rFonts w:ascii="Times New Roman"/>
          <w:b w:val="false"/>
          <w:i w:val="false"/>
          <w:color w:val="000000"/>
          <w:sz w:val="28"/>
        </w:rPr>
        <w:t>
      23. Өндірістік оқудың толық курсын жақсы аяқтаған кәсіптік мектеп оқушылары мемлекеттік біліктілік емтихан тапсыруға жіберіледі. </w:t>
      </w:r>
      <w:r>
        <w:rPr>
          <w:rFonts w:ascii="Times New Roman"/>
          <w:b w:val="false"/>
          <w:i w:val="false"/>
          <w:color w:val="000000"/>
          <w:sz w:val="28"/>
        </w:rPr>
        <w:t>V070005035</w:t>
      </w:r>
    </w:p>
    <w:bookmarkEnd w:id="25"/>
    <w:bookmarkStart w:name="z27" w:id="26"/>
    <w:p>
      <w:pPr>
        <w:spacing w:after="0"/>
        <w:ind w:left="0"/>
        <w:jc w:val="both"/>
      </w:pPr>
      <w:r>
        <w:rPr>
          <w:rFonts w:ascii="Times New Roman"/>
          <w:b w:val="false"/>
          <w:i w:val="false"/>
          <w:color w:val="000000"/>
          <w:sz w:val="28"/>
        </w:rPr>
        <w:t>
      24. Оқу жылы кезеңінде, егер бұл жедел-режимдік талаптардан немесе басқа да ерекше жағдайлардан туындамаса, оқушыларды бір мекемеден екінші мекемеге ауыстыруға жол берілмейді. Әрбір ауыстыру туралы мекеменің арнаулы бөлімі алдын-ала Мектеп директорын хабардар етеді.</w:t>
      </w:r>
    </w:p>
    <w:bookmarkEnd w:id="26"/>
    <w:bookmarkStart w:name="z28" w:id="27"/>
    <w:p>
      <w:pPr>
        <w:spacing w:after="0"/>
        <w:ind w:left="0"/>
        <w:jc w:val="both"/>
      </w:pPr>
      <w:r>
        <w:rPr>
          <w:rFonts w:ascii="Times New Roman"/>
          <w:b w:val="false"/>
          <w:i w:val="false"/>
          <w:color w:val="000000"/>
          <w:sz w:val="28"/>
        </w:rPr>
        <w:t>
      25. Сабақ оқитын күндері оқушыларды сабақтан қол үзуге қатысты мерзімнен тыс жұмыстарға тартуға тыйым салынады.</w:t>
      </w:r>
    </w:p>
    <w:bookmarkEnd w:id="27"/>
    <w:bookmarkStart w:name="z29" w:id="28"/>
    <w:p>
      <w:pPr>
        <w:spacing w:after="0"/>
        <w:ind w:left="0"/>
        <w:jc w:val="both"/>
      </w:pPr>
      <w:r>
        <w:rPr>
          <w:rFonts w:ascii="Times New Roman"/>
          <w:b w:val="false"/>
          <w:i w:val="false"/>
          <w:color w:val="000000"/>
          <w:sz w:val="28"/>
        </w:rPr>
        <w:t>
      26. Мемлекеттік емтихан басталуынан үш ай бұрын жазасын өтеуден босатылатын бітіруші сыныптағы оқушылар үшін емтихан мерзімінен бұрын ұйымдастырылуы мүмкін.</w:t>
      </w:r>
    </w:p>
    <w:bookmarkEnd w:id="28"/>
    <w:bookmarkStart w:name="z30" w:id="29"/>
    <w:p>
      <w:pPr>
        <w:spacing w:after="0"/>
        <w:ind w:left="0"/>
        <w:jc w:val="left"/>
      </w:pPr>
      <w:r>
        <w:rPr>
          <w:rFonts w:ascii="Times New Roman"/>
          <w:b/>
          <w:i w:val="false"/>
          <w:color w:val="000000"/>
        </w:rPr>
        <w:t xml:space="preserve"> 
4. Оқу-тәрбие жұмысы</w:t>
      </w:r>
    </w:p>
    <w:bookmarkEnd w:id="29"/>
    <w:p>
      <w:pPr>
        <w:spacing w:after="0"/>
        <w:ind w:left="0"/>
        <w:jc w:val="both"/>
      </w:pPr>
      <w:r>
        <w:rPr>
          <w:rFonts w:ascii="Times New Roman"/>
          <w:b w:val="false"/>
          <w:i w:val="false"/>
          <w:color w:val="000000"/>
          <w:sz w:val="28"/>
        </w:rPr>
        <w:t>      27. Мектепте оқу процесінің мазмұны мен ұйымдастырылуы Қазақстан Республикасының Білім және ғылым министрлігі әзірлейтін және бекітетін оқу жоспарларымен, бағдарламаларымен және басқа да оқу-әдістемелік құжаттармен белгіленеді.</w:t>
      </w:r>
    </w:p>
    <w:bookmarkStart w:name="z31" w:id="30"/>
    <w:p>
      <w:pPr>
        <w:spacing w:after="0"/>
        <w:ind w:left="0"/>
        <w:jc w:val="both"/>
      </w:pPr>
      <w:r>
        <w:rPr>
          <w:rFonts w:ascii="Times New Roman"/>
          <w:b w:val="false"/>
          <w:i w:val="false"/>
          <w:color w:val="000000"/>
          <w:sz w:val="28"/>
        </w:rPr>
        <w:t>
      28. Мектептерде оқу жылының ұзақтығы 36 оқу аптасын құрайды.</w:t>
      </w:r>
      <w:r>
        <w:br/>
      </w:r>
      <w:r>
        <w:rPr>
          <w:rFonts w:ascii="Times New Roman"/>
          <w:b w:val="false"/>
          <w:i w:val="false"/>
          <w:color w:val="000000"/>
          <w:sz w:val="28"/>
        </w:rPr>
        <w:t>
      29. Мектепте оқу жылы 1 қыркүйекте басталады, мекеменің өндірістік кәсіпорнының 2 ауысымдық жұмысы кезінде оқу сабақтары екі ауысымда ұйымдастырылады және аптасына 5-6 күн өткізіледі. Сабақтардың басталу және аяқталу уақыттары, сабақтар арасындағы үзілістердің ұзақтығы түзеу мекемесінің бастығымен келісуі бойынша Мектеп директорының бұйрығымен белгіленеді.</w:t>
      </w:r>
    </w:p>
    <w:bookmarkEnd w:id="30"/>
    <w:bookmarkStart w:name="z32" w:id="31"/>
    <w:p>
      <w:pPr>
        <w:spacing w:after="0"/>
        <w:ind w:left="0"/>
        <w:jc w:val="both"/>
      </w:pPr>
      <w:r>
        <w:rPr>
          <w:rFonts w:ascii="Times New Roman"/>
          <w:b w:val="false"/>
          <w:i w:val="false"/>
          <w:color w:val="000000"/>
          <w:sz w:val="28"/>
        </w:rPr>
        <w:t>
      30. Түзеу мекемесі әкімшілігінің өкілдері Мектеп әкімшілігінің келісімімен сотталғандарды оқыту жөніндегі жұмысты жақсарту мақсатымен сабақтарда, білім беру процесіне байланысты басқа да іс-шараларда болуы, педагогикалық кеңестің, конференциялардың, мәжілістердің және Мектеп ұйымдастыратын және өткізетін басқа да іс-шаралардың жұмысына қатысуы мүмкін.</w:t>
      </w:r>
    </w:p>
    <w:bookmarkEnd w:id="31"/>
    <w:bookmarkStart w:name="z33" w:id="32"/>
    <w:p>
      <w:pPr>
        <w:spacing w:after="0"/>
        <w:ind w:left="0"/>
        <w:jc w:val="left"/>
      </w:pPr>
      <w:r>
        <w:rPr>
          <w:rFonts w:ascii="Times New Roman"/>
          <w:b/>
          <w:i w:val="false"/>
          <w:color w:val="000000"/>
        </w:rPr>
        <w:t xml:space="preserve"> 
5. Мектепті басқару</w:t>
      </w:r>
    </w:p>
    <w:bookmarkEnd w:id="32"/>
    <w:bookmarkStart w:name="z34" w:id="33"/>
    <w:p>
      <w:pPr>
        <w:spacing w:after="0"/>
        <w:ind w:left="0"/>
        <w:jc w:val="both"/>
      </w:pPr>
      <w:r>
        <w:rPr>
          <w:rFonts w:ascii="Times New Roman"/>
          <w:b w:val="false"/>
          <w:i w:val="false"/>
          <w:color w:val="000000"/>
          <w:sz w:val="28"/>
        </w:rPr>
        <w:t>
      31. Мектепті басқару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Мектеп Жарғысына сәйкес демократиялық, жариялылық, жалпы адамзаттық құндылықтардың, адам өмірі мен денсаулығының басымдығы, жеке адамның еркін дамуы принциптерінде жүзеге асырылады.</w:t>
      </w:r>
    </w:p>
    <w:bookmarkEnd w:id="33"/>
    <w:bookmarkStart w:name="z35" w:id="34"/>
    <w:p>
      <w:pPr>
        <w:spacing w:after="0"/>
        <w:ind w:left="0"/>
        <w:jc w:val="both"/>
      </w:pPr>
      <w:r>
        <w:rPr>
          <w:rFonts w:ascii="Times New Roman"/>
          <w:b w:val="false"/>
          <w:i w:val="false"/>
          <w:color w:val="000000"/>
          <w:sz w:val="28"/>
        </w:rPr>
        <w:t>
      32. Мектепке жалпы басшылықты сайланбалы өкілді орган - Мектеп Кеңесі жүзеге асырады. Мектеп Кеңесін сайлау тәртібін және оның құзыретінің мәселелерін білім беру саласындағы орталық атқарушы орган айқындайды.</w:t>
      </w:r>
    </w:p>
    <w:bookmarkEnd w:id="34"/>
    <w:bookmarkStart w:name="z36" w:id="35"/>
    <w:p>
      <w:pPr>
        <w:spacing w:after="0"/>
        <w:ind w:left="0"/>
        <w:jc w:val="both"/>
      </w:pPr>
      <w:r>
        <w:rPr>
          <w:rFonts w:ascii="Times New Roman"/>
          <w:b w:val="false"/>
          <w:i w:val="false"/>
          <w:color w:val="000000"/>
          <w:sz w:val="28"/>
        </w:rPr>
        <w:t>
      33. Мектеп Кеңесіне түзеу мекемесі әкімшілігінің өкілдері кіруі тиіс.</w:t>
      </w:r>
    </w:p>
    <w:bookmarkEnd w:id="35"/>
    <w:bookmarkStart w:name="z37" w:id="36"/>
    <w:p>
      <w:pPr>
        <w:spacing w:after="0"/>
        <w:ind w:left="0"/>
        <w:jc w:val="both"/>
      </w:pPr>
      <w:r>
        <w:rPr>
          <w:rFonts w:ascii="Times New Roman"/>
          <w:b w:val="false"/>
          <w:i w:val="false"/>
          <w:color w:val="000000"/>
          <w:sz w:val="28"/>
        </w:rPr>
        <w:t>
      34. Мектепке тікелей басшылықты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тағайындалатын директор жүзеге асырады. Мектеп директоры өз қызметін Қазақстан Республикасының заңнамасында белгіленген функционалдық міндеттерге сәйкес жүргізеді. Мектеп Кеңесі мен директоры арасындағы өкілеттіктер бөлінісі Мектеп Жарғысында айқындалады.</w:t>
      </w:r>
    </w:p>
    <w:bookmarkEnd w:id="36"/>
    <w:bookmarkStart w:name="z38" w:id="37"/>
    <w:p>
      <w:pPr>
        <w:spacing w:after="0"/>
        <w:ind w:left="0"/>
        <w:jc w:val="both"/>
      </w:pPr>
      <w:r>
        <w:rPr>
          <w:rFonts w:ascii="Times New Roman"/>
          <w:b w:val="false"/>
          <w:i w:val="false"/>
          <w:color w:val="000000"/>
          <w:sz w:val="28"/>
        </w:rPr>
        <w:t>
      35. Мектеп директоры түзеу мекемесі бастығының келісімі бойынша Мектептің басшы, педагог қызметкерлерін, оқыту-көмекші қызметкерлерін қызметке тағайындайды және босатады. Олардың тағайындау мен босату тәртібі Мектеп Жарғысында айқындалады.</w:t>
      </w:r>
    </w:p>
    <w:bookmarkEnd w:id="37"/>
    <w:bookmarkStart w:name="z39" w:id="38"/>
    <w:p>
      <w:pPr>
        <w:spacing w:after="0"/>
        <w:ind w:left="0"/>
        <w:jc w:val="both"/>
      </w:pPr>
      <w:r>
        <w:rPr>
          <w:rFonts w:ascii="Times New Roman"/>
          <w:b w:val="false"/>
          <w:i w:val="false"/>
          <w:color w:val="000000"/>
          <w:sz w:val="28"/>
        </w:rPr>
        <w:t>
      36. Мектеп директорының, басшы, педагог қызметкерлердің, оқыту-көмекші қызметкерлерінің құқықтары мен міндеттері Мектеп Жарғысында және түзеу мекемесінің ішкі тәртіп ережелерінде айқындалады.</w:t>
      </w:r>
    </w:p>
    <w:bookmarkEnd w:id="38"/>
    <w:bookmarkStart w:name="z40" w:id="39"/>
    <w:p>
      <w:pPr>
        <w:spacing w:after="0"/>
        <w:ind w:left="0"/>
        <w:jc w:val="both"/>
      </w:pPr>
      <w:r>
        <w:rPr>
          <w:rFonts w:ascii="Times New Roman"/>
          <w:b w:val="false"/>
          <w:i w:val="false"/>
          <w:color w:val="000000"/>
          <w:sz w:val="28"/>
        </w:rPr>
        <w:t>
      37. Мектеп директоры мен педагог қызметкерлер жасақ тәрбиешілері кеңесінің құрамына кіреді, мекеме әкімшілігімен бірлесіп сотталғандардың тәрбие жұмысына қатысады.</w:t>
      </w:r>
    </w:p>
    <w:bookmarkEnd w:id="39"/>
    <w:bookmarkStart w:name="z41" w:id="40"/>
    <w:p>
      <w:pPr>
        <w:spacing w:after="0"/>
        <w:ind w:left="0"/>
        <w:jc w:val="both"/>
      </w:pPr>
      <w:r>
        <w:rPr>
          <w:rFonts w:ascii="Times New Roman"/>
          <w:b w:val="false"/>
          <w:i w:val="false"/>
          <w:color w:val="000000"/>
          <w:sz w:val="28"/>
        </w:rPr>
        <w:t>
      38. Мектептің басшы, педагог қызметкерлерінің және оқу-тәрбие қызметкерлерінің штатын облыстық (қалалық, аудандық) білім беру бөлімі белгілейді.</w:t>
      </w:r>
    </w:p>
    <w:bookmarkEnd w:id="40"/>
    <w:bookmarkStart w:name="z42" w:id="41"/>
    <w:p>
      <w:pPr>
        <w:spacing w:after="0"/>
        <w:ind w:left="0"/>
        <w:jc w:val="both"/>
      </w:pPr>
      <w:r>
        <w:rPr>
          <w:rFonts w:ascii="Times New Roman"/>
          <w:b w:val="false"/>
          <w:i w:val="false"/>
          <w:color w:val="000000"/>
          <w:sz w:val="28"/>
        </w:rPr>
        <w:t>
      39. Түзеу мекемесінің әкімшілігі:</w:t>
      </w:r>
      <w:r>
        <w:br/>
      </w:r>
      <w:r>
        <w:rPr>
          <w:rFonts w:ascii="Times New Roman"/>
          <w:b w:val="false"/>
          <w:i w:val="false"/>
          <w:color w:val="000000"/>
          <w:sz w:val="28"/>
        </w:rPr>
        <w:t>
      1) міндетті жалпы білім беруге және кәсіптік оқытуға жататын, сондай-ақ жалпы білімі мен кәсіптік деңгейін көтеруді қалайтын сотталғандардың есебін жүргізеді.</w:t>
      </w:r>
      <w:r>
        <w:br/>
      </w:r>
      <w:r>
        <w:rPr>
          <w:rFonts w:ascii="Times New Roman"/>
          <w:b w:val="false"/>
          <w:i w:val="false"/>
          <w:color w:val="000000"/>
          <w:sz w:val="28"/>
        </w:rPr>
        <w:t>
      2) Мектеп әкімшілігінің, педагогикалық қызметкерлердің және оқытушы-көмекші қызметкерлердің мекеме бөлімдері мен қызметтерінің қызметкерлерімен сотталғандарды оқыту, тәрбиелеу мәселелері бойынша өзара іс-қимыл жасауын қамтамасыз етеді.</w:t>
      </w:r>
      <w:r>
        <w:br/>
      </w:r>
      <w:r>
        <w:rPr>
          <w:rFonts w:ascii="Times New Roman"/>
          <w:b w:val="false"/>
          <w:i w:val="false"/>
          <w:color w:val="000000"/>
          <w:sz w:val="28"/>
        </w:rPr>
        <w:t>
      3) Мектептің педагогикалық ұжымына мекеменің сотталғандарды оқыту мен түзеу мәселелері жөніндегі қызметін реттейтін құқықтық және әдістемелік құжаттарды зерделеуде көмек көрсетеді.</w:t>
      </w:r>
      <w:r>
        <w:br/>
      </w: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r>
        <w:br/>
      </w:r>
      <w:r>
        <w:rPr>
          <w:rFonts w:ascii="Times New Roman"/>
          <w:b w:val="false"/>
          <w:i w:val="false"/>
          <w:color w:val="000000"/>
          <w:sz w:val="28"/>
        </w:rPr>
        <w:t>
      5) Мектеп қызметкерлерінің түзеу мекемелерінің аумағында болған уақытында олардың еңбек қауіпсіздігі мен күзетін қамтамасыз етеді.</w:t>
      </w:r>
      <w:r>
        <w:br/>
      </w:r>
      <w:r>
        <w:rPr>
          <w:rFonts w:ascii="Times New Roman"/>
          <w:b w:val="false"/>
          <w:i w:val="false"/>
          <w:color w:val="000000"/>
          <w:sz w:val="28"/>
        </w:rPr>
        <w:t>
      6) химиялық реактивтердің, оптикалық приборлардың, радио-фотоаппаратуралардың және басқа да приборлардың сақталуын қамтамасыз етеді және олардың пайдаланылуына бақылау жасайды.</w:t>
      </w:r>
    </w:p>
    <w:bookmarkEnd w:id="41"/>
    <w:bookmarkStart w:name="z43" w:id="42"/>
    <w:p>
      <w:pPr>
        <w:spacing w:after="0"/>
        <w:ind w:left="0"/>
        <w:jc w:val="both"/>
      </w:pPr>
      <w:r>
        <w:rPr>
          <w:rFonts w:ascii="Times New Roman"/>
          <w:b w:val="false"/>
          <w:i w:val="false"/>
          <w:color w:val="000000"/>
          <w:sz w:val="28"/>
        </w:rPr>
        <w:t>
      40. Мектеп әкімшілігі:</w:t>
      </w:r>
      <w:r>
        <w:br/>
      </w:r>
      <w:r>
        <w:rPr>
          <w:rFonts w:ascii="Times New Roman"/>
          <w:b w:val="false"/>
          <w:i w:val="false"/>
          <w:color w:val="000000"/>
          <w:sz w:val="28"/>
        </w:rPr>
        <w:t>
      1) мекеме әкімшілігімен бірлесіп міндетті оқытуға жататын жасы отызға толмаған және жалпы білімі жоқ сотталғандарды толық қамтуды қамтамасыз ету бойынша қажетті жұмыс жүргізеді;</w:t>
      </w:r>
      <w:r>
        <w:br/>
      </w:r>
      <w:r>
        <w:rPr>
          <w:rFonts w:ascii="Times New Roman"/>
          <w:b w:val="false"/>
          <w:i w:val="false"/>
          <w:color w:val="000000"/>
          <w:sz w:val="28"/>
        </w:rPr>
        <w:t>
      2) білім беру процесін сотталғандарды ұстау режимінің талаптарын ескеріп, оқу жоспары мен бағдарламаларына сәйкес ұйымдастырады, жаңа педагогикалық технологияларды енгізеді;</w:t>
      </w:r>
      <w:r>
        <w:br/>
      </w:r>
      <w:r>
        <w:rPr>
          <w:rFonts w:ascii="Times New Roman"/>
          <w:b w:val="false"/>
          <w:i w:val="false"/>
          <w:color w:val="000000"/>
          <w:sz w:val="28"/>
        </w:rPr>
        <w:t>
      3) оқушыларға сабақтарға дайындалуына, өз бетінше білім алу әдістерін игеруіне, мекеме әкімшілігіне сотталғандардың рухани-адамгершілік тәрбиесіне, оларды әлеуметтік бейімдеу мен оңалту жұмысына көмек көрсетеді;</w:t>
      </w:r>
      <w:r>
        <w:br/>
      </w:r>
      <w:r>
        <w:rPr>
          <w:rFonts w:ascii="Times New Roman"/>
          <w:b w:val="false"/>
          <w:i w:val="false"/>
          <w:color w:val="000000"/>
          <w:sz w:val="28"/>
        </w:rPr>
        <w:t>
      4) мекеме әкімшілігінің алдына оқудағы және тәртіп сақтаудағы жетістіктері үшін оқушыларды марапаттау туралы ұсыным қояды;</w:t>
      </w:r>
      <w:r>
        <w:br/>
      </w:r>
      <w:r>
        <w:rPr>
          <w:rFonts w:ascii="Times New Roman"/>
          <w:b w:val="false"/>
          <w:i w:val="false"/>
          <w:color w:val="000000"/>
          <w:sz w:val="28"/>
        </w:rPr>
        <w:t>
      5) Мектеп қызметкерлерінің Әділет министрлігінің 2001 жылғы 11 желтоқсандағы N 148 </w:t>
      </w:r>
      <w:r>
        <w:rPr>
          <w:rFonts w:ascii="Times New Roman"/>
          <w:b w:val="false"/>
          <w:i w:val="false"/>
          <w:color w:val="000000"/>
          <w:sz w:val="28"/>
        </w:rPr>
        <w:t>бұйрығымен</w:t>
      </w:r>
      <w:r>
        <w:rPr>
          <w:rFonts w:ascii="Times New Roman"/>
          <w:b w:val="false"/>
          <w:i w:val="false"/>
          <w:color w:val="000000"/>
          <w:sz w:val="28"/>
        </w:rPr>
        <w:t xml:space="preserve"> бекітілген "Түзеу мекемелерінің ішкі тәртіп ережесін" (мемлекеттік тіркеу N 1720), сотталғандармен өзара қарым-қатынасты сақтауын қамтамасыз етеді. Үнемі мекеме әкімшілігіне сотталғандар арасында тәртіпті нығайтуда көмек көрсетеді;</w:t>
      </w:r>
      <w:r>
        <w:br/>
      </w:r>
      <w:r>
        <w:rPr>
          <w:rFonts w:ascii="Times New Roman"/>
          <w:b w:val="false"/>
          <w:i w:val="false"/>
          <w:color w:val="000000"/>
          <w:sz w:val="28"/>
        </w:rPr>
        <w:t>
      6) оқу-көрнекі құралдарының, құрал-жабдықтардың және басқа да мүліктің сақталуын қамтамасыз етеді.</w:t>
      </w:r>
    </w:p>
    <w:bookmarkEnd w:id="42"/>
    <w:bookmarkStart w:name="z44" w:id="43"/>
    <w:p>
      <w:pPr>
        <w:spacing w:after="0"/>
        <w:ind w:left="0"/>
        <w:jc w:val="both"/>
      </w:pPr>
      <w:r>
        <w:rPr>
          <w:rFonts w:ascii="Times New Roman"/>
          <w:b w:val="false"/>
          <w:i w:val="false"/>
          <w:color w:val="000000"/>
          <w:sz w:val="28"/>
        </w:rPr>
        <w:t>
      41. Мектеп қызметкері Түзеу мекемелерінің ішкі тәртіп ережесінде белгіленген режимдік талаптарды бұзған жағдайда, оны ауыстыру туралы мәселені шешу үшін бір мезгілде Мектеп директоры, білім беру органы хабардар етіліп, мекеме аумағына жіберілмейді.</w:t>
      </w:r>
    </w:p>
    <w:bookmarkEnd w:id="43"/>
    <w:bookmarkStart w:name="z45" w:id="44"/>
    <w:p>
      <w:pPr>
        <w:spacing w:after="0"/>
        <w:ind w:left="0"/>
        <w:jc w:val="left"/>
      </w:pPr>
      <w:r>
        <w:rPr>
          <w:rFonts w:ascii="Times New Roman"/>
          <w:b/>
          <w:i w:val="false"/>
          <w:color w:val="000000"/>
        </w:rPr>
        <w:t xml:space="preserve"> 
6. Оқу-материалдық базасы, қаржыландыру және есеп беру</w:t>
      </w:r>
    </w:p>
    <w:bookmarkEnd w:id="44"/>
    <w:p>
      <w:pPr>
        <w:spacing w:after="0"/>
        <w:ind w:left="0"/>
        <w:jc w:val="both"/>
      </w:pPr>
      <w:r>
        <w:rPr>
          <w:rFonts w:ascii="Times New Roman"/>
          <w:b w:val="false"/>
          <w:i w:val="false"/>
          <w:color w:val="000000"/>
          <w:sz w:val="28"/>
        </w:rPr>
        <w:t>      42. Мектеп оқу жоспарына, сыныптан тыс тәрбие жұмысына сәйкес оқу-тәрбие процесін ұйымдастыру үшін қажетті үй-жайлар, құрылыстар және жабдықтар алуы тиіс. Бұдан басқа, толыққанды жұмыс істеуі мақсатында Мектепте: өзін-өзі дайындау бөлмесі, киім ілгіш, шаруашылық және қосалқы үй-жайлар болуы тиіс.</w:t>
      </w:r>
    </w:p>
    <w:bookmarkStart w:name="z46" w:id="45"/>
    <w:p>
      <w:pPr>
        <w:spacing w:after="0"/>
        <w:ind w:left="0"/>
        <w:jc w:val="both"/>
      </w:pPr>
      <w:r>
        <w:rPr>
          <w:rFonts w:ascii="Times New Roman"/>
          <w:b w:val="false"/>
          <w:i w:val="false"/>
          <w:color w:val="000000"/>
          <w:sz w:val="28"/>
        </w:rPr>
        <w:t>
      43. Жабдықтауларды сатып алу, сондай-ақ үй-жайларды ұстауға байланысты шығындар (коммуналдық қызмет көрсетулер, ағымдағы жөндеу және өзге шығындар), қызмет көрсету персоналдың еңбекақысын төлеу түзеу мекемелері қаражат есебінен жүргізіледі. Басшы және педагогикалық қызметкерлердің, оқу-тәрбие қызметкерлерінің еңбекақысын төлеу, оқулықты сатып алу және жеткізу білімге көзделген жергілікті қаражат есебінен сәйкес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Қазақстан Республикасы Білім және ғылым министрінің 2007.08.14. N 392 және Қазақстан Республикасы Әділет министрлігінің 2007.08.09. N 225 </w:t>
      </w:r>
      <w:r>
        <w:rPr>
          <w:rFonts w:ascii="Times New Roman"/>
          <w:b w:val="false"/>
          <w:i w:val="false"/>
          <w:color w:val="000000"/>
          <w:sz w:val="28"/>
        </w:rPr>
        <w:t>бірлескен</w:t>
      </w:r>
      <w:r>
        <w:rPr>
          <w:rFonts w:ascii="Times New Roman"/>
          <w:b w:val="false"/>
          <w:i w:val="false"/>
          <w:color w:val="ff0000"/>
          <w:sz w:val="28"/>
        </w:rPr>
        <w:t xml:space="preserve"> бұйрығымен.</w:t>
      </w:r>
    </w:p>
    <w:bookmarkEnd w:id="45"/>
    <w:bookmarkStart w:name="z47" w:id="46"/>
    <w:p>
      <w:pPr>
        <w:spacing w:after="0"/>
        <w:ind w:left="0"/>
        <w:jc w:val="both"/>
      </w:pPr>
      <w:r>
        <w:rPr>
          <w:rFonts w:ascii="Times New Roman"/>
          <w:b w:val="false"/>
          <w:i w:val="false"/>
          <w:color w:val="000000"/>
          <w:sz w:val="28"/>
        </w:rPr>
        <w:t>
      44. Мектеп іс қағаздарын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тіл туралы</w:t>
      </w:r>
      <w:r>
        <w:rPr>
          <w:rFonts w:ascii="Times New Roman"/>
          <w:b w:val="false"/>
          <w:i w:val="false"/>
          <w:color w:val="000000"/>
          <w:sz w:val="28"/>
        </w:rPr>
        <w:t>" Қазақстан Республикасының заңдарына сәйкес жүргізеді және білім беру органдарына бағыныстылығы бойынша есеп береді.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