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013be" w14:textId="1c01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Бірыңғай бюджеттік сыныптамасын бекіту туралы" Қазақстан Республикасы Экономика және бюджеттік жоспарлау министрінің 2002 жылғы 23 қыркүйекте N 2012 тіркелген N 3 бұйрығына N 17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Экономика және бюджеттік жоспарлау министрлігінің 2003 жылғы 30 шілдедегі N 134 бұйрығы. Қазақстан Республикасы Әділет министрлігінде 2003 жылғы 31 шілдеде тіркелді. Тіркеу N 2421. Күші жойылды - ҚР Экономика және бюджеттік жоспарлау министрінің 2005 жылғы 2 маусымдағы N 75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-----------Бұйрықтан үзінді----------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"Нормативтiк құқықтық актiлер туралы" Қазақстан Республикасының 1998 жылғы 24 наурыздағы Заңының 27 бабына жәнe Қазақстан Республикасы Үкiметiнiң 2004 жылғы 24 желтоқсандағы N 1362 "Қазақстан Республикасының Бірыңғай бюджеттiк сыныптамасын бекiту туралы" қаулысының қабылдануына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бұйрыққа қосымшаға сәйкес Бiрыңғай бюджеттiк сыныптамасын бекiту бойынша бұйрықтардың күшi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 қол қойылған күнiнен бастап қолданысқа енгiзiледi және 2005 жылғы 1 қаңтардан бастап қатынастарға әрекет етедi.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Экономика және бюджеттік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жоспарлау Министрлігінің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2005 жылғы 2 маусымдағы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75 бұйрығына қосымша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Бiрыңғай бюджеттік сыныптамасын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бекiту бойынша бұйрық тізбесі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47. Қазақстан Республикасы Экономика және бюджеттік жоспарлау министрінің 2003 жылғы 30 шілдедегі N 134 (тіркелген N 2421) "Қазақстан Республикасы Экономика және бюджеттік жоспарлау министрінің 2002 жылғы 23 қыркүйектегі N 3 "Бірыңғай бюджеттік сыныптаманы бекіту туралы, тіркелген N 2012" бұйрығына N 17 өзгерістер мен толықтырулар енгізу туралы" бұйрығы...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Бірыңғай бюджеттік сыныптамасын бекіту туралы" Қазақстан Республикасы Экономика және бюджеттік жоспарлау министрінің N 2012 тіркелген N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(N 2013 тіркелген 2002 жылғы 1 қазандағы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5 </w:t>
      </w:r>
      <w:r>
        <w:rPr>
          <w:rFonts w:ascii="Times New Roman"/>
          <w:b w:val="false"/>
          <w:i w:val="false"/>
          <w:color w:val="000000"/>
          <w:sz w:val="28"/>
        </w:rPr>
        <w:t>
, N 2018 тіркелген 2002 жылғы 17 қазандағы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 </w:t>
      </w:r>
      <w:r>
        <w:rPr>
          <w:rFonts w:ascii="Times New Roman"/>
          <w:b w:val="false"/>
          <w:i w:val="false"/>
          <w:color w:val="000000"/>
          <w:sz w:val="28"/>
        </w:rPr>
        <w:t>
, N 2094 тіркелген 2002 жылғы 25 қарашадағы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 </w:t>
      </w:r>
      <w:r>
        <w:rPr>
          <w:rFonts w:ascii="Times New Roman"/>
          <w:b w:val="false"/>
          <w:i w:val="false"/>
          <w:color w:val="000000"/>
          <w:sz w:val="28"/>
        </w:rPr>
        <w:t>
, N 2101 тіркелген 2002 жылғы 6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 </w:t>
      </w:r>
      <w:r>
        <w:rPr>
          <w:rFonts w:ascii="Times New Roman"/>
          <w:b w:val="false"/>
          <w:i w:val="false"/>
          <w:color w:val="000000"/>
          <w:sz w:val="28"/>
        </w:rPr>
        <w:t>
, N 2086 тіркелген 2002 жылғы 14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 </w:t>
      </w:r>
      <w:r>
        <w:rPr>
          <w:rFonts w:ascii="Times New Roman"/>
          <w:b w:val="false"/>
          <w:i w:val="false"/>
          <w:color w:val="000000"/>
          <w:sz w:val="28"/>
        </w:rPr>
        <w:t>
, N 2119 тіркелген 2003 жылғы 6 қаңтардағы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52 </w:t>
      </w:r>
      <w:r>
        <w:rPr>
          <w:rFonts w:ascii="Times New Roman"/>
          <w:b w:val="false"/>
          <w:i w:val="false"/>
          <w:color w:val="000000"/>
          <w:sz w:val="28"/>
        </w:rPr>
        <w:t>
, N 2170 тіркелген 2003 жылғы 21 қаңтардағы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 </w:t>
      </w:r>
      <w:r>
        <w:rPr>
          <w:rFonts w:ascii="Times New Roman"/>
          <w:b w:val="false"/>
          <w:i w:val="false"/>
          <w:color w:val="000000"/>
          <w:sz w:val="28"/>
        </w:rPr>
        <w:t>
, N 2223 тіркелген 2003 жылғы 11 наурыздағы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 </w:t>
      </w:r>
      <w:r>
        <w:rPr>
          <w:rFonts w:ascii="Times New Roman"/>
          <w:b w:val="false"/>
          <w:i w:val="false"/>
          <w:color w:val="000000"/>
          <w:sz w:val="28"/>
        </w:rPr>
        <w:t>
, N 2263 тіркелген 2003 жылғы 9 сәуірдегі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62 </w:t>
      </w:r>
      <w:r>
        <w:rPr>
          <w:rFonts w:ascii="Times New Roman"/>
          <w:b w:val="false"/>
          <w:i w:val="false"/>
          <w:color w:val="000000"/>
          <w:sz w:val="28"/>
        </w:rPr>
        <w:t>
, N 2267 тіркелген 2003 жылғы 5 мамырдағы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78 </w:t>
      </w:r>
      <w:r>
        <w:rPr>
          <w:rFonts w:ascii="Times New Roman"/>
          <w:b w:val="false"/>
          <w:i w:val="false"/>
          <w:color w:val="000000"/>
          <w:sz w:val="28"/>
        </w:rPr>
        <w:t>
, N 2393 тіркелген 2003 жылғы 13 маусымдағы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101 </w:t>
      </w:r>
      <w:r>
        <w:rPr>
          <w:rFonts w:ascii="Times New Roman"/>
          <w:b w:val="false"/>
          <w:i w:val="false"/>
          <w:color w:val="000000"/>
          <w:sz w:val="28"/>
        </w:rPr>
        <w:t>
, N 2408 тіркелген 2003 жылғы 30 маусымдағы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109 </w:t>
      </w:r>
      <w:r>
        <w:rPr>
          <w:rFonts w:ascii="Times New Roman"/>
          <w:b w:val="false"/>
          <w:i w:val="false"/>
          <w:color w:val="000000"/>
          <w:sz w:val="28"/>
        </w:rPr>
        <w:t>
) мынадай өзгеріс пен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бұйрықпен бекітілген Қазақстан Республикасының Бірыңғай бюджеттік сыныптамасында: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шығыстарының функциональдық сыныптамасында: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"Көлiк және байланыс" функционалдық тобындағы 1 "Автомобиль көлiгi" кіші функциясында 215 "Қазақстан Республикасының Көлiк және коммуникациялар министрлiгi" әкімшісіндегі 060 "Республикалық маңызы бар автожолдарды қайта жаңарту жөніндегі жобалау-іздестіру жұмыстары" бағдарламасы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037 "Қызылорда-Жезқазған автожолын қайта жаңарту жобасын дайындау" кіші бағдарламасы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"037 Ресей Федерациясы шекарасы-Успенка-Павлодар-Қызылорда-Жезқазған автожолын қайта жаңарту жобасын дайындау";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045 және 046 кіші бағдарламаларымен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"045 2003 жылғы конкурстар хабарландыруларын төлеу және 2004 жылғы объектілер бойынша конкурстық құжаттамалар таралымын көбейту";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"046 Челябинск-Қостанай-Астана автожолын қайта жаңарту жобасын және техника-экономикалық негіздемесін дайындау".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Бюджеттік процесс әдіснамасы және функционалдық талдау департаменті (Д.М.Шәженова) құқықтық басқармасымен (М.Д.Әйтенов) бірге Қазақстан Республикасының Әділет министрлігінде осы бұйрықтың мемлекеттік тіркеуден өтуін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2003 жылдың 25 шілдеден бастап туындайтын қатынастарға таралатын Қазақстан Республикасының Әділет министрлігінде оны мемлекеттік тіркеу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