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d812" w14:textId="195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2002 жылғы 25 желтоқсандағы N 895 бұйрығы. Қазақстан Республикасы Әділет министрлігінде 2003 жылғы 7 қаңтарда тіркелді. Тіркеу N 2108.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25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895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бұйрығы, (Қазақстан Республикасының нормативтiк құқықтық актiлерiн мемлекеттiк тiркеу тiзiлiмiнде N 2108 тiркелген, Қазақстан Республикасының орталық орындаушы және басқа мемлекеттік органдарының Нормативтік-құқықтық актілер бюллетенінде 2003 жылы N 11, 813 б.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БҰЙЫРАМЫН: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Салық комитеті Төрағасының 2002 жылғы 20 қыркүйектегі N 727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(2002 жылдың 2 қазанында 1991 нөмірмен тіркелген, "Официальная газета" 19.10.02 жылы N 42, "Ресми газетте" 19.10.02 жылы N 95 жарияланған)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Қазақстан Республикасы аумағында пайдалануға рұқсат етілген фискалды жады бар бақылау-кассалық машиналардың мемлекеттік тізілімі, келесі мазмұндағы жолмен, реттік нөмірі 54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"54. Фронт-офистік филиалдық Cashier System (9.6 DD нұсқа) қосымшамен Equation DBA БКЖ (3.4 нұсқа)".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Салықтық бақылау басқармасы (А.Борамбаева) осы Бұйрықты Қазақстан Республикасының Әділет министрлігіне мемлекеттік тіркеуге жіберсін.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Салық комитеті Төрағасының орынбасары Ә.Базарбаеваға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2003 жылдың 1 қаңтарынан бастап туындаған қатынастарға таралады.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