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8c07" w14:textId="0f08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жылдың облыстық бюджеті туралы" облыстық Мәслихаттың 2000 жылғы 29 желтоқсанындағы VIII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XII сессиясының 2001 жылғы 5 шілдедегі N 2-5/4 шешімі. Қарағанды облысының Әділет басқармасында 2001 жылғы 6 шілдеде N 349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он жылдығында халықтың әлеуметтік-экономикалық жағдайын жақсарту бойынша Президенттің тапсырмасын орындау барысында жарты жылдықтың қорытындысы бойынша бюджеттің кіріс бөлігінің асыра орындалуына байланысты және Қазақстан Республикасының "Бюджет жүйесі туралы" 1999 жылдың 1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ҚРЗ
</w:t>
      </w:r>
      <w:r>
        <w:rPr>
          <w:rFonts w:ascii="Times New Roman"/>
          <w:b w:val="false"/>
          <w:i w:val="false"/>
          <w:color w:val="000000"/>
          <w:sz w:val="28"/>
        </w:rPr>
        <w:t>
 мен "Қазақстан Республикасындағы жергілікті мемлекеттік басқару туралы"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ҚРЗ
</w:t>
      </w:r>
      <w:r>
        <w:rPr>
          <w:rFonts w:ascii="Times New Roman"/>
          <w:b w:val="false"/>
          <w:i w:val="false"/>
          <w:color w:val="000000"/>
          <w:sz w:val="28"/>
        </w:rPr>
        <w:t>
 Заңдарына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"2001 жылғы облыстық бюджет туралы" облыстық Мәслихаттың 2000 жылғы 29 желтоқсандағы 8 сессиясының N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төмендегідей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"20 849 910" саны "21 069 510"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"15 163 485" саны "15 383 085"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"22 995 967" саны "23 215 567"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"21 749 267" саны "21 989 917"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"770 300" саны "1 034 000"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"900" саны "21 900"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"1 700" саны "36 700"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"478 000" саны "655 700" санына ауыстырылсын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"2 400" саны "8 400"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"2 450" саны "15 450"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"39 000" саны "50 000"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7-1 тармағы: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төмендегідей мазмұндағы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"Қалаларда "2001 жылға ауыл шаруашылығын дамыту" және әлеуметтік саладағы объектілердің облыс бағдарламасын іске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"187 549" саны "189 449" санына ауыстырылсын да, төмендегі мазмұндағы жолдармен толықтырылсын. "2001 жылдың 1 шілдесінен бастап облыстық дәрежедегі зейнеткерлерге ай сайын бір есептік көрсеткіш мөлшерінде, негізгі зейнетақысының мөлшеріне қосымша ақы төлеу".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"500 000" саны "468 750"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26-1 тармағы төмендегідей мазмұндалғандармен толықтырылсын:       "26-1) облыстың бюджетінде заңды тұлғалардың акцияларын сатып алуға 88 039 мың теңге қарастырылсын".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28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"182 000" саны "109 211" санына ауыстырылсын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саны "7 000"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"130 000" саны "73 261"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саны "28 950" санына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"2001 жылдың облыстық бюджеті туралы" облыстық Мәслихаттың 2000 жылғы 23 желтоқсандағы VIII сессиясының шешімінің қосымшасы енгізілген өзгертулер мен толықтырулар есепке алынып, жаңа редакцияда оқылсын.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заңды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В. Самойлюк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Қ.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жылғы 5 шілдесіндегі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XII сессиясының N 2-5/4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2001 жылдың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993"/>
        <w:gridCol w:w="1153"/>
        <w:gridCol w:w="759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15383085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көздерінен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көздерінен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белгілейтін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шикізат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тізіміндегі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жатпайтын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мүліктерді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ластағаны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заңдылығын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бұзғаны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қорғаушылардан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орнына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аңшылық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тәркілеуден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операциялардан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активтерді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активтерді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учаскесі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тұрақты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құқын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төменгі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1033"/>
        <w:gridCol w:w="1093"/>
        <w:gridCol w:w="7613"/>
        <w:gridCol w:w="215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бағалауды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акциясын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бірдей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өртке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қимылдау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аймақтық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бөлімшелері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қауіпсіздікті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қабылдау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инспекциясы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қозғалысын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мүмкіндігі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шектеулі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кітапхана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жасөспірімдер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жасөспірімдер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ұйымдарда қосымша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олимпиадасын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қызметкерлердің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жасөспірімдерді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тексеру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 психиологиялық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инфекция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науқастарына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эпидемияға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қолайлылықты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салауатты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өмір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туатындарға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ауытқуы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науқастарға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соғысы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ардагерлері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ауруханалары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емханалары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науқастарға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нашақорлықпен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ауырғандарға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амбулаториялық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қызметшілерге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қызметкерлеріне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жанұяларына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жәрдем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шұғыл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жабдықталудың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дәрмектермен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тамақтанатын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есепке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жәрдемақы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типтегі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типтегі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есептеу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демалысын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тарихи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құндылықтарды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кешендердің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журналдарды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телерадио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тілдерді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өсімдік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қыртысын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ізденіс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жарғылық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белгіленген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тіркелген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міндеттемелері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күрделі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жөндеуі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сыйақы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өндірушілерді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көктемгі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өндірушілерді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төменгі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кассалық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айырмашылығын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бизнестің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-2146057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қаражаттарының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қалдықтарын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